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197" w:rsidRDefault="00D22EFA" w:rsidP="001741B3">
      <w:r>
        <w:rPr>
          <w:noProof/>
          <w:color w:val="0000FF"/>
          <w:lang w:eastAsia="sv-SE"/>
        </w:rPr>
        <w:drawing>
          <wp:inline distT="0" distB="0" distL="0" distR="0">
            <wp:extent cx="1027743" cy="1027743"/>
            <wp:effectExtent l="0" t="0" r="1270" b="1270"/>
            <wp:docPr id="21" name="Bildobjekt 21" descr="http://www.nada.kth.se/~erikf/kth_rgb.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nada.kth.se/~erikf/kth_rgb.jp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27763" cy="1027763"/>
                    </a:xfrm>
                    <a:prstGeom prst="rect">
                      <a:avLst/>
                    </a:prstGeom>
                    <a:noFill/>
                    <a:ln>
                      <a:noFill/>
                    </a:ln>
                  </pic:spPr>
                </pic:pic>
              </a:graphicData>
            </a:graphic>
          </wp:inline>
        </w:drawing>
      </w:r>
    </w:p>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236624" w:rsidRPr="000F4E9A" w:rsidRDefault="00236624" w:rsidP="000F4E9A">
      <w:pPr>
        <w:jc w:val="center"/>
        <w:rPr>
          <w:rFonts w:ascii="Cambria" w:hAnsi="Cambria"/>
          <w:sz w:val="48"/>
          <w:szCs w:val="48"/>
        </w:rPr>
      </w:pPr>
      <w:r w:rsidRPr="000F4E9A">
        <w:rPr>
          <w:rFonts w:ascii="Cambria" w:hAnsi="Cambria"/>
          <w:sz w:val="48"/>
          <w:szCs w:val="48"/>
        </w:rPr>
        <w:t>Tekniskt basår</w:t>
      </w:r>
    </w:p>
    <w:p w:rsidR="00236624" w:rsidRDefault="00236624" w:rsidP="001741B3"/>
    <w:p w:rsidR="00236624" w:rsidRPr="000F4E9A" w:rsidRDefault="00236624" w:rsidP="000F4E9A">
      <w:pPr>
        <w:jc w:val="center"/>
        <w:rPr>
          <w:rFonts w:ascii="Cambria" w:hAnsi="Cambria"/>
          <w:sz w:val="144"/>
          <w:szCs w:val="144"/>
        </w:rPr>
      </w:pPr>
      <w:r w:rsidRPr="000F4E9A">
        <w:rPr>
          <w:rFonts w:ascii="Cambria" w:hAnsi="Cambria"/>
          <w:sz w:val="144"/>
          <w:szCs w:val="144"/>
        </w:rPr>
        <w:t>Matematik I</w:t>
      </w:r>
    </w:p>
    <w:p w:rsidR="00236624" w:rsidRDefault="00236624" w:rsidP="001741B3"/>
    <w:p w:rsidR="00236624" w:rsidRDefault="00236624" w:rsidP="001741B3"/>
    <w:p w:rsidR="00236624" w:rsidRDefault="00236624" w:rsidP="001741B3"/>
    <w:p w:rsidR="00236624" w:rsidRDefault="000F4E9A" w:rsidP="001741B3">
      <w:r>
        <w:t xml:space="preserve">              </w:t>
      </w:r>
      <w:r w:rsidR="00236624">
        <w:rPr>
          <w:noProof/>
          <w:lang w:eastAsia="sv-SE"/>
        </w:rPr>
        <w:drawing>
          <wp:inline distT="0" distB="0" distL="0" distR="0" wp14:anchorId="5873B7D6" wp14:editId="6A6062FB">
            <wp:extent cx="4915586" cy="1209844"/>
            <wp:effectExtent l="0" t="0" r="0" b="9525"/>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äxa1.PNG"/>
                    <pic:cNvPicPr/>
                  </pic:nvPicPr>
                  <pic:blipFill>
                    <a:blip r:embed="rId11">
                      <a:extLst>
                        <a:ext uri="{28A0092B-C50C-407E-A947-70E740481C1C}">
                          <a14:useLocalDpi xmlns:a14="http://schemas.microsoft.com/office/drawing/2010/main" val="0"/>
                        </a:ext>
                      </a:extLst>
                    </a:blip>
                    <a:stretch>
                      <a:fillRect/>
                    </a:stretch>
                  </pic:blipFill>
                  <pic:spPr>
                    <a:xfrm>
                      <a:off x="0" y="0"/>
                      <a:ext cx="4915586" cy="1209844"/>
                    </a:xfrm>
                    <a:prstGeom prst="rect">
                      <a:avLst/>
                    </a:prstGeom>
                  </pic:spPr>
                </pic:pic>
              </a:graphicData>
            </a:graphic>
          </wp:inline>
        </w:drawing>
      </w:r>
    </w:p>
    <w:p w:rsidR="000F4E9A" w:rsidRDefault="000F4E9A" w:rsidP="001741B3"/>
    <w:p w:rsidR="000F4E9A" w:rsidRDefault="000F4E9A" w:rsidP="000F4E9A"/>
    <w:p w:rsidR="000F4E9A" w:rsidRDefault="000F4E9A" w:rsidP="000F4E9A"/>
    <w:p w:rsidR="000F4E9A" w:rsidRDefault="000F4E9A" w:rsidP="000F4E9A">
      <w:pPr>
        <w:jc w:val="center"/>
        <w:rPr>
          <w:rFonts w:ascii="Cambria" w:hAnsi="Cambria"/>
          <w:sz w:val="44"/>
          <w:szCs w:val="44"/>
        </w:rPr>
      </w:pPr>
    </w:p>
    <w:p w:rsidR="00FB2838" w:rsidRDefault="000F4E9A" w:rsidP="000F4E9A">
      <w:pPr>
        <w:jc w:val="center"/>
        <w:rPr>
          <w:rFonts w:ascii="Cambria" w:hAnsi="Cambria"/>
          <w:sz w:val="44"/>
          <w:szCs w:val="44"/>
        </w:rPr>
      </w:pPr>
      <w:r w:rsidRPr="000F4E9A">
        <w:rPr>
          <w:rFonts w:ascii="Cambria" w:hAnsi="Cambria"/>
          <w:sz w:val="44"/>
          <w:szCs w:val="44"/>
        </w:rPr>
        <w:t>Kursbunt</w:t>
      </w:r>
      <w:r w:rsidR="00020718">
        <w:rPr>
          <w:rFonts w:ascii="Cambria" w:hAnsi="Cambria"/>
          <w:sz w:val="44"/>
          <w:szCs w:val="44"/>
        </w:rPr>
        <w:t xml:space="preserve"> </w:t>
      </w:r>
      <w:r w:rsidR="00FB2838">
        <w:rPr>
          <w:rFonts w:ascii="Cambria" w:hAnsi="Cambria"/>
          <w:sz w:val="44"/>
          <w:szCs w:val="44"/>
        </w:rPr>
        <w:t xml:space="preserve">HT </w:t>
      </w:r>
      <w:r w:rsidR="00020718">
        <w:rPr>
          <w:rFonts w:ascii="Cambria" w:hAnsi="Cambria"/>
          <w:sz w:val="44"/>
          <w:szCs w:val="44"/>
        </w:rPr>
        <w:t>201</w:t>
      </w:r>
      <w:r w:rsidR="00FB2838">
        <w:rPr>
          <w:rFonts w:ascii="Cambria" w:hAnsi="Cambria"/>
          <w:sz w:val="44"/>
          <w:szCs w:val="44"/>
        </w:rPr>
        <w:t>9</w:t>
      </w:r>
    </w:p>
    <w:p w:rsidR="000F4E9A" w:rsidRDefault="00FB2838" w:rsidP="000F4E9A">
      <w:pPr>
        <w:jc w:val="center"/>
        <w:rPr>
          <w:rFonts w:ascii="Cambria" w:hAnsi="Cambria"/>
          <w:sz w:val="44"/>
          <w:szCs w:val="44"/>
        </w:rPr>
      </w:pPr>
      <w:r>
        <w:rPr>
          <w:rFonts w:ascii="Cambria" w:hAnsi="Cambria"/>
          <w:sz w:val="44"/>
          <w:szCs w:val="44"/>
        </w:rPr>
        <w:t>Campus Flemingsberg</w:t>
      </w:r>
      <w:r w:rsidR="00B856AD">
        <w:rPr>
          <w:rFonts w:ascii="Cambria" w:hAnsi="Cambria"/>
          <w:sz w:val="44"/>
          <w:szCs w:val="44"/>
        </w:rPr>
        <w:t xml:space="preserve"> </w:t>
      </w:r>
    </w:p>
    <w:p w:rsidR="00B856AD" w:rsidRPr="00B856AD" w:rsidRDefault="00B856AD" w:rsidP="000F4E9A">
      <w:pPr>
        <w:jc w:val="center"/>
        <w:rPr>
          <w:rFonts w:ascii="Cambria" w:hAnsi="Cambria"/>
          <w:sz w:val="36"/>
          <w:szCs w:val="44"/>
        </w:rPr>
      </w:pPr>
      <w:r w:rsidRPr="00B856AD">
        <w:rPr>
          <w:rFonts w:ascii="Cambria" w:hAnsi="Cambria"/>
          <w:sz w:val="36"/>
          <w:szCs w:val="44"/>
        </w:rPr>
        <w:t>Ma I del A</w:t>
      </w:r>
    </w:p>
    <w:p w:rsidR="000F4E9A" w:rsidRPr="000F4E9A" w:rsidRDefault="000F4E9A" w:rsidP="001741B3">
      <w:pPr>
        <w:rPr>
          <w:i/>
        </w:rPr>
      </w:pPr>
    </w:p>
    <w:p w:rsidR="00236624" w:rsidRDefault="00236624" w:rsidP="001741B3"/>
    <w:p w:rsidR="00236624" w:rsidRDefault="00236624" w:rsidP="001741B3"/>
    <w:p w:rsidR="00236624" w:rsidRDefault="00236624" w:rsidP="001741B3"/>
    <w:p w:rsidR="00236624" w:rsidRDefault="00236624" w:rsidP="001741B3"/>
    <w:p w:rsidR="00236624" w:rsidRDefault="00236624" w:rsidP="001741B3"/>
    <w:p w:rsidR="00077D1C" w:rsidRDefault="00077D1C" w:rsidP="001741B3"/>
    <w:p w:rsidR="00077D1C" w:rsidRDefault="00077D1C" w:rsidP="001741B3"/>
    <w:p w:rsidR="00077D1C" w:rsidRDefault="00077D1C" w:rsidP="001741B3"/>
    <w:p w:rsidR="00077D1C" w:rsidRDefault="00077D1C" w:rsidP="001741B3"/>
    <w:p w:rsidR="00077D1C" w:rsidRDefault="00077D1C" w:rsidP="001741B3"/>
    <w:p w:rsidR="005341DD" w:rsidRPr="00DE3D6F" w:rsidRDefault="005341DD" w:rsidP="00D6560F">
      <w:pPr>
        <w:spacing w:line="360" w:lineRule="auto"/>
        <w:jc w:val="right"/>
        <w:rPr>
          <w:rFonts w:ascii="Cambria" w:hAnsi="Cambria"/>
          <w:sz w:val="24"/>
          <w:szCs w:val="24"/>
        </w:rPr>
      </w:pPr>
    </w:p>
    <w:p w:rsidR="005341DD" w:rsidRDefault="005341DD" w:rsidP="005341DD">
      <w:pPr>
        <w:rPr>
          <w:rFonts w:ascii="Cambria" w:hAnsi="Cambria"/>
          <w:sz w:val="24"/>
          <w:szCs w:val="24"/>
        </w:rPr>
      </w:pPr>
    </w:p>
    <w:p w:rsidR="00D02F21" w:rsidRPr="00DE3D6F" w:rsidRDefault="005341DD" w:rsidP="005341DD">
      <w:pPr>
        <w:rPr>
          <w:rFonts w:ascii="Cambria" w:hAnsi="Cambria"/>
          <w:sz w:val="24"/>
          <w:szCs w:val="24"/>
        </w:rPr>
      </w:pPr>
      <w:r>
        <w:rPr>
          <w:rFonts w:ascii="Cambria" w:hAnsi="Cambria"/>
          <w:sz w:val="24"/>
          <w:szCs w:val="24"/>
        </w:rPr>
        <w:tab/>
      </w:r>
      <w:r>
        <w:rPr>
          <w:rFonts w:ascii="Cambria" w:hAnsi="Cambria"/>
          <w:sz w:val="24"/>
          <w:szCs w:val="24"/>
        </w:rPr>
        <w:tab/>
      </w:r>
      <w:r>
        <w:rPr>
          <w:rFonts w:ascii="Cambria" w:hAnsi="Cambria"/>
          <w:sz w:val="24"/>
          <w:szCs w:val="24"/>
        </w:rPr>
        <w:tab/>
      </w:r>
    </w:p>
    <w:p w:rsidR="00236624" w:rsidRPr="005341DD" w:rsidRDefault="005341DD" w:rsidP="005341DD">
      <w:pPr>
        <w:spacing w:line="360" w:lineRule="auto"/>
        <w:jc w:val="right"/>
        <w:rPr>
          <w:rFonts w:ascii="Cambria" w:hAnsi="Cambria"/>
          <w:sz w:val="24"/>
          <w:szCs w:val="24"/>
        </w:rPr>
      </w:pPr>
      <w:r>
        <w:tab/>
      </w:r>
      <w:r>
        <w:tab/>
      </w:r>
      <w:r>
        <w:tab/>
      </w:r>
      <w:r>
        <w:tab/>
      </w:r>
      <w:r>
        <w:tab/>
      </w:r>
      <w:r>
        <w:tab/>
      </w:r>
      <w:r>
        <w:rPr>
          <w:rFonts w:ascii="Cambria" w:hAnsi="Cambria"/>
          <w:sz w:val="24"/>
          <w:szCs w:val="24"/>
        </w:rPr>
        <w:t>201</w:t>
      </w:r>
      <w:r w:rsidR="00FB2838">
        <w:rPr>
          <w:rFonts w:ascii="Cambria" w:hAnsi="Cambria"/>
          <w:sz w:val="24"/>
          <w:szCs w:val="24"/>
        </w:rPr>
        <w:t>9</w:t>
      </w:r>
      <w:r>
        <w:rPr>
          <w:rFonts w:ascii="Cambria" w:hAnsi="Cambria"/>
          <w:sz w:val="24"/>
          <w:szCs w:val="24"/>
        </w:rPr>
        <w:t>-</w:t>
      </w:r>
      <w:r w:rsidR="00077D1C">
        <w:rPr>
          <w:rFonts w:ascii="Cambria" w:hAnsi="Cambria"/>
          <w:sz w:val="24"/>
          <w:szCs w:val="24"/>
        </w:rPr>
        <w:t>0</w:t>
      </w:r>
      <w:r w:rsidR="00FB2838">
        <w:rPr>
          <w:rFonts w:ascii="Cambria" w:hAnsi="Cambria"/>
          <w:sz w:val="24"/>
          <w:szCs w:val="24"/>
        </w:rPr>
        <w:t>7</w:t>
      </w:r>
      <w:r w:rsidR="00077D1C">
        <w:rPr>
          <w:rFonts w:ascii="Cambria" w:hAnsi="Cambria"/>
          <w:sz w:val="24"/>
          <w:szCs w:val="24"/>
        </w:rPr>
        <w:t>-</w:t>
      </w:r>
      <w:r w:rsidR="00FB2838">
        <w:rPr>
          <w:rFonts w:ascii="Cambria" w:hAnsi="Cambria"/>
          <w:sz w:val="24"/>
          <w:szCs w:val="24"/>
        </w:rPr>
        <w:t>01</w:t>
      </w:r>
    </w:p>
    <w:p w:rsidR="000015F6" w:rsidRDefault="000015F6" w:rsidP="0076603C">
      <w:pPr>
        <w:spacing w:line="360" w:lineRule="auto"/>
        <w:rPr>
          <w:rFonts w:ascii="Cambria" w:hAnsi="Cambria"/>
          <w:b/>
          <w:color w:val="663300"/>
          <w:sz w:val="24"/>
          <w:szCs w:val="24"/>
        </w:rPr>
      </w:pPr>
    </w:p>
    <w:p w:rsidR="00DF379D" w:rsidRDefault="00884069" w:rsidP="0076603C">
      <w:pPr>
        <w:spacing w:line="360" w:lineRule="auto"/>
        <w:rPr>
          <w:rFonts w:ascii="Cambria" w:hAnsi="Cambria"/>
          <w:b/>
          <w:color w:val="663300"/>
          <w:sz w:val="24"/>
          <w:szCs w:val="24"/>
        </w:rPr>
      </w:pPr>
      <w:r>
        <w:rPr>
          <w:rFonts w:ascii="Cambria" w:hAnsi="Cambria"/>
          <w:b/>
          <w:noProof/>
          <w:color w:val="663300"/>
          <w:sz w:val="24"/>
          <w:szCs w:val="24"/>
          <w:lang w:eastAsia="sv-SE"/>
        </w:rPr>
        <mc:AlternateContent>
          <mc:Choice Requires="wps">
            <w:drawing>
              <wp:anchor distT="0" distB="0" distL="114300" distR="114300" simplePos="0" relativeHeight="251953664" behindDoc="0" locked="0" layoutInCell="1" allowOverlap="1" wp14:anchorId="3E0BA33A" wp14:editId="5F81C727">
                <wp:simplePos x="0" y="0"/>
                <wp:positionH relativeFrom="column">
                  <wp:posOffset>-309880</wp:posOffset>
                </wp:positionH>
                <wp:positionV relativeFrom="paragraph">
                  <wp:posOffset>-447040</wp:posOffset>
                </wp:positionV>
                <wp:extent cx="6521450" cy="419100"/>
                <wp:effectExtent l="0" t="0" r="12700" b="19050"/>
                <wp:wrapNone/>
                <wp:docPr id="1394" name="Textruta 1394"/>
                <wp:cNvGraphicFramePr/>
                <a:graphic xmlns:a="http://schemas.openxmlformats.org/drawingml/2006/main">
                  <a:graphicData uri="http://schemas.microsoft.com/office/word/2010/wordprocessingShape">
                    <wps:wsp>
                      <wps:cNvSpPr txBox="1"/>
                      <wps:spPr>
                        <a:xfrm>
                          <a:off x="0" y="0"/>
                          <a:ext cx="6521450" cy="4191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ruta 1394" o:spid="_x0000_s1026" type="#_x0000_t202" style="position:absolute;margin-left:-24.4pt;margin-top:-35.2pt;width:513.5pt;height:33pt;z-index:251953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" fillcolor="white [3201]" strokecolor="white [3212]" strokeweight=".5pt">
                <v:textbox>
                  <w:txbxContent>
                    <w:p w:rsidR="001B4A72" w:rsidRDefault="001B4A72"/>
                  </w:txbxContent>
                </v:textbox>
              </v:shape>
            </w:pict>
          </mc:Fallback>
        </mc:AlternateContent>
      </w:r>
    </w:p>
    <w:p w:rsidR="00DF379D" w:rsidRPr="00DF379D" w:rsidRDefault="00DF379D" w:rsidP="00884069">
      <w:pPr>
        <w:tabs>
          <w:tab w:val="right" w:pos="9070"/>
        </w:tabs>
        <w:spacing w:line="360" w:lineRule="auto"/>
        <w:rPr>
          <w:rFonts w:ascii="Cambria" w:hAnsi="Cambria"/>
          <w:color w:val="0C2953" w:themeColor="accent1" w:themeShade="80"/>
          <w:sz w:val="52"/>
          <w:szCs w:val="52"/>
        </w:rPr>
      </w:pPr>
      <w:r w:rsidRPr="00DF379D">
        <w:rPr>
          <w:rFonts w:ascii="Cambria" w:hAnsi="Cambria"/>
          <w:color w:val="0C2953" w:themeColor="accent1" w:themeShade="80"/>
          <w:sz w:val="52"/>
          <w:szCs w:val="52"/>
        </w:rPr>
        <w:t>INNEHÅLLSFÖRTECKNING</w:t>
      </w:r>
      <w:r w:rsidR="00884069">
        <w:rPr>
          <w:rFonts w:ascii="Cambria" w:hAnsi="Cambria"/>
          <w:color w:val="0C2953" w:themeColor="accent1" w:themeShade="80"/>
          <w:sz w:val="52"/>
          <w:szCs w:val="52"/>
        </w:rPr>
        <w:tab/>
      </w:r>
    </w:p>
    <w:p w:rsidR="00DF379D" w:rsidRDefault="00DF379D" w:rsidP="0076603C">
      <w:pPr>
        <w:spacing w:line="360" w:lineRule="auto"/>
        <w:rPr>
          <w:rFonts w:ascii="Cambria" w:hAnsi="Cambria"/>
          <w:b/>
          <w:color w:val="663300"/>
          <w:sz w:val="24"/>
          <w:szCs w:val="24"/>
        </w:rPr>
      </w:pPr>
    </w:p>
    <w:p w:rsidR="00FB2838" w:rsidRDefault="00FB2838"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0 Bråkräkning………………………………………………………………………………………………2</w:t>
      </w:r>
    </w:p>
    <w:p w:rsidR="00E065AF" w:rsidRPr="004E6633" w:rsidRDefault="00DF379D" w:rsidP="00DF379D">
      <w:pPr>
        <w:tabs>
          <w:tab w:val="left" w:leader="dot" w:pos="7938"/>
        </w:tabs>
        <w:spacing w:line="360" w:lineRule="auto"/>
        <w:rPr>
          <w:rFonts w:ascii="Cambria" w:hAnsi="Cambria"/>
          <w:color w:val="000000" w:themeColor="text1"/>
          <w:sz w:val="24"/>
          <w:szCs w:val="24"/>
        </w:rPr>
      </w:pPr>
      <w:r w:rsidRPr="004E6633">
        <w:rPr>
          <w:rFonts w:ascii="Cambria" w:hAnsi="Cambria"/>
          <w:color w:val="000000" w:themeColor="text1"/>
          <w:sz w:val="24"/>
          <w:szCs w:val="24"/>
        </w:rPr>
        <w:t>1 Implikation och ekvivalens</w:t>
      </w:r>
      <w:r w:rsidRPr="004E6633">
        <w:rPr>
          <w:rFonts w:ascii="Cambria" w:hAnsi="Cambria"/>
          <w:color w:val="000000" w:themeColor="text1"/>
          <w:sz w:val="24"/>
          <w:szCs w:val="24"/>
        </w:rPr>
        <w:tab/>
      </w:r>
      <w:r w:rsidR="009268D2">
        <w:rPr>
          <w:rFonts w:ascii="Cambria" w:hAnsi="Cambria"/>
          <w:color w:val="000000" w:themeColor="text1"/>
          <w:sz w:val="24"/>
          <w:szCs w:val="24"/>
        </w:rPr>
        <w:t>3</w:t>
      </w:r>
    </w:p>
    <w:p w:rsidR="00E065AF" w:rsidRPr="004E6633" w:rsidRDefault="00645CDF"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2 Rätalinjens ekvation och l</w:t>
      </w:r>
      <w:r w:rsidR="00E065AF" w:rsidRPr="004E6633">
        <w:rPr>
          <w:rFonts w:ascii="Cambria" w:hAnsi="Cambria"/>
          <w:color w:val="000000" w:themeColor="text1"/>
          <w:sz w:val="24"/>
          <w:szCs w:val="24"/>
        </w:rPr>
        <w:t>injära ekvationssystem</w:t>
      </w:r>
      <w:r w:rsidR="00E065AF" w:rsidRPr="004E6633">
        <w:rPr>
          <w:rFonts w:ascii="Cambria" w:hAnsi="Cambria"/>
          <w:color w:val="000000" w:themeColor="text1"/>
          <w:sz w:val="24"/>
          <w:szCs w:val="24"/>
        </w:rPr>
        <w:tab/>
      </w:r>
      <w:r w:rsidR="009268D2">
        <w:rPr>
          <w:rFonts w:ascii="Cambria" w:hAnsi="Cambria"/>
          <w:color w:val="000000" w:themeColor="text1"/>
          <w:sz w:val="24"/>
          <w:szCs w:val="24"/>
        </w:rPr>
        <w:t>4</w:t>
      </w:r>
    </w:p>
    <w:p w:rsidR="00DF379D" w:rsidRPr="004E6633" w:rsidRDefault="00E065AF" w:rsidP="00DF379D">
      <w:pPr>
        <w:tabs>
          <w:tab w:val="left" w:leader="dot" w:pos="7938"/>
        </w:tabs>
        <w:spacing w:line="360" w:lineRule="auto"/>
        <w:rPr>
          <w:rFonts w:ascii="Cambria" w:hAnsi="Cambria"/>
          <w:color w:val="000000" w:themeColor="text1"/>
          <w:sz w:val="24"/>
          <w:szCs w:val="24"/>
        </w:rPr>
      </w:pPr>
      <w:r w:rsidRPr="004E6633">
        <w:rPr>
          <w:rFonts w:ascii="Cambria" w:hAnsi="Cambria"/>
          <w:color w:val="000000" w:themeColor="text1"/>
          <w:sz w:val="24"/>
          <w:szCs w:val="24"/>
        </w:rPr>
        <w:t xml:space="preserve">3 </w:t>
      </w:r>
      <w:r w:rsidR="00353C4D">
        <w:rPr>
          <w:rFonts w:ascii="Cambria" w:hAnsi="Cambria"/>
          <w:color w:val="000000" w:themeColor="text1"/>
          <w:sz w:val="24"/>
          <w:szCs w:val="24"/>
        </w:rPr>
        <w:t>Mer om v</w:t>
      </w:r>
      <w:r w:rsidRPr="004E6633">
        <w:rPr>
          <w:rFonts w:ascii="Cambria" w:hAnsi="Cambria"/>
          <w:color w:val="000000" w:themeColor="text1"/>
          <w:sz w:val="24"/>
          <w:szCs w:val="24"/>
        </w:rPr>
        <w:t xml:space="preserve">ektorer </w:t>
      </w:r>
      <w:r w:rsidR="00DF379D" w:rsidRPr="004E6633">
        <w:rPr>
          <w:rFonts w:ascii="Cambria" w:hAnsi="Cambria"/>
          <w:color w:val="000000" w:themeColor="text1"/>
          <w:sz w:val="24"/>
          <w:szCs w:val="24"/>
        </w:rPr>
        <w:tab/>
      </w:r>
      <w:r w:rsidR="00B91E1D">
        <w:rPr>
          <w:rFonts w:ascii="Cambria" w:hAnsi="Cambria"/>
          <w:color w:val="000000" w:themeColor="text1"/>
          <w:sz w:val="24"/>
          <w:szCs w:val="24"/>
        </w:rPr>
        <w:t>1</w:t>
      </w:r>
      <w:r w:rsidR="009268D2">
        <w:rPr>
          <w:rFonts w:ascii="Cambria" w:hAnsi="Cambria"/>
          <w:color w:val="000000" w:themeColor="text1"/>
          <w:sz w:val="24"/>
          <w:szCs w:val="24"/>
        </w:rPr>
        <w:t>2</w:t>
      </w:r>
    </w:p>
    <w:p w:rsidR="00E065AF" w:rsidRPr="004E6633" w:rsidRDefault="00B91E1D"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4 Absolutbelopp</w:t>
      </w:r>
      <w:r>
        <w:rPr>
          <w:rFonts w:ascii="Cambria" w:hAnsi="Cambria"/>
          <w:color w:val="000000" w:themeColor="text1"/>
          <w:sz w:val="24"/>
          <w:szCs w:val="24"/>
        </w:rPr>
        <w:tab/>
        <w:t>1</w:t>
      </w:r>
      <w:r w:rsidR="009268D2">
        <w:rPr>
          <w:rFonts w:ascii="Cambria" w:hAnsi="Cambria"/>
          <w:color w:val="000000" w:themeColor="text1"/>
          <w:sz w:val="24"/>
          <w:szCs w:val="24"/>
        </w:rPr>
        <w:t>6</w:t>
      </w:r>
    </w:p>
    <w:p w:rsidR="00E065AF" w:rsidRPr="004E6633" w:rsidRDefault="00353C4D"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5 Formler</w:t>
      </w:r>
      <w:r>
        <w:rPr>
          <w:rFonts w:ascii="Cambria" w:hAnsi="Cambria"/>
          <w:color w:val="000000" w:themeColor="text1"/>
          <w:sz w:val="24"/>
          <w:szCs w:val="24"/>
        </w:rPr>
        <w:tab/>
        <w:t>2</w:t>
      </w:r>
      <w:r w:rsidR="00585669">
        <w:rPr>
          <w:rFonts w:ascii="Cambria" w:hAnsi="Cambria"/>
          <w:color w:val="000000" w:themeColor="text1"/>
          <w:sz w:val="24"/>
          <w:szCs w:val="24"/>
        </w:rPr>
        <w:t>1</w:t>
      </w:r>
    </w:p>
    <w:p w:rsidR="00E065AF" w:rsidRDefault="00E065AF" w:rsidP="00DF379D">
      <w:pPr>
        <w:tabs>
          <w:tab w:val="left" w:leader="dot" w:pos="7938"/>
        </w:tabs>
        <w:spacing w:line="360" w:lineRule="auto"/>
        <w:rPr>
          <w:rFonts w:ascii="Cambria" w:hAnsi="Cambria"/>
          <w:color w:val="000000" w:themeColor="text1"/>
          <w:sz w:val="24"/>
          <w:szCs w:val="24"/>
        </w:rPr>
      </w:pPr>
      <w:r w:rsidRPr="004E6633">
        <w:rPr>
          <w:rFonts w:ascii="Cambria" w:hAnsi="Cambria"/>
          <w:color w:val="000000" w:themeColor="text1"/>
          <w:sz w:val="24"/>
          <w:szCs w:val="24"/>
        </w:rPr>
        <w:t>6 Area- och v</w:t>
      </w:r>
      <w:r w:rsidR="00353C4D">
        <w:rPr>
          <w:rFonts w:ascii="Cambria" w:hAnsi="Cambria"/>
          <w:color w:val="000000" w:themeColor="text1"/>
          <w:sz w:val="24"/>
          <w:szCs w:val="24"/>
        </w:rPr>
        <w:t>olymskala</w:t>
      </w:r>
      <w:r w:rsidR="00353C4D">
        <w:rPr>
          <w:rFonts w:ascii="Cambria" w:hAnsi="Cambria"/>
          <w:color w:val="000000" w:themeColor="text1"/>
          <w:sz w:val="24"/>
          <w:szCs w:val="24"/>
        </w:rPr>
        <w:tab/>
      </w:r>
      <w:r w:rsidR="003C46F7">
        <w:rPr>
          <w:rFonts w:ascii="Cambria" w:hAnsi="Cambria"/>
          <w:color w:val="000000" w:themeColor="text1"/>
          <w:sz w:val="24"/>
          <w:szCs w:val="24"/>
        </w:rPr>
        <w:t>2</w:t>
      </w:r>
      <w:r w:rsidR="00585669">
        <w:rPr>
          <w:rFonts w:ascii="Cambria" w:hAnsi="Cambria"/>
          <w:color w:val="000000" w:themeColor="text1"/>
          <w:sz w:val="24"/>
          <w:szCs w:val="24"/>
        </w:rPr>
        <w:t>3</w:t>
      </w:r>
    </w:p>
    <w:p w:rsidR="008C14D3" w:rsidRPr="003C46F7" w:rsidRDefault="00C05254" w:rsidP="00DF379D">
      <w:pPr>
        <w:tabs>
          <w:tab w:val="left" w:leader="dot" w:pos="7938"/>
        </w:tabs>
        <w:spacing w:line="360" w:lineRule="auto"/>
        <w:rPr>
          <w:rFonts w:ascii="Cambria" w:hAnsi="Cambria"/>
          <w:i/>
          <w:color w:val="000000" w:themeColor="text1"/>
          <w:sz w:val="24"/>
          <w:szCs w:val="24"/>
        </w:rPr>
      </w:pPr>
      <w:r>
        <w:rPr>
          <w:rFonts w:ascii="Cambria" w:hAnsi="Cambria"/>
          <w:i/>
          <w:color w:val="000000" w:themeColor="text1"/>
          <w:sz w:val="24"/>
          <w:szCs w:val="24"/>
        </w:rPr>
        <w:t>Överkurs. Mer om absolutbelopp och ekvationer</w:t>
      </w:r>
      <w:r w:rsidR="008C14D3" w:rsidRPr="003C46F7">
        <w:rPr>
          <w:rFonts w:ascii="Cambria" w:hAnsi="Cambria"/>
          <w:i/>
          <w:color w:val="000000" w:themeColor="text1"/>
          <w:sz w:val="24"/>
          <w:szCs w:val="24"/>
        </w:rPr>
        <w:tab/>
      </w:r>
      <w:r w:rsidR="00585669">
        <w:rPr>
          <w:rFonts w:ascii="Cambria" w:hAnsi="Cambria"/>
          <w:color w:val="000000" w:themeColor="text1"/>
          <w:sz w:val="24"/>
          <w:szCs w:val="24"/>
        </w:rPr>
        <w:t>27</w:t>
      </w:r>
    </w:p>
    <w:p w:rsidR="00E065AF" w:rsidRPr="004E6633" w:rsidRDefault="003C46F7" w:rsidP="00DF379D">
      <w:pPr>
        <w:tabs>
          <w:tab w:val="left" w:leader="dot" w:pos="7938"/>
        </w:tabs>
        <w:spacing w:line="360" w:lineRule="auto"/>
        <w:rPr>
          <w:rFonts w:ascii="Cambria" w:hAnsi="Cambria"/>
          <w:color w:val="000000" w:themeColor="text1"/>
          <w:sz w:val="24"/>
          <w:szCs w:val="24"/>
        </w:rPr>
      </w:pPr>
      <w:r>
        <w:rPr>
          <w:rFonts w:ascii="Cambria" w:hAnsi="Cambria"/>
          <w:color w:val="000000" w:themeColor="text1"/>
          <w:sz w:val="24"/>
          <w:szCs w:val="24"/>
        </w:rPr>
        <w:t>Facit</w:t>
      </w:r>
      <w:r>
        <w:rPr>
          <w:rFonts w:ascii="Cambria" w:hAnsi="Cambria"/>
          <w:color w:val="000000" w:themeColor="text1"/>
          <w:sz w:val="24"/>
          <w:szCs w:val="24"/>
        </w:rPr>
        <w:tab/>
      </w:r>
      <w:r w:rsidR="00585669">
        <w:rPr>
          <w:rFonts w:ascii="Cambria" w:hAnsi="Cambria"/>
          <w:color w:val="000000" w:themeColor="text1"/>
          <w:sz w:val="24"/>
          <w:szCs w:val="24"/>
        </w:rPr>
        <w:t>29</w:t>
      </w: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E065AF" w:rsidRDefault="00E065AF" w:rsidP="00DF379D">
      <w:pPr>
        <w:tabs>
          <w:tab w:val="left" w:leader="dot" w:pos="7938"/>
        </w:tabs>
        <w:spacing w:line="360" w:lineRule="auto"/>
        <w:rPr>
          <w:rFonts w:ascii="Cambria" w:hAnsi="Cambria"/>
          <w:color w:val="000000" w:themeColor="text1"/>
          <w:sz w:val="24"/>
          <w:szCs w:val="24"/>
        </w:rPr>
      </w:pPr>
    </w:p>
    <w:p w:rsidR="001B4A72" w:rsidRPr="00AE1F6F" w:rsidRDefault="001B4A72" w:rsidP="001B4A72">
      <w:pPr>
        <w:rPr>
          <w:rFonts w:ascii="Cambria" w:hAnsi="Cambria"/>
          <w:color w:val="0C2953" w:themeColor="text2" w:themeShade="80"/>
          <w:sz w:val="52"/>
          <w:szCs w:val="52"/>
        </w:rPr>
      </w:pPr>
      <w:r>
        <w:rPr>
          <w:rFonts w:ascii="Cambria" w:hAnsi="Cambria"/>
          <w:noProof/>
          <w:color w:val="0C2953" w:themeColor="text2" w:themeShade="80"/>
          <w:sz w:val="52"/>
          <w:szCs w:val="52"/>
          <w:lang w:eastAsia="sv-SE"/>
        </w:rPr>
        <w:lastRenderedPageBreak/>
        <mc:AlternateContent>
          <mc:Choice Requires="wps">
            <w:drawing>
              <wp:anchor distT="0" distB="0" distL="114300" distR="114300" simplePos="0" relativeHeight="252488192" behindDoc="0" locked="0" layoutInCell="1" allowOverlap="1" wp14:anchorId="00B8DAAA" wp14:editId="4EA96D05">
                <wp:simplePos x="0" y="0"/>
                <wp:positionH relativeFrom="margin">
                  <wp:align>left</wp:align>
                </wp:positionH>
                <wp:positionV relativeFrom="paragraph">
                  <wp:posOffset>-49629</wp:posOffset>
                </wp:positionV>
                <wp:extent cx="575953" cy="510639"/>
                <wp:effectExtent l="0" t="0" r="0" b="3810"/>
                <wp:wrapNone/>
                <wp:docPr id="5" name="Textruta 65"/>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1B4A72">
                            <w:r>
                              <w:rPr>
                                <w:rFonts w:ascii="Cambria" w:hAnsi="Cambria"/>
                                <w:noProof/>
                                <w:color w:val="0C2953" w:themeColor="text2" w:themeShade="80"/>
                                <w:sz w:val="52"/>
                                <w:szCs w:val="52"/>
                                <w:lang w:eastAsia="sv-SE"/>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5" o:spid="_x0000_s1027" type="#_x0000_t202" style="position:absolute;margin-left:0;margin-top:-3.9pt;width:45.35pt;height:40.2pt;z-index:2524881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" filled="f" stroked="f" strokeweight=".5pt">
                <v:textbox>
                  <w:txbxContent>
                    <w:p w:rsidR="001B4A72" w:rsidRDefault="001B4A72" w:rsidP="001B4A72">
                      <w:r>
                        <w:rPr>
                          <w:rFonts w:ascii="Cambria" w:hAnsi="Cambria"/>
                          <w:noProof/>
                          <w:color w:val="0C2953" w:themeColor="text2" w:themeShade="80"/>
                          <w:sz w:val="52"/>
                          <w:szCs w:val="52"/>
                          <w:lang w:eastAsia="sv-SE"/>
                        </w:rPr>
                        <w:t>0</w:t>
                      </w:r>
                    </w:p>
                  </w:txbxContent>
                </v:textbox>
                <w10:wrap anchorx="margin"/>
              </v:shape>
            </w:pict>
          </mc:Fallback>
        </mc:AlternateContent>
      </w:r>
      <w:r>
        <w:rPr>
          <w:rFonts w:ascii="Cambria" w:hAnsi="Cambria"/>
          <w:color w:val="0C2953" w:themeColor="text2" w:themeShade="80"/>
          <w:sz w:val="52"/>
          <w:szCs w:val="52"/>
        </w:rPr>
        <w:t xml:space="preserve">        BRÅKRÄKNING</w:t>
      </w:r>
    </w:p>
    <w:p w:rsidR="001B4A72" w:rsidRPr="002E7DCC" w:rsidRDefault="001B4A72" w:rsidP="001B4A72">
      <w:pPr>
        <w:rPr>
          <w:rFonts w:ascii="Cambria" w:hAnsi="Cambria"/>
          <w:color w:val="0C2953" w:themeColor="text2" w:themeShade="80"/>
          <w:sz w:val="12"/>
          <w:szCs w:val="12"/>
        </w:rPr>
      </w:pPr>
    </w:p>
    <w:p w:rsidR="001B4A72" w:rsidRPr="002E7DCC" w:rsidRDefault="001B4A72" w:rsidP="001B4A72">
      <w:pPr>
        <w:rPr>
          <w:rFonts w:ascii="Cambria" w:hAnsi="Cambria"/>
          <w:color w:val="0C2953" w:themeColor="text2" w:themeShade="80"/>
          <w:sz w:val="12"/>
          <w:szCs w:val="12"/>
        </w:rPr>
      </w:pPr>
    </w:p>
    <w:p w:rsidR="008E2768" w:rsidRPr="009D30D8" w:rsidRDefault="008E2768" w:rsidP="001B4A72">
      <w:pPr>
        <w:ind w:left="1985"/>
        <w:rPr>
          <w:rFonts w:ascii="Cambria" w:hAnsi="Cambria"/>
          <w:sz w:val="24"/>
          <w:szCs w:val="24"/>
        </w:rPr>
      </w:pPr>
      <w:r w:rsidRPr="009D30D8">
        <w:rPr>
          <w:rFonts w:ascii="Cambria" w:hAnsi="Cambria"/>
          <w:sz w:val="24"/>
          <w:szCs w:val="24"/>
        </w:rPr>
        <w:t>Vid addition och subtraktion av bråk förlänger man, så att bråken får samma nämnare</w:t>
      </w:r>
      <w:r w:rsidR="00F47FBC" w:rsidRPr="009D30D8">
        <w:rPr>
          <w:rFonts w:ascii="Cambria" w:hAnsi="Cambria"/>
          <w:sz w:val="24"/>
          <w:szCs w:val="24"/>
        </w:rPr>
        <w:t>.</w:t>
      </w:r>
    </w:p>
    <w:p w:rsidR="001B4A72" w:rsidRPr="00815285" w:rsidRDefault="001B4A72" w:rsidP="001B4A72">
      <w:pPr>
        <w:rPr>
          <w:rFonts w:ascii="Cambria" w:hAnsi="Cambria"/>
          <w:sz w:val="24"/>
          <w:szCs w:val="24"/>
        </w:rPr>
      </w:pPr>
    </w:p>
    <w:p w:rsidR="001B4A72" w:rsidRPr="009D30D8" w:rsidRDefault="001B4A72" w:rsidP="001B4A72">
      <w:pPr>
        <w:tabs>
          <w:tab w:val="left" w:pos="1985"/>
        </w:tabs>
        <w:ind w:left="1985" w:hanging="1985"/>
        <w:rPr>
          <w:rFonts w:ascii="Cambria" w:eastAsiaTheme="minorEastAsia" w:hAnsi="Cambria"/>
          <w:sz w:val="24"/>
          <w:szCs w:val="24"/>
        </w:rPr>
      </w:pPr>
      <w:r w:rsidRPr="009D30D8">
        <w:rPr>
          <w:rFonts w:ascii="Cambria" w:hAnsi="Cambria"/>
          <w:b/>
          <w:color w:val="0C2953" w:themeColor="accent1" w:themeShade="80"/>
          <w:sz w:val="24"/>
          <w:szCs w:val="24"/>
        </w:rPr>
        <w:t>Exempel 1</w:t>
      </w:r>
      <w:r w:rsidRPr="009D30D8">
        <w:rPr>
          <w:rFonts w:ascii="Cambria" w:hAnsi="Cambria"/>
          <w:sz w:val="24"/>
          <w:szCs w:val="24"/>
        </w:rPr>
        <w:tab/>
      </w:r>
      <m:oMath>
        <m:f>
          <m:fPr>
            <m:ctrlPr>
              <w:rPr>
                <w:rFonts w:ascii="Cambria Math" w:hAnsi="Cambria Math"/>
                <w:i/>
                <w:sz w:val="24"/>
                <w:szCs w:val="24"/>
              </w:rPr>
            </m:ctrlPr>
          </m:fPr>
          <m:num>
            <m:r>
              <w:rPr>
                <w:rFonts w:ascii="Cambria Math" w:hAnsi="Cambria Math"/>
                <w:sz w:val="24"/>
                <w:szCs w:val="24"/>
              </w:rPr>
              <m:t>5</m:t>
            </m:r>
          </m:num>
          <m:den>
            <m:r>
              <w:rPr>
                <w:rFonts w:ascii="Cambria Math" w:hAnsi="Cambria Math"/>
                <w:sz w:val="24"/>
                <w:szCs w:val="24"/>
              </w:rPr>
              <m:t>3</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7</m:t>
            </m:r>
          </m:num>
          <m:den>
            <m:r>
              <w:rPr>
                <w:rFonts w:ascii="Cambria Math" w:hAnsi="Cambria Math"/>
                <w:sz w:val="24"/>
                <w:szCs w:val="24"/>
              </w:rPr>
              <m:t>4</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5∙4</m:t>
            </m:r>
          </m:num>
          <m:den>
            <m:r>
              <w:rPr>
                <w:rFonts w:ascii="Cambria Math" w:hAnsi="Cambria Math"/>
                <w:sz w:val="24"/>
                <w:szCs w:val="24"/>
              </w:rPr>
              <m:t>3∙4</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7∙3</m:t>
            </m:r>
          </m:num>
          <m:den>
            <m:r>
              <w:rPr>
                <w:rFonts w:ascii="Cambria Math" w:hAnsi="Cambria Math"/>
                <w:sz w:val="24"/>
                <w:szCs w:val="24"/>
              </w:rPr>
              <m:t>4∙3</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20</m:t>
            </m:r>
          </m:num>
          <m:den>
            <m:r>
              <w:rPr>
                <w:rFonts w:ascii="Cambria Math" w:hAnsi="Cambria Math"/>
                <w:sz w:val="24"/>
                <w:szCs w:val="24"/>
              </w:rPr>
              <m:t>12</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21</m:t>
            </m:r>
          </m:num>
          <m:den>
            <m:r>
              <w:rPr>
                <w:rFonts w:ascii="Cambria Math" w:hAnsi="Cambria Math"/>
                <w:sz w:val="24"/>
                <w:szCs w:val="24"/>
              </w:rPr>
              <m:t>12</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20+21</m:t>
            </m:r>
          </m:num>
          <m:den>
            <m:r>
              <w:rPr>
                <w:rFonts w:ascii="Cambria Math" w:hAnsi="Cambria Math"/>
                <w:sz w:val="24"/>
                <w:szCs w:val="24"/>
              </w:rPr>
              <m:t>12</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41</m:t>
            </m:r>
          </m:num>
          <m:den>
            <m:r>
              <w:rPr>
                <w:rFonts w:ascii="Cambria Math" w:hAnsi="Cambria Math"/>
                <w:sz w:val="24"/>
                <w:szCs w:val="24"/>
              </w:rPr>
              <m:t>12</m:t>
            </m:r>
          </m:den>
        </m:f>
      </m:oMath>
    </w:p>
    <w:p w:rsidR="001B4A72" w:rsidRPr="009D30D8" w:rsidRDefault="001B4A72" w:rsidP="001B4A72">
      <w:pPr>
        <w:tabs>
          <w:tab w:val="left" w:pos="2268"/>
        </w:tabs>
        <w:ind w:left="2265" w:hanging="2265"/>
        <w:rPr>
          <w:rFonts w:ascii="Cambria" w:eastAsiaTheme="minorEastAsia" w:hAnsi="Cambria"/>
          <w:sz w:val="16"/>
          <w:szCs w:val="16"/>
        </w:rPr>
      </w:pPr>
    </w:p>
    <w:p w:rsidR="00F47FBC" w:rsidRPr="009D30D8" w:rsidRDefault="001B4A72" w:rsidP="00F47FBC">
      <w:pPr>
        <w:tabs>
          <w:tab w:val="left" w:pos="1985"/>
        </w:tabs>
        <w:ind w:left="1985" w:hanging="1985"/>
        <w:rPr>
          <w:rFonts w:ascii="Cambria" w:eastAsiaTheme="minorEastAsia" w:hAnsi="Cambria"/>
          <w:sz w:val="24"/>
          <w:szCs w:val="24"/>
        </w:rPr>
      </w:pPr>
      <w:r w:rsidRPr="009D30D8">
        <w:rPr>
          <w:rFonts w:ascii="Cambria" w:eastAsiaTheme="minorEastAsia" w:hAnsi="Cambria"/>
          <w:b/>
          <w:color w:val="0C2953" w:themeColor="accent1" w:themeShade="80"/>
          <w:sz w:val="24"/>
          <w:szCs w:val="24"/>
        </w:rPr>
        <w:t>Exempel 2</w:t>
      </w:r>
      <w:r w:rsidRPr="009D30D8">
        <w:rPr>
          <w:rFonts w:ascii="Cambria" w:eastAsiaTheme="minorEastAsia" w:hAnsi="Cambria"/>
          <w:b/>
          <w:color w:val="0C2953" w:themeColor="accent1" w:themeShade="80"/>
          <w:sz w:val="24"/>
          <w:szCs w:val="24"/>
        </w:rPr>
        <w:tab/>
      </w:r>
      <m:oMath>
        <m:f>
          <m:fPr>
            <m:ctrlPr>
              <w:rPr>
                <w:rFonts w:ascii="Cambria Math" w:hAnsi="Cambria Math"/>
                <w:i/>
                <w:sz w:val="24"/>
                <w:szCs w:val="24"/>
              </w:rPr>
            </m:ctrlPr>
          </m:fPr>
          <m:num>
            <m:r>
              <w:rPr>
                <w:rFonts w:ascii="Cambria Math" w:hAnsi="Cambria Math"/>
                <w:sz w:val="24"/>
                <w:szCs w:val="24"/>
              </w:rPr>
              <m:t>4</m:t>
            </m:r>
          </m:num>
          <m:den>
            <m:r>
              <w:rPr>
                <w:rFonts w:ascii="Cambria Math" w:hAnsi="Cambria Math"/>
                <w:sz w:val="24"/>
                <w:szCs w:val="24"/>
              </w:rPr>
              <m:t>5</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4</m:t>
            </m:r>
            <m:r>
              <w:rPr>
                <w:rFonts w:ascii="Cambria Math" w:hAnsi="Cambria Math"/>
                <w:sz w:val="24"/>
                <w:szCs w:val="24"/>
              </w:rPr>
              <m:t>∙</m:t>
            </m:r>
            <m:r>
              <w:rPr>
                <w:rFonts w:ascii="Cambria Math" w:hAnsi="Cambria Math"/>
                <w:sz w:val="24"/>
                <w:szCs w:val="24"/>
              </w:rPr>
              <m:t>3</m:t>
            </m:r>
          </m:num>
          <m:den>
            <m:r>
              <w:rPr>
                <w:rFonts w:ascii="Cambria Math" w:hAnsi="Cambria Math"/>
                <w:sz w:val="24"/>
                <w:szCs w:val="24"/>
              </w:rPr>
              <m:t>5</m:t>
            </m:r>
            <m:r>
              <w:rPr>
                <w:rFonts w:ascii="Cambria Math" w:hAnsi="Cambria Math"/>
                <w:sz w:val="24"/>
                <w:szCs w:val="24"/>
              </w:rPr>
              <m:t>∙</m:t>
            </m:r>
            <m:r>
              <w:rPr>
                <w:rFonts w:ascii="Cambria Math" w:hAnsi="Cambria Math"/>
                <w:sz w:val="24"/>
                <w:szCs w:val="24"/>
              </w:rPr>
              <m:t>3</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r>
              <w:rPr>
                <w:rFonts w:ascii="Cambria Math" w:hAnsi="Cambria Math"/>
                <w:sz w:val="24"/>
                <w:szCs w:val="24"/>
              </w:rPr>
              <m:t>∙</m:t>
            </m:r>
            <m:r>
              <w:rPr>
                <w:rFonts w:ascii="Cambria Math" w:hAnsi="Cambria Math"/>
                <w:sz w:val="24"/>
                <w:szCs w:val="24"/>
              </w:rPr>
              <m:t>5</m:t>
            </m:r>
          </m:num>
          <m:den>
            <m:r>
              <w:rPr>
                <w:rFonts w:ascii="Cambria Math" w:hAnsi="Cambria Math"/>
                <w:sz w:val="24"/>
                <w:szCs w:val="24"/>
              </w:rPr>
              <m:t>3</m:t>
            </m:r>
            <m:r>
              <w:rPr>
                <w:rFonts w:ascii="Cambria Math" w:hAnsi="Cambria Math"/>
                <w:sz w:val="24"/>
                <w:szCs w:val="24"/>
              </w:rPr>
              <m:t>∙</m:t>
            </m:r>
            <m:r>
              <w:rPr>
                <w:rFonts w:ascii="Cambria Math" w:hAnsi="Cambria Math"/>
                <w:sz w:val="24"/>
                <w:szCs w:val="24"/>
              </w:rPr>
              <m:t>5</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12</m:t>
            </m:r>
          </m:num>
          <m:den>
            <m:r>
              <w:rPr>
                <w:rFonts w:ascii="Cambria Math" w:hAnsi="Cambria Math"/>
                <w:sz w:val="24"/>
                <w:szCs w:val="24"/>
              </w:rPr>
              <m:t>15</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10</m:t>
            </m:r>
          </m:num>
          <m:den>
            <m:r>
              <w:rPr>
                <w:rFonts w:ascii="Cambria Math" w:hAnsi="Cambria Math"/>
                <w:sz w:val="24"/>
                <w:szCs w:val="24"/>
              </w:rPr>
              <m:t>15</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12-10</m:t>
            </m:r>
          </m:num>
          <m:den>
            <m:r>
              <w:rPr>
                <w:rFonts w:ascii="Cambria Math" w:hAnsi="Cambria Math"/>
                <w:sz w:val="24"/>
                <w:szCs w:val="24"/>
              </w:rPr>
              <m:t>15</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15</m:t>
            </m:r>
          </m:den>
        </m:f>
      </m:oMath>
    </w:p>
    <w:p w:rsidR="001B4A72" w:rsidRPr="009D30D8" w:rsidRDefault="001B4A72" w:rsidP="00F47FBC">
      <w:pPr>
        <w:tabs>
          <w:tab w:val="left" w:pos="1985"/>
        </w:tabs>
        <w:ind w:left="1985" w:hanging="1985"/>
        <w:rPr>
          <w:rFonts w:ascii="Cambria" w:eastAsiaTheme="minorEastAsia" w:hAnsi="Cambria"/>
          <w:b/>
          <w:color w:val="0C2953" w:themeColor="accent1" w:themeShade="80"/>
          <w:sz w:val="24"/>
          <w:szCs w:val="24"/>
        </w:rPr>
      </w:pPr>
    </w:p>
    <w:p w:rsidR="00F47FBC" w:rsidRPr="009D30D8" w:rsidRDefault="00F47FBC" w:rsidP="00F47FBC">
      <w:pPr>
        <w:ind w:left="1985"/>
        <w:rPr>
          <w:rFonts w:ascii="Cambria" w:hAnsi="Cambria"/>
          <w:sz w:val="24"/>
          <w:szCs w:val="24"/>
        </w:rPr>
      </w:pPr>
      <w:r w:rsidRPr="009D30D8">
        <w:rPr>
          <w:rFonts w:ascii="Cambria" w:hAnsi="Cambria"/>
          <w:sz w:val="24"/>
          <w:szCs w:val="24"/>
        </w:rPr>
        <w:t xml:space="preserve">Vid </w:t>
      </w:r>
      <w:r w:rsidRPr="009D30D8">
        <w:rPr>
          <w:rFonts w:ascii="Cambria" w:hAnsi="Cambria"/>
          <w:sz w:val="24"/>
          <w:szCs w:val="24"/>
        </w:rPr>
        <w:t>multiplikation av bråk multipliceras täljarna för sig och nämnarna för sig.</w:t>
      </w:r>
    </w:p>
    <w:p w:rsidR="001B4A72" w:rsidRPr="00815285" w:rsidRDefault="001B4A72" w:rsidP="001B4A72">
      <w:pPr>
        <w:tabs>
          <w:tab w:val="left" w:pos="2268"/>
        </w:tabs>
        <w:ind w:left="2268" w:hanging="2268"/>
        <w:rPr>
          <w:rFonts w:ascii="Cambria" w:hAnsi="Cambria"/>
          <w:sz w:val="24"/>
          <w:szCs w:val="24"/>
        </w:rPr>
      </w:pPr>
    </w:p>
    <w:p w:rsidR="00F47FBC" w:rsidRPr="009D30D8" w:rsidRDefault="001B4A72" w:rsidP="001B4A72">
      <w:pPr>
        <w:tabs>
          <w:tab w:val="left" w:pos="1985"/>
        </w:tabs>
        <w:ind w:left="1985" w:hanging="1985"/>
        <w:rPr>
          <w:rFonts w:ascii="Cambria" w:eastAsiaTheme="minorEastAsia" w:hAnsi="Cambria"/>
          <w:sz w:val="24"/>
          <w:szCs w:val="24"/>
        </w:rPr>
      </w:pPr>
      <w:r w:rsidRPr="009D30D8">
        <w:rPr>
          <w:rFonts w:ascii="Cambria" w:eastAsiaTheme="minorEastAsia" w:hAnsi="Cambria"/>
          <w:b/>
          <w:color w:val="0C2953" w:themeColor="accent1" w:themeShade="80"/>
          <w:sz w:val="24"/>
          <w:szCs w:val="24"/>
        </w:rPr>
        <w:t>Exempel 3</w:t>
      </w:r>
      <w:r w:rsidRPr="009D30D8">
        <w:rPr>
          <w:rFonts w:ascii="Cambria" w:eastAsiaTheme="minorEastAsia" w:hAnsi="Cambria"/>
          <w:sz w:val="24"/>
          <w:szCs w:val="24"/>
        </w:rPr>
        <w:tab/>
      </w:r>
      <m:oMath>
        <m:f>
          <m:fPr>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4</m:t>
            </m:r>
          </m:num>
          <m:den>
            <m:r>
              <w:rPr>
                <w:rFonts w:ascii="Cambria Math" w:hAnsi="Cambria Math"/>
                <w:sz w:val="24"/>
                <w:szCs w:val="24"/>
              </w:rPr>
              <m:t>5</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2</m:t>
            </m:r>
            <m:r>
              <w:rPr>
                <w:rFonts w:ascii="Cambria Math" w:hAnsi="Cambria Math"/>
                <w:sz w:val="24"/>
                <w:szCs w:val="24"/>
              </w:rPr>
              <m:t>∙4</m:t>
            </m:r>
          </m:num>
          <m:den>
            <m:r>
              <w:rPr>
                <w:rFonts w:ascii="Cambria Math" w:hAnsi="Cambria Math"/>
                <w:sz w:val="24"/>
                <w:szCs w:val="24"/>
              </w:rPr>
              <m:t>3∙5</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8</m:t>
            </m:r>
          </m:num>
          <m:den>
            <m:r>
              <w:rPr>
                <w:rFonts w:ascii="Cambria Math" w:hAnsi="Cambria Math"/>
                <w:sz w:val="24"/>
                <w:szCs w:val="24"/>
              </w:rPr>
              <m:t>15</m:t>
            </m:r>
          </m:den>
        </m:f>
      </m:oMath>
    </w:p>
    <w:p w:rsidR="001B4A72" w:rsidRPr="009D30D8" w:rsidRDefault="001B4A72" w:rsidP="001B4A72">
      <w:pPr>
        <w:tabs>
          <w:tab w:val="left" w:pos="1985"/>
        </w:tabs>
        <w:ind w:left="1985" w:hanging="2268"/>
        <w:rPr>
          <w:rFonts w:ascii="Cambria" w:eastAsiaTheme="minorEastAsia" w:hAnsi="Cambria"/>
          <w:sz w:val="24"/>
          <w:szCs w:val="24"/>
        </w:rPr>
      </w:pPr>
      <w:r w:rsidRPr="009D30D8">
        <w:rPr>
          <w:rFonts w:ascii="Cambria" w:eastAsiaTheme="minorEastAsia" w:hAnsi="Cambria"/>
          <w:sz w:val="24"/>
          <w:szCs w:val="24"/>
        </w:rPr>
        <w:tab/>
      </w:r>
    </w:p>
    <w:p w:rsidR="00F32E31" w:rsidRPr="009D30D8" w:rsidRDefault="00F32E31" w:rsidP="00F32E31">
      <w:pPr>
        <w:ind w:left="1985"/>
        <w:rPr>
          <w:rFonts w:ascii="Cambria" w:hAnsi="Cambria"/>
          <w:sz w:val="24"/>
          <w:szCs w:val="24"/>
        </w:rPr>
      </w:pPr>
      <w:r w:rsidRPr="009D30D8">
        <w:rPr>
          <w:rFonts w:ascii="Cambria" w:hAnsi="Cambria"/>
          <w:sz w:val="24"/>
          <w:szCs w:val="24"/>
        </w:rPr>
        <w:t xml:space="preserve">Vid </w:t>
      </w:r>
      <w:r w:rsidRPr="009D30D8">
        <w:rPr>
          <w:rFonts w:ascii="Cambria" w:hAnsi="Cambria"/>
          <w:sz w:val="24"/>
          <w:szCs w:val="24"/>
        </w:rPr>
        <w:t xml:space="preserve">division </w:t>
      </w:r>
      <w:r w:rsidRPr="009D30D8">
        <w:rPr>
          <w:rFonts w:ascii="Cambria" w:hAnsi="Cambria"/>
          <w:sz w:val="24"/>
          <w:szCs w:val="24"/>
        </w:rPr>
        <w:t>av bråk</w:t>
      </w:r>
      <w:r w:rsidRPr="009D30D8">
        <w:rPr>
          <w:rFonts w:ascii="Cambria" w:hAnsi="Cambria"/>
          <w:sz w:val="24"/>
          <w:szCs w:val="24"/>
        </w:rPr>
        <w:t>, förlänger man med nämnarens invers, vilket gör att nämnaren blir 1.</w:t>
      </w:r>
    </w:p>
    <w:p w:rsidR="00F32E31" w:rsidRPr="00815285" w:rsidRDefault="00F32E31" w:rsidP="001B4A72">
      <w:pPr>
        <w:tabs>
          <w:tab w:val="left" w:pos="2268"/>
        </w:tabs>
        <w:ind w:left="2268" w:hanging="2268"/>
        <w:rPr>
          <w:rFonts w:ascii="Cambria" w:eastAsiaTheme="minorEastAsia" w:hAnsi="Cambria"/>
          <w:sz w:val="24"/>
          <w:szCs w:val="24"/>
        </w:rPr>
      </w:pPr>
    </w:p>
    <w:p w:rsidR="00F32E31" w:rsidRPr="009D30D8" w:rsidRDefault="001B4A72" w:rsidP="00F32E31">
      <w:pPr>
        <w:tabs>
          <w:tab w:val="left" w:pos="1985"/>
        </w:tabs>
        <w:ind w:left="1985" w:hanging="1985"/>
        <w:rPr>
          <w:rFonts w:ascii="Cambria" w:eastAsiaTheme="minorEastAsia" w:hAnsi="Cambria"/>
          <w:sz w:val="24"/>
          <w:szCs w:val="24"/>
        </w:rPr>
      </w:pPr>
      <w:r w:rsidRPr="009D30D8">
        <w:rPr>
          <w:rFonts w:ascii="Cambria" w:eastAsiaTheme="minorEastAsia" w:hAnsi="Cambria"/>
          <w:b/>
          <w:color w:val="0C2953" w:themeColor="accent1" w:themeShade="80"/>
          <w:sz w:val="24"/>
          <w:szCs w:val="24"/>
        </w:rPr>
        <w:t>Exempel 4</w:t>
      </w:r>
      <w:r w:rsidRPr="009D30D8">
        <w:rPr>
          <w:rFonts w:ascii="Cambria" w:eastAsiaTheme="minorEastAsia" w:hAnsi="Cambria"/>
          <w:sz w:val="24"/>
          <w:szCs w:val="24"/>
        </w:rPr>
        <w:tab/>
      </w:r>
      <m:oMath>
        <m:f>
          <m:fPr>
            <m:ctrlPr>
              <w:rPr>
                <w:rFonts w:ascii="Cambria Math" w:eastAsiaTheme="minorEastAsia" w:hAnsi="Cambria Math"/>
                <w:i/>
                <w:sz w:val="24"/>
                <w:szCs w:val="24"/>
              </w:rPr>
            </m:ctrlPr>
          </m:fPr>
          <m:num>
            <m:f>
              <m:fPr>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4</m:t>
                </m:r>
              </m:den>
            </m:f>
          </m:num>
          <m:den>
            <m:f>
              <m:fPr>
                <m:ctrlPr>
                  <w:rPr>
                    <w:rFonts w:ascii="Cambria Math" w:eastAsiaTheme="minorEastAsia" w:hAnsi="Cambria Math"/>
                    <w:i/>
                    <w:sz w:val="24"/>
                    <w:szCs w:val="24"/>
                  </w:rPr>
                </m:ctrlPr>
              </m:fPr>
              <m:num>
                <m:r>
                  <w:rPr>
                    <w:rFonts w:ascii="Cambria Math" w:eastAsiaTheme="minorEastAsia" w:hAnsi="Cambria Math"/>
                    <w:sz w:val="24"/>
                    <w:szCs w:val="24"/>
                  </w:rPr>
                  <m:t>8</m:t>
                </m:r>
              </m:num>
              <m:den>
                <m:r>
                  <w:rPr>
                    <w:rFonts w:ascii="Cambria Math" w:eastAsiaTheme="minorEastAsia" w:hAnsi="Cambria Math"/>
                    <w:sz w:val="24"/>
                    <w:szCs w:val="24"/>
                  </w:rPr>
                  <m:t>9</m:t>
                </m:r>
              </m:den>
            </m:f>
          </m:den>
        </m:f>
        <m:r>
          <w:rPr>
            <w:rFonts w:ascii="Cambria Math" w:eastAsiaTheme="minorEastAsia" w:hAnsi="Cambria Math"/>
            <w:sz w:val="24"/>
            <w:szCs w:val="24"/>
          </w:rPr>
          <m:t>=</m:t>
        </m:r>
        <m:f>
          <m:fPr>
            <m:ctrlPr>
              <w:rPr>
                <w:rFonts w:ascii="Cambria Math" w:eastAsiaTheme="minorEastAsia" w:hAnsi="Cambria Math"/>
                <w:i/>
                <w:sz w:val="24"/>
                <w:szCs w:val="24"/>
              </w:rPr>
            </m:ctrlPr>
          </m:fPr>
          <m:num>
            <m:f>
              <m:fPr>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4</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9</m:t>
                </m:r>
              </m:num>
              <m:den>
                <m:r>
                  <w:rPr>
                    <w:rFonts w:ascii="Cambria Math" w:eastAsiaTheme="minorEastAsia" w:hAnsi="Cambria Math"/>
                    <w:sz w:val="24"/>
                    <w:szCs w:val="24"/>
                  </w:rPr>
                  <m:t>8</m:t>
                </m:r>
              </m:den>
            </m:f>
          </m:num>
          <m:den>
            <m:f>
              <m:fPr>
                <m:ctrlPr>
                  <w:rPr>
                    <w:rFonts w:ascii="Cambria Math" w:eastAsiaTheme="minorEastAsia" w:hAnsi="Cambria Math"/>
                    <w:i/>
                    <w:sz w:val="24"/>
                    <w:szCs w:val="24"/>
                  </w:rPr>
                </m:ctrlPr>
              </m:fPr>
              <m:num>
                <m:r>
                  <w:rPr>
                    <w:rFonts w:ascii="Cambria Math" w:eastAsiaTheme="minorEastAsia" w:hAnsi="Cambria Math"/>
                    <w:sz w:val="24"/>
                    <w:szCs w:val="24"/>
                  </w:rPr>
                  <m:t>8</m:t>
                </m:r>
              </m:num>
              <m:den>
                <m:r>
                  <w:rPr>
                    <w:rFonts w:ascii="Cambria Math" w:eastAsiaTheme="minorEastAsia" w:hAnsi="Cambria Math"/>
                    <w:sz w:val="24"/>
                    <w:szCs w:val="24"/>
                  </w:rPr>
                  <m:t>9</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9</m:t>
                </m:r>
              </m:num>
              <m:den>
                <m:r>
                  <w:rPr>
                    <w:rFonts w:ascii="Cambria Math" w:eastAsiaTheme="minorEastAsia" w:hAnsi="Cambria Math"/>
                    <w:sz w:val="24"/>
                    <w:szCs w:val="24"/>
                  </w:rPr>
                  <m:t>8</m:t>
                </m:r>
              </m:den>
            </m:f>
          </m:den>
        </m:f>
        <m:r>
          <w:rPr>
            <w:rFonts w:ascii="Cambria Math" w:eastAsiaTheme="minorEastAsia" w:hAnsi="Cambria Math"/>
            <w:sz w:val="24"/>
            <w:szCs w:val="24"/>
          </w:rPr>
          <m:t>=</m:t>
        </m:r>
        <m:f>
          <m:fPr>
            <m:ctrlPr>
              <w:rPr>
                <w:rFonts w:ascii="Cambria Math" w:eastAsiaTheme="minorEastAsia" w:hAnsi="Cambria Math"/>
                <w:i/>
                <w:sz w:val="24"/>
                <w:szCs w:val="24"/>
              </w:rPr>
            </m:ctrlPr>
          </m:fPr>
          <m:num>
            <m:f>
              <m:fPr>
                <m:ctrlPr>
                  <w:rPr>
                    <w:rFonts w:ascii="Cambria Math" w:eastAsiaTheme="minorEastAsia" w:hAnsi="Cambria Math"/>
                    <w:i/>
                    <w:sz w:val="24"/>
                    <w:szCs w:val="24"/>
                  </w:rPr>
                </m:ctrlPr>
              </m:fPr>
              <m:num>
                <m:r>
                  <w:rPr>
                    <w:rFonts w:ascii="Cambria Math" w:eastAsiaTheme="minorEastAsia" w:hAnsi="Cambria Math"/>
                    <w:sz w:val="24"/>
                    <w:szCs w:val="24"/>
                  </w:rPr>
                  <m:t>3∙9</m:t>
                </m:r>
              </m:num>
              <m:den>
                <m:r>
                  <w:rPr>
                    <w:rFonts w:ascii="Cambria Math" w:eastAsiaTheme="minorEastAsia" w:hAnsi="Cambria Math"/>
                    <w:sz w:val="24"/>
                    <w:szCs w:val="24"/>
                  </w:rPr>
                  <m:t>4∙8</m:t>
                </m:r>
              </m:den>
            </m:f>
          </m:num>
          <m:den>
            <m:r>
              <w:rPr>
                <w:rFonts w:ascii="Cambria Math" w:eastAsiaTheme="minorEastAsia" w:hAnsi="Cambria Math"/>
                <w:sz w:val="24"/>
                <w:szCs w:val="24"/>
              </w:rPr>
              <m:t>1</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27</m:t>
            </m:r>
          </m:num>
          <m:den>
            <m:r>
              <w:rPr>
                <w:rFonts w:ascii="Cambria Math" w:eastAsiaTheme="minorEastAsia" w:hAnsi="Cambria Math"/>
                <w:sz w:val="24"/>
                <w:szCs w:val="24"/>
              </w:rPr>
              <m:t>32</m:t>
            </m:r>
          </m:den>
        </m:f>
      </m:oMath>
    </w:p>
    <w:p w:rsidR="00C47B75" w:rsidRPr="009D30D8" w:rsidRDefault="00C47B75" w:rsidP="00F32E31">
      <w:pPr>
        <w:tabs>
          <w:tab w:val="left" w:pos="1985"/>
        </w:tabs>
        <w:ind w:left="1985" w:hanging="1985"/>
        <w:rPr>
          <w:rFonts w:ascii="Cambria" w:eastAsiaTheme="minorEastAsia" w:hAnsi="Cambria"/>
          <w:sz w:val="24"/>
          <w:szCs w:val="24"/>
        </w:rPr>
      </w:pPr>
    </w:p>
    <w:p w:rsidR="00F35B81" w:rsidRPr="009D30D8" w:rsidRDefault="00F35B81" w:rsidP="00F35B81">
      <w:pPr>
        <w:ind w:left="1985"/>
        <w:rPr>
          <w:rFonts w:ascii="Cambria" w:hAnsi="Cambria"/>
          <w:sz w:val="24"/>
          <w:szCs w:val="24"/>
        </w:rPr>
      </w:pPr>
      <w:r w:rsidRPr="009D30D8">
        <w:rPr>
          <w:rFonts w:ascii="Cambria" w:hAnsi="Cambria"/>
          <w:sz w:val="24"/>
          <w:szCs w:val="24"/>
        </w:rPr>
        <w:t xml:space="preserve">Vid </w:t>
      </w:r>
      <w:r w:rsidRPr="009D30D8">
        <w:rPr>
          <w:rFonts w:ascii="Cambria" w:hAnsi="Cambria"/>
          <w:sz w:val="24"/>
          <w:szCs w:val="24"/>
        </w:rPr>
        <w:t xml:space="preserve">alla beräkningar som innehåller bråk, förkortar man svaret så långt det är möjligt. </w:t>
      </w:r>
    </w:p>
    <w:p w:rsidR="00F35B81" w:rsidRPr="009D30D8" w:rsidRDefault="00F35B81" w:rsidP="00F35B81">
      <w:pPr>
        <w:ind w:left="1985"/>
        <w:rPr>
          <w:rFonts w:ascii="Cambria" w:hAnsi="Cambria"/>
          <w:sz w:val="24"/>
          <w:szCs w:val="24"/>
        </w:rPr>
      </w:pPr>
    </w:p>
    <w:p w:rsidR="00F35B81" w:rsidRPr="009D30D8" w:rsidRDefault="00F35B81" w:rsidP="00F35B81">
      <w:pPr>
        <w:tabs>
          <w:tab w:val="left" w:pos="1985"/>
        </w:tabs>
        <w:ind w:left="1985" w:hanging="1985"/>
        <w:rPr>
          <w:rFonts w:ascii="Cambria" w:eastAsiaTheme="minorEastAsia" w:hAnsi="Cambria"/>
          <w:sz w:val="24"/>
          <w:szCs w:val="24"/>
        </w:rPr>
      </w:pPr>
      <w:r w:rsidRPr="009D30D8">
        <w:rPr>
          <w:rFonts w:ascii="Cambria" w:eastAsiaTheme="minorEastAsia" w:hAnsi="Cambria"/>
          <w:b/>
          <w:color w:val="0C2953" w:themeColor="accent1" w:themeShade="80"/>
          <w:sz w:val="24"/>
          <w:szCs w:val="24"/>
        </w:rPr>
        <w:t xml:space="preserve">Exempel </w:t>
      </w:r>
      <w:r w:rsidRPr="009D30D8">
        <w:rPr>
          <w:rFonts w:ascii="Cambria" w:eastAsiaTheme="minorEastAsia" w:hAnsi="Cambria"/>
          <w:b/>
          <w:color w:val="0C2953" w:themeColor="accent1" w:themeShade="80"/>
          <w:sz w:val="24"/>
          <w:szCs w:val="24"/>
        </w:rPr>
        <w:t>5</w:t>
      </w:r>
      <w:r w:rsidRPr="009D30D8">
        <w:rPr>
          <w:rFonts w:ascii="Cambria" w:eastAsiaTheme="minorEastAsia" w:hAnsi="Cambria"/>
          <w:sz w:val="24"/>
          <w:szCs w:val="24"/>
        </w:rPr>
        <w:tab/>
      </w:r>
      <m:oMath>
        <m:f>
          <m:fPr>
            <m:ctrlPr>
              <w:rPr>
                <w:rFonts w:ascii="Cambria Math" w:eastAsiaTheme="minorEastAsia" w:hAnsi="Cambria Math"/>
                <w:i/>
                <w:sz w:val="24"/>
                <w:szCs w:val="24"/>
              </w:rPr>
            </m:ctrlPr>
          </m:fPr>
          <m:num>
            <m:r>
              <w:rPr>
                <w:rFonts w:ascii="Cambria Math" w:eastAsiaTheme="minorEastAsia" w:hAnsi="Cambria Math"/>
                <w:sz w:val="24"/>
                <w:szCs w:val="24"/>
              </w:rPr>
              <m:t>2</m:t>
            </m:r>
          </m:num>
          <m:den>
            <m:r>
              <w:rPr>
                <w:rFonts w:ascii="Cambria Math" w:eastAsiaTheme="minorEastAsia" w:hAnsi="Cambria Math"/>
                <w:sz w:val="24"/>
                <w:szCs w:val="24"/>
              </w:rPr>
              <m:t>3</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5</m:t>
            </m:r>
          </m:num>
          <m:den>
            <m:r>
              <w:rPr>
                <w:rFonts w:ascii="Cambria Math" w:eastAsiaTheme="minorEastAsia" w:hAnsi="Cambria Math"/>
                <w:sz w:val="24"/>
                <w:szCs w:val="24"/>
              </w:rPr>
              <m:t>16</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2</m:t>
            </m:r>
            <m:r>
              <w:rPr>
                <w:rFonts w:ascii="Cambria Math" w:eastAsiaTheme="minorEastAsia" w:hAnsi="Cambria Math"/>
                <w:sz w:val="24"/>
                <w:szCs w:val="24"/>
              </w:rPr>
              <m:t>∙5</m:t>
            </m:r>
          </m:num>
          <m:den>
            <m:r>
              <w:rPr>
                <w:rFonts w:ascii="Cambria Math" w:eastAsiaTheme="minorEastAsia" w:hAnsi="Cambria Math"/>
                <w:sz w:val="24"/>
                <w:szCs w:val="24"/>
              </w:rPr>
              <m:t>3</m:t>
            </m:r>
            <m:r>
              <w:rPr>
                <w:rFonts w:ascii="Cambria Math" w:eastAsiaTheme="minorEastAsia" w:hAnsi="Cambria Math"/>
                <w:sz w:val="24"/>
                <w:szCs w:val="24"/>
              </w:rPr>
              <m:t>∙16</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10</m:t>
            </m:r>
          </m:num>
          <m:den>
            <m:r>
              <w:rPr>
                <w:rFonts w:ascii="Cambria Math" w:eastAsiaTheme="minorEastAsia" w:hAnsi="Cambria Math"/>
                <w:sz w:val="24"/>
                <w:szCs w:val="24"/>
              </w:rPr>
              <m:t>48</m:t>
            </m:r>
          </m:den>
        </m:f>
        <m:r>
          <w:rPr>
            <w:rFonts w:ascii="Cambria Math" w:eastAsiaTheme="minorEastAsia" w:hAnsi="Cambria Math"/>
            <w:sz w:val="24"/>
            <w:szCs w:val="24"/>
          </w:rPr>
          <m:t>=</m:t>
        </m:r>
        <m:f>
          <m:fPr>
            <m:ctrlPr>
              <w:rPr>
                <w:rFonts w:ascii="Cambria Math" w:eastAsiaTheme="minorEastAsia" w:hAnsi="Cambria Math"/>
                <w:i/>
                <w:sz w:val="24"/>
                <w:szCs w:val="24"/>
              </w:rPr>
            </m:ctrlPr>
          </m:fPr>
          <m:num>
            <m:f>
              <m:fPr>
                <m:type m:val="skw"/>
                <m:ctrlPr>
                  <w:rPr>
                    <w:rFonts w:ascii="Cambria Math" w:eastAsiaTheme="minorEastAsia" w:hAnsi="Cambria Math"/>
                    <w:i/>
                    <w:sz w:val="24"/>
                    <w:szCs w:val="24"/>
                  </w:rPr>
                </m:ctrlPr>
              </m:fPr>
              <m:num>
                <m:r>
                  <w:rPr>
                    <w:rFonts w:ascii="Cambria Math" w:eastAsiaTheme="minorEastAsia" w:hAnsi="Cambria Math"/>
                    <w:sz w:val="24"/>
                    <w:szCs w:val="24"/>
                  </w:rPr>
                  <m:t>10</m:t>
                </m:r>
              </m:num>
              <m:den>
                <m:r>
                  <w:rPr>
                    <w:rFonts w:ascii="Cambria Math" w:eastAsiaTheme="minorEastAsia" w:hAnsi="Cambria Math"/>
                    <w:sz w:val="24"/>
                    <w:szCs w:val="24"/>
                  </w:rPr>
                  <m:t>2</m:t>
                </m:r>
              </m:den>
            </m:f>
          </m:num>
          <m:den>
            <m:f>
              <m:fPr>
                <m:type m:val="skw"/>
                <m:ctrlPr>
                  <w:rPr>
                    <w:rFonts w:ascii="Cambria Math" w:eastAsiaTheme="minorEastAsia" w:hAnsi="Cambria Math"/>
                    <w:i/>
                    <w:sz w:val="24"/>
                    <w:szCs w:val="24"/>
                  </w:rPr>
                </m:ctrlPr>
              </m:fPr>
              <m:num>
                <m:r>
                  <w:rPr>
                    <w:rFonts w:ascii="Cambria Math" w:eastAsiaTheme="minorEastAsia" w:hAnsi="Cambria Math"/>
                    <w:sz w:val="24"/>
                    <w:szCs w:val="24"/>
                  </w:rPr>
                  <m:t>48</m:t>
                </m:r>
              </m:num>
              <m:den>
                <m:r>
                  <w:rPr>
                    <w:rFonts w:ascii="Cambria Math" w:eastAsiaTheme="minorEastAsia" w:hAnsi="Cambria Math"/>
                    <w:sz w:val="24"/>
                    <w:szCs w:val="24"/>
                  </w:rPr>
                  <m:t>2</m:t>
                </m:r>
              </m:den>
            </m:f>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5</m:t>
            </m:r>
          </m:num>
          <m:den>
            <m:r>
              <w:rPr>
                <w:rFonts w:ascii="Cambria Math" w:eastAsiaTheme="minorEastAsia" w:hAnsi="Cambria Math"/>
                <w:sz w:val="24"/>
                <w:szCs w:val="24"/>
              </w:rPr>
              <m:t>24</m:t>
            </m:r>
          </m:den>
        </m:f>
      </m:oMath>
    </w:p>
    <w:p w:rsidR="00C47B75" w:rsidRPr="009D30D8" w:rsidRDefault="00C47B75" w:rsidP="00F32E31">
      <w:pPr>
        <w:tabs>
          <w:tab w:val="left" w:pos="1985"/>
        </w:tabs>
        <w:ind w:left="1985" w:hanging="1985"/>
        <w:rPr>
          <w:rFonts w:ascii="Cambria" w:eastAsiaTheme="minorEastAsia" w:hAnsi="Cambria"/>
          <w:sz w:val="24"/>
          <w:szCs w:val="24"/>
        </w:rPr>
      </w:pPr>
    </w:p>
    <w:p w:rsidR="00C47B75" w:rsidRPr="009D30D8" w:rsidRDefault="00C47B75" w:rsidP="00F32E31">
      <w:pPr>
        <w:tabs>
          <w:tab w:val="left" w:pos="1985"/>
        </w:tabs>
        <w:ind w:left="1985" w:hanging="1985"/>
        <w:rPr>
          <w:rFonts w:ascii="Cambria" w:eastAsiaTheme="minorEastAsia" w:hAnsi="Cambria"/>
          <w:sz w:val="24"/>
          <w:szCs w:val="24"/>
        </w:rPr>
      </w:pPr>
    </w:p>
    <w:p w:rsidR="00C47B75" w:rsidRPr="009D30D8" w:rsidRDefault="00C47B75" w:rsidP="00F32E31">
      <w:pPr>
        <w:tabs>
          <w:tab w:val="left" w:pos="1985"/>
        </w:tabs>
        <w:ind w:left="1985" w:hanging="1985"/>
        <w:rPr>
          <w:rFonts w:ascii="Cambria" w:eastAsiaTheme="minorEastAsia" w:hAnsi="Cambria"/>
          <w:sz w:val="24"/>
          <w:szCs w:val="24"/>
        </w:rPr>
      </w:pPr>
      <w:r w:rsidRPr="009D30D8">
        <w:rPr>
          <w:rFonts w:ascii="Cambria" w:eastAsiaTheme="minorEastAsia" w:hAnsi="Cambria"/>
          <w:sz w:val="24"/>
          <w:szCs w:val="24"/>
        </w:rPr>
        <w:t xml:space="preserve">001. Beräkna a) </w:t>
      </w:r>
      <w:r w:rsidR="005C1F58">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5</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12</m:t>
            </m:r>
          </m:den>
        </m:f>
      </m:oMath>
      <w:r w:rsidR="00815285">
        <w:rPr>
          <w:rFonts w:ascii="Cambria" w:eastAsiaTheme="minorEastAsia" w:hAnsi="Cambria"/>
          <w:sz w:val="24"/>
          <w:szCs w:val="24"/>
        </w:rPr>
        <w:t xml:space="preserve"> </w:t>
      </w:r>
      <w:r w:rsidR="005C1F58">
        <w:rPr>
          <w:rFonts w:ascii="Cambria" w:eastAsiaTheme="minorEastAsia" w:hAnsi="Cambria"/>
          <w:sz w:val="24"/>
          <w:szCs w:val="24"/>
        </w:rPr>
        <w:t xml:space="preserve"> </w:t>
      </w:r>
      <w:r w:rsidRPr="009D30D8">
        <w:rPr>
          <w:rFonts w:ascii="Cambria" w:eastAsiaTheme="minorEastAsia" w:hAnsi="Cambria"/>
          <w:sz w:val="24"/>
          <w:szCs w:val="24"/>
        </w:rPr>
        <w:t>b)</w:t>
      </w:r>
      <w:r w:rsidR="00815285">
        <w:rPr>
          <w:rFonts w:ascii="Cambria" w:eastAsiaTheme="minorEastAsia" w:hAnsi="Cambria"/>
          <w:sz w:val="24"/>
          <w:szCs w:val="24"/>
        </w:rPr>
        <w:t xml:space="preserve"> </w:t>
      </w:r>
      <w:r w:rsidR="005C1F58">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6</m:t>
            </m:r>
          </m:num>
          <m:den>
            <m:r>
              <w:rPr>
                <w:rFonts w:ascii="Cambria Math" w:eastAsiaTheme="minorEastAsia" w:hAnsi="Cambria Math"/>
                <w:sz w:val="24"/>
                <w:szCs w:val="24"/>
              </w:rPr>
              <m:t>5</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8</m:t>
            </m:r>
          </m:den>
        </m:f>
      </m:oMath>
      <w:r w:rsidR="005C1F58">
        <w:rPr>
          <w:rFonts w:ascii="Cambria" w:eastAsiaTheme="minorEastAsia" w:hAnsi="Cambria"/>
          <w:sz w:val="24"/>
          <w:szCs w:val="24"/>
        </w:rPr>
        <w:t xml:space="preserve">  </w:t>
      </w:r>
      <w:r w:rsidRPr="009D30D8">
        <w:rPr>
          <w:rFonts w:ascii="Cambria" w:eastAsiaTheme="minorEastAsia" w:hAnsi="Cambria"/>
          <w:sz w:val="24"/>
          <w:szCs w:val="24"/>
        </w:rPr>
        <w:t xml:space="preserve">c) </w:t>
      </w:r>
      <w:r w:rsidR="005C1F58">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3</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6</m:t>
            </m:r>
          </m:den>
        </m:f>
      </m:oMath>
      <w:r w:rsidR="005C1F58">
        <w:rPr>
          <w:rFonts w:ascii="Cambria" w:eastAsiaTheme="minorEastAsia" w:hAnsi="Cambria"/>
          <w:sz w:val="24"/>
          <w:szCs w:val="24"/>
        </w:rPr>
        <w:t xml:space="preserve">  </w:t>
      </w:r>
      <w:r w:rsidRPr="009D30D8">
        <w:rPr>
          <w:rFonts w:ascii="Cambria" w:eastAsiaTheme="minorEastAsia" w:hAnsi="Cambria"/>
          <w:sz w:val="24"/>
          <w:szCs w:val="24"/>
        </w:rPr>
        <w:t>d)</w:t>
      </w:r>
      <w:r w:rsidR="00815285">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2</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3</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5</m:t>
            </m:r>
          </m:den>
        </m:f>
      </m:oMath>
      <w:r w:rsidRPr="009D30D8">
        <w:rPr>
          <w:rFonts w:ascii="Cambria" w:eastAsiaTheme="minorEastAsia" w:hAnsi="Cambria"/>
          <w:sz w:val="24"/>
          <w:szCs w:val="24"/>
        </w:rPr>
        <w:t xml:space="preserve"> </w:t>
      </w:r>
      <w:r w:rsidR="00815285">
        <w:rPr>
          <w:rFonts w:ascii="Cambria" w:eastAsiaTheme="minorEastAsia" w:hAnsi="Cambria"/>
          <w:sz w:val="24"/>
          <w:szCs w:val="24"/>
        </w:rPr>
        <w:t xml:space="preserve"> </w:t>
      </w:r>
      <w:r w:rsidRPr="009D30D8">
        <w:rPr>
          <w:rFonts w:ascii="Cambria" w:eastAsiaTheme="minorEastAsia" w:hAnsi="Cambria"/>
          <w:sz w:val="24"/>
          <w:szCs w:val="24"/>
        </w:rPr>
        <w:t>e)</w:t>
      </w:r>
      <w:r w:rsidR="005C1F58">
        <w:rPr>
          <w:rFonts w:ascii="Cambria" w:eastAsiaTheme="minorEastAsia" w:hAnsi="Cambria"/>
          <w:sz w:val="24"/>
          <w:szCs w:val="24"/>
        </w:rPr>
        <w:t xml:space="preserve"> </w:t>
      </w:r>
      <w:r w:rsidR="00815285">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2</m:t>
            </m:r>
          </m:num>
          <m:den>
            <m:r>
              <w:rPr>
                <w:rFonts w:ascii="Cambria Math" w:eastAsiaTheme="minorEastAsia" w:hAnsi="Cambria Math"/>
                <w:sz w:val="24"/>
                <w:szCs w:val="24"/>
              </w:rPr>
              <m:t>5</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5</m:t>
            </m:r>
          </m:num>
          <m:den>
            <m:r>
              <w:rPr>
                <w:rFonts w:ascii="Cambria Math" w:eastAsiaTheme="minorEastAsia" w:hAnsi="Cambria Math"/>
                <w:sz w:val="24"/>
                <w:szCs w:val="24"/>
              </w:rPr>
              <m:t>6</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m:t>
            </m:r>
          </m:num>
          <m:den>
            <m:r>
              <w:rPr>
                <w:rFonts w:ascii="Cambria Math" w:eastAsiaTheme="minorEastAsia" w:hAnsi="Cambria Math"/>
                <w:sz w:val="24"/>
                <w:szCs w:val="24"/>
              </w:rPr>
              <m:t>3</m:t>
            </m:r>
          </m:den>
        </m:f>
      </m:oMath>
      <w:r w:rsidRPr="009D30D8">
        <w:rPr>
          <w:rFonts w:ascii="Cambria" w:eastAsiaTheme="minorEastAsia" w:hAnsi="Cambria"/>
          <w:sz w:val="24"/>
          <w:szCs w:val="24"/>
        </w:rPr>
        <w:t xml:space="preserve"> </w:t>
      </w:r>
      <w:r w:rsidR="00815285">
        <w:rPr>
          <w:rFonts w:ascii="Cambria" w:eastAsiaTheme="minorEastAsia" w:hAnsi="Cambria"/>
          <w:sz w:val="24"/>
          <w:szCs w:val="24"/>
        </w:rPr>
        <w:t xml:space="preserve"> </w:t>
      </w:r>
      <w:r w:rsidRPr="009D30D8">
        <w:rPr>
          <w:rFonts w:ascii="Cambria" w:eastAsiaTheme="minorEastAsia" w:hAnsi="Cambria"/>
          <w:sz w:val="24"/>
          <w:szCs w:val="24"/>
        </w:rPr>
        <w:t>f)</w:t>
      </w:r>
      <w:r w:rsidR="00815285">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5</m:t>
            </m:r>
          </m:num>
          <m:den>
            <m:r>
              <w:rPr>
                <w:rFonts w:ascii="Cambria Math" w:eastAsiaTheme="minorEastAsia" w:hAnsi="Cambria Math"/>
                <w:sz w:val="24"/>
                <w:szCs w:val="24"/>
              </w:rPr>
              <m:t>2</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5</m:t>
            </m:r>
          </m:num>
          <m:den>
            <m:r>
              <w:rPr>
                <w:rFonts w:ascii="Cambria Math" w:eastAsiaTheme="minorEastAsia" w:hAnsi="Cambria Math"/>
                <w:sz w:val="24"/>
                <w:szCs w:val="24"/>
              </w:rPr>
              <m:t>6</m:t>
            </m:r>
          </m:den>
        </m:f>
        <m:r>
          <w:rPr>
            <w:rFonts w:ascii="Cambria Math" w:eastAsiaTheme="minorEastAsia" w:hAnsi="Cambria Math"/>
            <w:sz w:val="24"/>
            <w:szCs w:val="24"/>
          </w:rPr>
          <m:t>+2</m:t>
        </m:r>
      </m:oMath>
      <w:bookmarkStart w:id="0" w:name="_GoBack"/>
      <w:bookmarkEnd w:id="0"/>
    </w:p>
    <w:p w:rsidR="007C432B" w:rsidRPr="009D30D8" w:rsidRDefault="007C432B" w:rsidP="00F32E31">
      <w:pPr>
        <w:tabs>
          <w:tab w:val="left" w:pos="1985"/>
        </w:tabs>
        <w:ind w:left="1985" w:hanging="1985"/>
        <w:rPr>
          <w:rFonts w:ascii="Cambria" w:eastAsiaTheme="minorEastAsia" w:hAnsi="Cambria"/>
          <w:sz w:val="24"/>
          <w:szCs w:val="24"/>
        </w:rPr>
      </w:pPr>
    </w:p>
    <w:p w:rsidR="007C432B" w:rsidRPr="009D30D8" w:rsidRDefault="007C432B" w:rsidP="00F32E31">
      <w:pPr>
        <w:tabs>
          <w:tab w:val="left" w:pos="1985"/>
        </w:tabs>
        <w:ind w:left="1985" w:hanging="1985"/>
        <w:rPr>
          <w:rFonts w:ascii="Cambria" w:eastAsiaTheme="minorEastAsia" w:hAnsi="Cambria"/>
          <w:sz w:val="24"/>
          <w:szCs w:val="24"/>
        </w:rPr>
      </w:pPr>
      <w:r w:rsidRPr="009D30D8">
        <w:rPr>
          <w:rFonts w:ascii="Cambria" w:eastAsiaTheme="minorEastAsia" w:hAnsi="Cambria"/>
          <w:sz w:val="24"/>
          <w:szCs w:val="24"/>
        </w:rPr>
        <w:t>002. Beräkna a)</w:t>
      </w:r>
      <w:r w:rsidR="00815285">
        <w:rPr>
          <w:rFonts w:ascii="Cambria" w:eastAsiaTheme="minorEastAsia" w:hAnsi="Cambria"/>
          <w:sz w:val="24"/>
          <w:szCs w:val="24"/>
        </w:rPr>
        <w:t xml:space="preserve"> </w:t>
      </w:r>
      <w:r w:rsidRPr="009D30D8">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5</m:t>
            </m:r>
          </m:num>
          <m:den>
            <m:r>
              <w:rPr>
                <w:rFonts w:ascii="Cambria Math" w:eastAsiaTheme="minorEastAsia" w:hAnsi="Cambria Math"/>
                <w:sz w:val="24"/>
                <w:szCs w:val="24"/>
              </w:rPr>
              <m:t>8</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11</m:t>
            </m:r>
          </m:num>
          <m:den>
            <m:r>
              <w:rPr>
                <w:rFonts w:ascii="Cambria Math" w:eastAsiaTheme="minorEastAsia" w:hAnsi="Cambria Math"/>
                <w:sz w:val="24"/>
                <w:szCs w:val="24"/>
              </w:rPr>
              <m:t>3</m:t>
            </m:r>
          </m:den>
        </m:f>
      </m:oMath>
      <w:r w:rsidR="00815285">
        <w:rPr>
          <w:rFonts w:ascii="Cambria" w:eastAsiaTheme="minorEastAsia" w:hAnsi="Cambria"/>
          <w:sz w:val="24"/>
          <w:szCs w:val="24"/>
        </w:rPr>
        <w:t xml:space="preserve"> </w:t>
      </w:r>
      <w:r w:rsidRPr="009D30D8">
        <w:rPr>
          <w:rFonts w:ascii="Cambria" w:eastAsiaTheme="minorEastAsia" w:hAnsi="Cambria"/>
          <w:sz w:val="24"/>
          <w:szCs w:val="24"/>
        </w:rPr>
        <w:t xml:space="preserve">b) </w:t>
      </w:r>
      <w:r w:rsidR="005C1F58">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2</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7</m:t>
            </m:r>
          </m:num>
          <m:den>
            <m:r>
              <w:rPr>
                <w:rFonts w:ascii="Cambria Math" w:eastAsiaTheme="minorEastAsia" w:hAnsi="Cambria Math"/>
                <w:sz w:val="24"/>
                <w:szCs w:val="24"/>
              </w:rPr>
              <m:t>4</m:t>
            </m:r>
          </m:den>
        </m:f>
      </m:oMath>
      <w:r w:rsidR="005C1F58">
        <w:rPr>
          <w:rFonts w:ascii="Cambria" w:eastAsiaTheme="minorEastAsia" w:hAnsi="Cambria"/>
          <w:sz w:val="24"/>
          <w:szCs w:val="24"/>
        </w:rPr>
        <w:t xml:space="preserve">  </w:t>
      </w:r>
      <w:r w:rsidRPr="009D30D8">
        <w:rPr>
          <w:rFonts w:ascii="Cambria" w:eastAsiaTheme="minorEastAsia" w:hAnsi="Cambria"/>
          <w:sz w:val="24"/>
          <w:szCs w:val="24"/>
        </w:rPr>
        <w:t xml:space="preserve">c) </w:t>
      </w:r>
      <w:r w:rsidR="00815285" w:rsidRPr="009D30D8">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4</m:t>
            </m:r>
          </m:num>
          <m:den>
            <m:r>
              <w:rPr>
                <w:rFonts w:ascii="Cambria Math" w:eastAsiaTheme="minorEastAsia" w:hAnsi="Cambria Math"/>
                <w:sz w:val="24"/>
                <w:szCs w:val="24"/>
              </w:rPr>
              <m:t>7</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21</m:t>
            </m:r>
          </m:num>
          <m:den>
            <m:r>
              <w:rPr>
                <w:rFonts w:ascii="Cambria Math" w:eastAsiaTheme="minorEastAsia" w:hAnsi="Cambria Math"/>
                <w:sz w:val="24"/>
                <w:szCs w:val="24"/>
              </w:rPr>
              <m:t>16</m:t>
            </m:r>
          </m:den>
        </m:f>
        <m:r>
          <w:rPr>
            <w:rFonts w:ascii="Cambria Math" w:eastAsiaTheme="minorEastAsia" w:hAnsi="Cambria Math"/>
            <w:sz w:val="24"/>
            <w:szCs w:val="24"/>
          </w:rPr>
          <m:t xml:space="preserve"> </m:t>
        </m:r>
      </m:oMath>
      <w:r w:rsidR="00414F06">
        <w:rPr>
          <w:rFonts w:ascii="Cambria" w:eastAsiaTheme="minorEastAsia" w:hAnsi="Cambria"/>
          <w:sz w:val="24"/>
          <w:szCs w:val="24"/>
        </w:rPr>
        <w:t xml:space="preserve">  d</w:t>
      </w:r>
      <w:r w:rsidR="00414F06" w:rsidRPr="009D30D8">
        <w:rPr>
          <w:rFonts w:ascii="Cambria" w:eastAsiaTheme="minorEastAsia" w:hAnsi="Cambria"/>
          <w:sz w:val="24"/>
          <w:szCs w:val="24"/>
        </w:rPr>
        <w:t xml:space="preserve">)  </w:t>
      </w:r>
      <m:oMath>
        <m:f>
          <m:fPr>
            <m:ctrlPr>
              <w:rPr>
                <w:rFonts w:ascii="Cambria Math" w:eastAsiaTheme="minorEastAsia" w:hAnsi="Cambria Math"/>
                <w:i/>
                <w:sz w:val="24"/>
                <w:szCs w:val="24"/>
              </w:rPr>
            </m:ctrlPr>
          </m:fPr>
          <m:num>
            <m:r>
              <w:rPr>
                <w:rFonts w:ascii="Cambria Math" w:eastAsiaTheme="minorEastAsia" w:hAnsi="Cambria Math"/>
                <w:sz w:val="24"/>
                <w:szCs w:val="24"/>
              </w:rPr>
              <m:t>8</m:t>
            </m:r>
          </m:num>
          <m:den>
            <m:r>
              <w:rPr>
                <w:rFonts w:ascii="Cambria Math" w:eastAsiaTheme="minorEastAsia" w:hAnsi="Cambria Math"/>
                <w:sz w:val="24"/>
                <w:szCs w:val="24"/>
              </w:rPr>
              <m:t>3</m:t>
            </m:r>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9</m:t>
            </m:r>
          </m:num>
          <m:den>
            <m:r>
              <w:rPr>
                <w:rFonts w:ascii="Cambria Math" w:eastAsiaTheme="minorEastAsia" w:hAnsi="Cambria Math"/>
                <w:sz w:val="24"/>
                <w:szCs w:val="24"/>
              </w:rPr>
              <m:t>4</m:t>
            </m:r>
          </m:den>
        </m:f>
      </m:oMath>
    </w:p>
    <w:p w:rsidR="007C432B" w:rsidRPr="009D30D8" w:rsidRDefault="007C432B" w:rsidP="00F32E31">
      <w:pPr>
        <w:tabs>
          <w:tab w:val="left" w:pos="1985"/>
        </w:tabs>
        <w:ind w:left="1985" w:hanging="1985"/>
        <w:rPr>
          <w:rFonts w:ascii="Cambria" w:eastAsiaTheme="minorEastAsia" w:hAnsi="Cambria"/>
          <w:sz w:val="24"/>
          <w:szCs w:val="24"/>
        </w:rPr>
      </w:pPr>
    </w:p>
    <w:p w:rsidR="007C432B" w:rsidRPr="009D30D8" w:rsidRDefault="005C2175" w:rsidP="00F32E31">
      <w:pPr>
        <w:tabs>
          <w:tab w:val="left" w:pos="1985"/>
        </w:tabs>
        <w:ind w:left="1985" w:hanging="1985"/>
        <w:rPr>
          <w:rFonts w:ascii="Cambria" w:eastAsiaTheme="minorEastAsia" w:hAnsi="Cambria"/>
          <w:sz w:val="24"/>
          <w:szCs w:val="24"/>
        </w:rPr>
      </w:pPr>
      <w:r>
        <w:rPr>
          <w:rFonts w:ascii="Cambria" w:eastAsiaTheme="minorEastAsia" w:hAnsi="Cambria"/>
          <w:sz w:val="24"/>
          <w:szCs w:val="24"/>
        </w:rPr>
        <w:t>003. Beräkna a</w:t>
      </w:r>
      <w:r w:rsidR="007C432B" w:rsidRPr="009D30D8">
        <w:rPr>
          <w:rFonts w:ascii="Cambria" w:eastAsiaTheme="minorEastAsia" w:hAnsi="Cambria"/>
          <w:sz w:val="24"/>
          <w:szCs w:val="24"/>
        </w:rPr>
        <w:t>)</w:t>
      </w:r>
      <w:r w:rsidR="00815285">
        <w:rPr>
          <w:rFonts w:ascii="Cambria" w:eastAsiaTheme="minorEastAsia" w:hAnsi="Cambria"/>
          <w:sz w:val="24"/>
          <w:szCs w:val="24"/>
        </w:rPr>
        <w:t xml:space="preserve"> </w:t>
      </w:r>
      <w:r w:rsidR="007C432B" w:rsidRPr="009D30D8">
        <w:rPr>
          <w:rFonts w:ascii="Cambria" w:eastAsiaTheme="minorEastAsia" w:hAnsi="Cambria"/>
          <w:sz w:val="24"/>
          <w:szCs w:val="24"/>
        </w:rPr>
        <w:t xml:space="preserve"> </w:t>
      </w:r>
      <m:oMath>
        <m:f>
          <m:fPr>
            <m:ctrlPr>
              <w:rPr>
                <w:rFonts w:ascii="Cambria Math" w:eastAsiaTheme="minorEastAsia" w:hAnsi="Cambria Math"/>
                <w:i/>
                <w:sz w:val="24"/>
                <w:szCs w:val="24"/>
              </w:rPr>
            </m:ctrlPr>
          </m:fPr>
          <m:num>
            <m:f>
              <m:fPr>
                <m:ctrlPr>
                  <w:rPr>
                    <w:rFonts w:ascii="Cambria Math" w:eastAsiaTheme="minorEastAsia" w:hAnsi="Cambria Math"/>
                    <w:i/>
                    <w:sz w:val="24"/>
                    <w:szCs w:val="24"/>
                  </w:rPr>
                </m:ctrlPr>
              </m:fPr>
              <m:num>
                <m:r>
                  <w:rPr>
                    <w:rFonts w:ascii="Cambria Math" w:eastAsiaTheme="minorEastAsia" w:hAnsi="Cambria Math"/>
                    <w:sz w:val="24"/>
                    <w:szCs w:val="24"/>
                  </w:rPr>
                  <m:t>2</m:t>
                </m:r>
              </m:num>
              <m:den>
                <m:r>
                  <w:rPr>
                    <w:rFonts w:ascii="Cambria Math" w:eastAsiaTheme="minorEastAsia" w:hAnsi="Cambria Math"/>
                    <w:sz w:val="24"/>
                    <w:szCs w:val="24"/>
                  </w:rPr>
                  <m:t>9</m:t>
                </m:r>
              </m:den>
            </m:f>
          </m:num>
          <m:den>
            <m:f>
              <m:fPr>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5</m:t>
                </m:r>
              </m:den>
            </m:f>
          </m:den>
        </m:f>
      </m:oMath>
      <w:r w:rsidR="007C432B" w:rsidRPr="009D30D8">
        <w:rPr>
          <w:rFonts w:ascii="Cambria" w:eastAsiaTheme="minorEastAsia" w:hAnsi="Cambria"/>
          <w:sz w:val="24"/>
          <w:szCs w:val="24"/>
        </w:rPr>
        <w:t xml:space="preserve"> </w:t>
      </w:r>
      <w:r w:rsidR="00815285">
        <w:rPr>
          <w:rFonts w:ascii="Cambria" w:eastAsiaTheme="minorEastAsia" w:hAnsi="Cambria"/>
          <w:sz w:val="24"/>
          <w:szCs w:val="24"/>
        </w:rPr>
        <w:t xml:space="preserve"> </w:t>
      </w:r>
      <w:r>
        <w:rPr>
          <w:rFonts w:ascii="Cambria" w:eastAsiaTheme="minorEastAsia" w:hAnsi="Cambria"/>
          <w:sz w:val="24"/>
          <w:szCs w:val="24"/>
        </w:rPr>
        <w:t>b</w:t>
      </w:r>
      <w:r w:rsidRPr="009D30D8">
        <w:rPr>
          <w:rFonts w:ascii="Cambria" w:eastAsiaTheme="minorEastAsia" w:hAnsi="Cambria"/>
          <w:sz w:val="24"/>
          <w:szCs w:val="24"/>
        </w:rPr>
        <w:t>)</w:t>
      </w:r>
      <w:r>
        <w:rPr>
          <w:rFonts w:ascii="Cambria" w:eastAsiaTheme="minorEastAsia" w:hAnsi="Cambria"/>
          <w:sz w:val="24"/>
          <w:szCs w:val="24"/>
        </w:rPr>
        <w:t xml:space="preserve"> </w:t>
      </w:r>
      <w:r w:rsidRPr="009D30D8">
        <w:rPr>
          <w:rFonts w:ascii="Cambria" w:eastAsiaTheme="minorEastAsia" w:hAnsi="Cambria"/>
          <w:sz w:val="24"/>
          <w:szCs w:val="24"/>
        </w:rPr>
        <w:t xml:space="preserve"> </w:t>
      </w:r>
      <m:oMath>
        <m:f>
          <m:fPr>
            <m:ctrlPr>
              <w:rPr>
                <w:rFonts w:ascii="Cambria Math" w:eastAsiaTheme="minorEastAsia" w:hAnsi="Cambria Math"/>
                <w:i/>
                <w:sz w:val="24"/>
                <w:szCs w:val="24"/>
              </w:rPr>
            </m:ctrlPr>
          </m:fPr>
          <m:num>
            <m:f>
              <m:fPr>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4</m:t>
                </m:r>
              </m:den>
            </m:f>
          </m:num>
          <m:den>
            <m:f>
              <m:fPr>
                <m:ctrlPr>
                  <w:rPr>
                    <w:rFonts w:ascii="Cambria Math" w:eastAsiaTheme="minorEastAsia" w:hAnsi="Cambria Math"/>
                    <w:i/>
                    <w:sz w:val="24"/>
                    <w:szCs w:val="24"/>
                  </w:rPr>
                </m:ctrlPr>
              </m:fPr>
              <m:num>
                <m:r>
                  <w:rPr>
                    <w:rFonts w:ascii="Cambria Math" w:eastAsiaTheme="minorEastAsia" w:hAnsi="Cambria Math"/>
                    <w:sz w:val="24"/>
                    <w:szCs w:val="24"/>
                  </w:rPr>
                  <m:t>6</m:t>
                </m:r>
              </m:num>
              <m:den>
                <m:r>
                  <w:rPr>
                    <w:rFonts w:ascii="Cambria Math" w:eastAsiaTheme="minorEastAsia" w:hAnsi="Cambria Math"/>
                    <w:sz w:val="24"/>
                    <w:szCs w:val="24"/>
                  </w:rPr>
                  <m:t>5</m:t>
                </m:r>
              </m:den>
            </m:f>
          </m:den>
        </m:f>
      </m:oMath>
      <w:r w:rsidRPr="009D30D8">
        <w:rPr>
          <w:rFonts w:ascii="Cambria" w:eastAsiaTheme="minorEastAsia" w:hAnsi="Cambria"/>
          <w:sz w:val="24"/>
          <w:szCs w:val="24"/>
        </w:rPr>
        <w:t xml:space="preserve"> </w:t>
      </w:r>
      <w:r>
        <w:rPr>
          <w:rFonts w:ascii="Cambria" w:eastAsiaTheme="minorEastAsia" w:hAnsi="Cambria"/>
          <w:sz w:val="24"/>
          <w:szCs w:val="24"/>
        </w:rPr>
        <w:t xml:space="preserve"> </w:t>
      </w:r>
      <w:r w:rsidR="007C432B" w:rsidRPr="009D30D8">
        <w:rPr>
          <w:rFonts w:ascii="Cambria" w:eastAsiaTheme="minorEastAsia" w:hAnsi="Cambria"/>
          <w:sz w:val="24"/>
          <w:szCs w:val="24"/>
        </w:rPr>
        <w:t>c)</w:t>
      </w:r>
      <w:r w:rsidR="00815285">
        <w:rPr>
          <w:rFonts w:ascii="Cambria" w:eastAsiaTheme="minorEastAsia" w:hAnsi="Cambria"/>
          <w:sz w:val="24"/>
          <w:szCs w:val="24"/>
        </w:rPr>
        <w:t xml:space="preserve">  </w:t>
      </w:r>
      <m:oMath>
        <m:f>
          <m:fPr>
            <m:ctrlPr>
              <w:rPr>
                <w:rFonts w:ascii="Cambria Math" w:eastAsiaTheme="minorEastAsia" w:hAnsi="Cambria Math"/>
                <w:i/>
                <w:sz w:val="24"/>
                <w:szCs w:val="24"/>
              </w:rPr>
            </m:ctrlPr>
          </m:fPr>
          <m:num>
            <m:f>
              <m:fPr>
                <m:ctrlPr>
                  <w:rPr>
                    <w:rFonts w:ascii="Cambria Math" w:eastAsiaTheme="minorEastAsia" w:hAnsi="Cambria Math"/>
                    <w:i/>
                    <w:sz w:val="24"/>
                    <w:szCs w:val="24"/>
                  </w:rPr>
                </m:ctrlPr>
              </m:fPr>
              <m:num>
                <m:r>
                  <w:rPr>
                    <w:rFonts w:ascii="Cambria Math" w:eastAsiaTheme="minorEastAsia" w:hAnsi="Cambria Math"/>
                    <w:sz w:val="24"/>
                    <w:szCs w:val="24"/>
                  </w:rPr>
                  <m:t>2</m:t>
                </m:r>
              </m:num>
              <m:den>
                <m:r>
                  <w:rPr>
                    <w:rFonts w:ascii="Cambria Math" w:eastAsiaTheme="minorEastAsia" w:hAnsi="Cambria Math"/>
                    <w:sz w:val="24"/>
                    <w:szCs w:val="24"/>
                  </w:rPr>
                  <m:t>3</m:t>
                </m:r>
              </m:den>
            </m:f>
          </m:num>
          <m:den>
            <m:f>
              <m:fPr>
                <m:ctrlPr>
                  <w:rPr>
                    <w:rFonts w:ascii="Cambria Math" w:eastAsiaTheme="minorEastAsia" w:hAnsi="Cambria Math"/>
                    <w:i/>
                    <w:sz w:val="24"/>
                    <w:szCs w:val="24"/>
                  </w:rPr>
                </m:ctrlPr>
              </m:fPr>
              <m:num>
                <m:r>
                  <w:rPr>
                    <w:rFonts w:ascii="Cambria Math" w:eastAsiaTheme="minorEastAsia" w:hAnsi="Cambria Math"/>
                    <w:sz w:val="24"/>
                    <w:szCs w:val="24"/>
                  </w:rPr>
                  <m:t>4</m:t>
                </m:r>
              </m:num>
              <m:den>
                <m:r>
                  <w:rPr>
                    <w:rFonts w:ascii="Cambria Math" w:eastAsiaTheme="minorEastAsia" w:hAnsi="Cambria Math"/>
                    <w:sz w:val="24"/>
                    <w:szCs w:val="24"/>
                  </w:rPr>
                  <m:t>9</m:t>
                </m:r>
              </m:den>
            </m:f>
          </m:den>
        </m:f>
      </m:oMath>
    </w:p>
    <w:p w:rsidR="001B4A72" w:rsidRPr="00A15BE1" w:rsidRDefault="001B4A72" w:rsidP="00F32E31">
      <w:pPr>
        <w:tabs>
          <w:tab w:val="left" w:pos="1985"/>
        </w:tabs>
        <w:ind w:left="1985" w:hanging="1985"/>
        <w:rPr>
          <w:rFonts w:ascii="Cambria" w:eastAsiaTheme="minorEastAsia" w:hAnsi="Cambria"/>
          <w:sz w:val="24"/>
          <w:szCs w:val="24"/>
        </w:rPr>
      </w:pPr>
      <w:r>
        <w:rPr>
          <w:rFonts w:ascii="Cambria" w:eastAsiaTheme="minorEastAsia" w:hAnsi="Cambria"/>
          <w:sz w:val="24"/>
          <w:szCs w:val="24"/>
        </w:rPr>
        <w:tab/>
      </w:r>
    </w:p>
    <w:p w:rsidR="001B4A72" w:rsidRPr="00DD26AF" w:rsidRDefault="001B4A72" w:rsidP="001B4A72">
      <w:pPr>
        <w:tabs>
          <w:tab w:val="left" w:pos="2268"/>
        </w:tabs>
        <w:ind w:left="2265" w:hanging="2265"/>
        <w:rPr>
          <w:rFonts w:ascii="Cambria" w:hAnsi="Cambria"/>
          <w:sz w:val="16"/>
          <w:szCs w:val="16"/>
        </w:rPr>
      </w:pPr>
    </w:p>
    <w:p w:rsidR="001B4A72" w:rsidRDefault="001B4A72" w:rsidP="001B4A72">
      <w:pPr>
        <w:tabs>
          <w:tab w:val="left" w:pos="2268"/>
        </w:tabs>
        <w:ind w:left="2265" w:hanging="2265"/>
        <w:rPr>
          <w:rFonts w:ascii="Cambria" w:hAnsi="Cambria"/>
          <w:sz w:val="24"/>
          <w:szCs w:val="24"/>
        </w:rPr>
      </w:pPr>
    </w:p>
    <w:p w:rsidR="001B4A72" w:rsidRDefault="001B4A72" w:rsidP="001B4A72">
      <w:pPr>
        <w:tabs>
          <w:tab w:val="left" w:pos="2268"/>
        </w:tabs>
        <w:ind w:left="2265" w:hanging="2265"/>
        <w:rPr>
          <w:rFonts w:ascii="Cambria" w:hAnsi="Cambria"/>
          <w:sz w:val="24"/>
          <w:szCs w:val="24"/>
        </w:rPr>
      </w:pPr>
    </w:p>
    <w:p w:rsidR="009268D2" w:rsidRDefault="009268D2">
      <w:pPr>
        <w:rPr>
          <w:rFonts w:ascii="Cambria" w:hAnsi="Cambria"/>
          <w:color w:val="0C2953" w:themeColor="text2" w:themeShade="80"/>
          <w:sz w:val="52"/>
          <w:szCs w:val="52"/>
        </w:rPr>
      </w:pPr>
    </w:p>
    <w:p w:rsidR="008E2768" w:rsidRDefault="008E2768">
      <w:pPr>
        <w:rPr>
          <w:rFonts w:ascii="Cambria" w:hAnsi="Cambria"/>
          <w:color w:val="0C2953" w:themeColor="text2" w:themeShade="80"/>
          <w:sz w:val="52"/>
          <w:szCs w:val="52"/>
        </w:rPr>
      </w:pPr>
      <w:r>
        <w:rPr>
          <w:rFonts w:ascii="Cambria" w:hAnsi="Cambria"/>
          <w:color w:val="0C2953" w:themeColor="text2" w:themeShade="80"/>
          <w:sz w:val="52"/>
          <w:szCs w:val="52"/>
        </w:rPr>
        <w:br w:type="page"/>
      </w:r>
    </w:p>
    <w:p w:rsidR="00F768BF" w:rsidRPr="00AE1F6F" w:rsidRDefault="00191640" w:rsidP="00732982">
      <w:pPr>
        <w:rPr>
          <w:rFonts w:ascii="Cambria" w:hAnsi="Cambria"/>
          <w:color w:val="0C2953" w:themeColor="text2" w:themeShade="80"/>
          <w:sz w:val="52"/>
          <w:szCs w:val="52"/>
        </w:rPr>
      </w:pPr>
      <w:r>
        <w:rPr>
          <w:rFonts w:ascii="Cambria" w:hAnsi="Cambria"/>
          <w:noProof/>
          <w:color w:val="0C2953" w:themeColor="text2" w:themeShade="80"/>
          <w:sz w:val="52"/>
          <w:szCs w:val="52"/>
          <w:lang w:eastAsia="sv-SE"/>
        </w:rPr>
        <w:lastRenderedPageBreak/>
        <mc:AlternateContent>
          <mc:Choice Requires="wps">
            <w:drawing>
              <wp:anchor distT="0" distB="0" distL="114300" distR="114300" simplePos="0" relativeHeight="251939328" behindDoc="0" locked="0" layoutInCell="1" allowOverlap="1" wp14:anchorId="6FD10C83" wp14:editId="41DA007D">
                <wp:simplePos x="0" y="0"/>
                <wp:positionH relativeFrom="margin">
                  <wp:align>left</wp:align>
                </wp:positionH>
                <wp:positionV relativeFrom="paragraph">
                  <wp:posOffset>-49629</wp:posOffset>
                </wp:positionV>
                <wp:extent cx="575953" cy="510639"/>
                <wp:effectExtent l="0" t="0" r="0" b="3810"/>
                <wp:wrapNone/>
                <wp:docPr id="65" name="Textruta 65"/>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
                              <w:rPr>
                                <w:rFonts w:ascii="Cambria" w:hAnsi="Cambria"/>
                                <w:noProof/>
                                <w:color w:val="0C2953" w:themeColor="text2" w:themeShade="80"/>
                                <w:sz w:val="52"/>
                                <w:szCs w:val="52"/>
                                <w:lang w:eastAsia="sv-SE"/>
                              </w:rPr>
                              <w:drawing>
                                <wp:inline distT="0" distB="0" distL="0" distR="0" wp14:anchorId="47E8397B" wp14:editId="32F20FBB">
                                  <wp:extent cx="360000" cy="360000"/>
                                  <wp:effectExtent l="0" t="0" r="2540" b="2540"/>
                                  <wp:docPr id="1405" name="Bildobjekt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kap1.PNG"/>
                                          <pic:cNvPicPr/>
                                        </pic:nvPicPr>
                                        <pic:blipFill>
                                          <a:blip r:embed="rId12">
                                            <a:extLst>
                                              <a:ext uri="{28A0092B-C50C-407E-A947-70E740481C1C}">
                                                <a14:useLocalDpi xmlns:a14="http://schemas.microsoft.com/office/drawing/2010/main" val="0"/>
                                              </a:ext>
                                            </a:extLst>
                                          </a:blip>
                                          <a:stretch>
                                            <a:fillRect/>
                                          </a:stretch>
                                        </pic:blipFill>
                                        <pic:spPr>
                                          <a:xfrm>
                                            <a:off x="0" y="0"/>
                                            <a:ext cx="360000" cy="360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0;margin-top:-3.9pt;width:45.35pt;height:40.2pt;z-index:2519393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" filled="f" stroked="f" strokeweight=".5pt">
                <v:textbox>
                  <w:txbxContent>
                    <w:p w:rsidR="001B4A72" w:rsidRDefault="001B4A72">
                      <w:r>
                        <w:rPr>
                          <w:rFonts w:ascii="Cambria" w:hAnsi="Cambria"/>
                          <w:noProof/>
                          <w:color w:val="0C2953" w:themeColor="text2" w:themeShade="80"/>
                          <w:sz w:val="52"/>
                          <w:szCs w:val="52"/>
                          <w:lang w:eastAsia="sv-SE"/>
                        </w:rPr>
                        <w:drawing>
                          <wp:inline distT="0" distB="0" distL="0" distR="0" wp14:anchorId="47E8397B" wp14:editId="32F20FBB">
                            <wp:extent cx="360000" cy="360000"/>
                            <wp:effectExtent l="0" t="0" r="2540" b="2540"/>
                            <wp:docPr id="1405" name="Bildobjekt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kap1.PNG"/>
                                    <pic:cNvPicPr/>
                                  </pic:nvPicPr>
                                  <pic:blipFill>
                                    <a:blip r:embed="rId12">
                                      <a:extLst>
                                        <a:ext uri="{28A0092B-C50C-407E-A947-70E740481C1C}">
                                          <a14:useLocalDpi xmlns:a14="http://schemas.microsoft.com/office/drawing/2010/main" val="0"/>
                                        </a:ext>
                                      </a:extLst>
                                    </a:blip>
                                    <a:stretch>
                                      <a:fillRect/>
                                    </a:stretch>
                                  </pic:blipFill>
                                  <pic:spPr>
                                    <a:xfrm>
                                      <a:off x="0" y="0"/>
                                      <a:ext cx="360000" cy="360000"/>
                                    </a:xfrm>
                                    <a:prstGeom prst="rect">
                                      <a:avLst/>
                                    </a:prstGeom>
                                  </pic:spPr>
                                </pic:pic>
                              </a:graphicData>
                            </a:graphic>
                          </wp:inline>
                        </w:drawing>
                      </w:r>
                    </w:p>
                  </w:txbxContent>
                </v:textbox>
                <w10:wrap anchorx="margin"/>
              </v:shape>
            </w:pict>
          </mc:Fallback>
        </mc:AlternateContent>
      </w:r>
      <w:r>
        <w:rPr>
          <w:rFonts w:ascii="Cambria" w:hAnsi="Cambria"/>
          <w:color w:val="0C2953" w:themeColor="text2" w:themeShade="80"/>
          <w:sz w:val="52"/>
          <w:szCs w:val="52"/>
        </w:rPr>
        <w:t xml:space="preserve">        </w:t>
      </w:r>
      <w:r w:rsidR="00F768BF" w:rsidRPr="00AE1F6F">
        <w:rPr>
          <w:rFonts w:ascii="Cambria" w:hAnsi="Cambria"/>
          <w:color w:val="0C2953" w:themeColor="text2" w:themeShade="80"/>
          <w:sz w:val="52"/>
          <w:szCs w:val="52"/>
        </w:rPr>
        <w:t>IMPLIKATION OCH EKVIVALENS</w:t>
      </w:r>
      <w:r w:rsidR="002E7DCC">
        <w:rPr>
          <w:rStyle w:val="FootnoteReference"/>
          <w:rFonts w:ascii="Cambria" w:hAnsi="Cambria"/>
          <w:color w:val="0C2953" w:themeColor="text2" w:themeShade="80"/>
          <w:sz w:val="52"/>
          <w:szCs w:val="52"/>
        </w:rPr>
        <w:footnoteReference w:id="1"/>
      </w:r>
    </w:p>
    <w:p w:rsidR="00F768BF" w:rsidRPr="002E7DCC" w:rsidRDefault="00F768BF" w:rsidP="002E7DCC">
      <w:pPr>
        <w:rPr>
          <w:rFonts w:ascii="Cambria" w:hAnsi="Cambria"/>
          <w:color w:val="0C2953" w:themeColor="text2" w:themeShade="80"/>
          <w:sz w:val="12"/>
          <w:szCs w:val="12"/>
        </w:rPr>
      </w:pPr>
    </w:p>
    <w:p w:rsidR="001B6040" w:rsidRPr="002E7DCC" w:rsidRDefault="001B6040" w:rsidP="002E7DCC">
      <w:pPr>
        <w:rPr>
          <w:rFonts w:ascii="Cambria" w:hAnsi="Cambria"/>
          <w:color w:val="0C2953" w:themeColor="text2" w:themeShade="80"/>
          <w:sz w:val="12"/>
          <w:szCs w:val="12"/>
        </w:rPr>
      </w:pPr>
    </w:p>
    <w:p w:rsidR="00F768BF" w:rsidRDefault="00F768BF" w:rsidP="00CC01AD">
      <w:pPr>
        <w:ind w:left="1985"/>
        <w:rPr>
          <w:rFonts w:ascii="Cambria" w:eastAsiaTheme="minorEastAsia" w:hAnsi="Cambria"/>
          <w:sz w:val="24"/>
          <w:szCs w:val="24"/>
        </w:rPr>
      </w:pPr>
      <w:r w:rsidRPr="00F768BF">
        <w:rPr>
          <w:rFonts w:ascii="Cambria" w:hAnsi="Cambria"/>
          <w:sz w:val="24"/>
          <w:szCs w:val="24"/>
        </w:rPr>
        <w:t xml:space="preserve">I matematisk </w:t>
      </w:r>
      <w:r>
        <w:rPr>
          <w:rFonts w:ascii="Cambria" w:hAnsi="Cambria"/>
          <w:sz w:val="24"/>
          <w:szCs w:val="24"/>
        </w:rPr>
        <w:t xml:space="preserve">argumentation används ibland de logiska symbolerna </w:t>
      </w:r>
      <m:oMath>
        <m:r>
          <w:rPr>
            <w:rFonts w:ascii="Cambria Math" w:hAnsi="Cambria Math"/>
            <w:sz w:val="24"/>
            <w:szCs w:val="24"/>
          </w:rPr>
          <m:t>⟺</m:t>
        </m:r>
      </m:oMath>
      <w:r>
        <w:rPr>
          <w:rFonts w:ascii="Cambria" w:eastAsiaTheme="minorEastAsia" w:hAnsi="Cambria"/>
          <w:sz w:val="24"/>
          <w:szCs w:val="24"/>
        </w:rPr>
        <w:t xml:space="preserve"> och </w:t>
      </w:r>
      <m:oMath>
        <m:r>
          <w:rPr>
            <w:rFonts w:ascii="Cambria Math" w:eastAsiaTheme="minorEastAsia" w:hAnsi="Cambria Math"/>
            <w:sz w:val="24"/>
            <w:szCs w:val="24"/>
          </w:rPr>
          <m:t>⟹</m:t>
        </m:r>
      </m:oMath>
      <w:r>
        <w:rPr>
          <w:rFonts w:ascii="Cambria" w:eastAsiaTheme="minorEastAsia" w:hAnsi="Cambria"/>
          <w:sz w:val="24"/>
          <w:szCs w:val="24"/>
        </w:rPr>
        <w:t xml:space="preserve">. Pilarna kan skrivas mellan två påståenden </w:t>
      </w:r>
      <m:oMath>
        <m:r>
          <w:rPr>
            <w:rFonts w:ascii="Cambria Math" w:eastAsiaTheme="minorEastAsia" w:hAnsi="Cambria Math"/>
            <w:sz w:val="24"/>
            <w:szCs w:val="24"/>
          </w:rPr>
          <m:t>P</m:t>
        </m:r>
      </m:oMath>
      <w:r>
        <w:rPr>
          <w:rFonts w:ascii="Cambria" w:eastAsiaTheme="minorEastAsia" w:hAnsi="Cambria"/>
          <w:sz w:val="24"/>
          <w:szCs w:val="24"/>
        </w:rPr>
        <w:t xml:space="preserve"> och </w:t>
      </w:r>
      <m:oMath>
        <m:r>
          <w:rPr>
            <w:rFonts w:ascii="Cambria Math" w:eastAsiaTheme="minorEastAsia" w:hAnsi="Cambria Math"/>
            <w:sz w:val="24"/>
            <w:szCs w:val="24"/>
          </w:rPr>
          <m:t>Q</m:t>
        </m:r>
      </m:oMath>
      <w:r>
        <w:rPr>
          <w:rFonts w:ascii="Cambria" w:eastAsiaTheme="minorEastAsia" w:hAnsi="Cambria"/>
          <w:sz w:val="24"/>
          <w:szCs w:val="24"/>
        </w:rPr>
        <w:t>.</w:t>
      </w:r>
    </w:p>
    <w:p w:rsidR="00F768BF" w:rsidRPr="00CC01AD" w:rsidRDefault="00F768BF" w:rsidP="00F768BF">
      <w:pPr>
        <w:rPr>
          <w:rFonts w:ascii="Cambria" w:hAnsi="Cambria"/>
          <w:sz w:val="16"/>
          <w:szCs w:val="16"/>
        </w:rPr>
      </w:pPr>
    </w:p>
    <w:p w:rsidR="00F768BF" w:rsidRDefault="00AE1F6F" w:rsidP="00CC01AD">
      <w:pPr>
        <w:tabs>
          <w:tab w:val="left" w:pos="1985"/>
        </w:tabs>
        <w:ind w:left="1985" w:hanging="1985"/>
        <w:rPr>
          <w:rFonts w:ascii="Cambria" w:eastAsiaTheme="minorEastAsia" w:hAnsi="Cambria"/>
          <w:sz w:val="24"/>
          <w:szCs w:val="24"/>
        </w:rPr>
      </w:pPr>
      <w:r w:rsidRPr="00AE1F6F">
        <w:rPr>
          <w:rFonts w:ascii="Cambria" w:hAnsi="Cambria"/>
          <w:b/>
          <w:color w:val="0C2953" w:themeColor="accent1" w:themeShade="80"/>
          <w:sz w:val="24"/>
          <w:szCs w:val="24"/>
        </w:rPr>
        <w:t>Ekvivalenspil</w:t>
      </w:r>
      <w:r w:rsidR="00F768BF">
        <w:rPr>
          <w:rFonts w:ascii="Cambria" w:hAnsi="Cambria"/>
          <w:b/>
          <w:color w:val="0C2953" w:themeColor="accent1" w:themeShade="80"/>
          <w:sz w:val="24"/>
          <w:szCs w:val="24"/>
        </w:rPr>
        <w:tab/>
      </w:r>
      <w:r w:rsidR="00F768BF" w:rsidRPr="00F768BF">
        <w:rPr>
          <w:rFonts w:ascii="Cambria" w:hAnsi="Cambria"/>
          <w:sz w:val="24"/>
          <w:szCs w:val="24"/>
        </w:rPr>
        <w:t>Du</w:t>
      </w:r>
      <w:r w:rsidR="00F768BF">
        <w:rPr>
          <w:rFonts w:ascii="Cambria" w:hAnsi="Cambria"/>
          <w:sz w:val="24"/>
          <w:szCs w:val="24"/>
        </w:rPr>
        <w:t xml:space="preserve">bbelpilen </w:t>
      </w:r>
      <m:oMath>
        <m:r>
          <w:rPr>
            <w:rFonts w:ascii="Cambria Math" w:hAnsi="Cambria Math"/>
            <w:sz w:val="24"/>
            <w:szCs w:val="24"/>
          </w:rPr>
          <m:t>⟺</m:t>
        </m:r>
      </m:oMath>
      <w:r w:rsidR="00F768BF">
        <w:rPr>
          <w:rFonts w:ascii="Cambria" w:eastAsiaTheme="minorEastAsia" w:hAnsi="Cambria"/>
          <w:sz w:val="24"/>
          <w:szCs w:val="24"/>
        </w:rPr>
        <w:t xml:space="preserve"> är en </w:t>
      </w:r>
      <w:r w:rsidR="00F768BF" w:rsidRPr="00A15BE1">
        <w:rPr>
          <w:rFonts w:ascii="Cambria" w:eastAsiaTheme="minorEastAsia" w:hAnsi="Cambria"/>
          <w:i/>
          <w:sz w:val="24"/>
          <w:szCs w:val="24"/>
        </w:rPr>
        <w:t>ekvivalenspil</w:t>
      </w:r>
      <w:r w:rsidR="00851CCA">
        <w:rPr>
          <w:rFonts w:ascii="Cambria" w:eastAsiaTheme="minorEastAsia" w:hAnsi="Cambria"/>
          <w:sz w:val="24"/>
          <w:szCs w:val="24"/>
        </w:rPr>
        <w:t>. Den uttalas ”’är ekvivalent med” eller ”om och endast om”.</w:t>
      </w:r>
    </w:p>
    <w:p w:rsidR="00851CCA" w:rsidRPr="00CC01AD" w:rsidRDefault="00851CCA" w:rsidP="00851CCA">
      <w:pPr>
        <w:tabs>
          <w:tab w:val="left" w:pos="2268"/>
        </w:tabs>
        <w:ind w:left="2265" w:hanging="2265"/>
        <w:rPr>
          <w:rFonts w:ascii="Cambria" w:eastAsiaTheme="minorEastAsia" w:hAnsi="Cambria"/>
          <w:sz w:val="8"/>
          <w:szCs w:val="8"/>
        </w:rPr>
      </w:pPr>
    </w:p>
    <w:p w:rsidR="00851CCA" w:rsidRDefault="00851CCA" w:rsidP="00CC01AD">
      <w:pPr>
        <w:tabs>
          <w:tab w:val="left" w:pos="1985"/>
        </w:tabs>
        <w:ind w:left="1985" w:hanging="2265"/>
        <w:rPr>
          <w:rFonts w:ascii="Cambria" w:eastAsiaTheme="minorEastAsia" w:hAnsi="Cambria"/>
          <w:i/>
          <w:sz w:val="24"/>
          <w:szCs w:val="24"/>
        </w:rPr>
      </w:pPr>
      <w:r w:rsidRPr="00851CCA">
        <w:rPr>
          <w:rFonts w:ascii="Cambria" w:hAnsi="Cambria"/>
          <w:i/>
          <w:sz w:val="24"/>
          <w:szCs w:val="24"/>
        </w:rPr>
        <w:tab/>
      </w:r>
      <m:oMath>
        <m:r>
          <w:rPr>
            <w:rFonts w:ascii="Cambria Math" w:hAnsi="Cambria Math"/>
            <w:sz w:val="24"/>
            <w:szCs w:val="24"/>
          </w:rPr>
          <m:t>P</m:t>
        </m:r>
        <m:r>
          <w:rPr>
            <w:rFonts w:ascii="Cambria Math" w:eastAsiaTheme="minorEastAsia" w:hAnsi="Cambria Math"/>
            <w:sz w:val="24"/>
            <w:szCs w:val="24"/>
          </w:rPr>
          <m:t>⟺Q</m:t>
        </m:r>
      </m:oMath>
    </w:p>
    <w:p w:rsidR="00851CCA" w:rsidRPr="00CC01AD" w:rsidRDefault="00851CCA" w:rsidP="00CC01AD">
      <w:pPr>
        <w:tabs>
          <w:tab w:val="left" w:pos="1985"/>
        </w:tabs>
        <w:ind w:left="1985" w:hanging="2265"/>
        <w:rPr>
          <w:rFonts w:ascii="Cambria" w:eastAsiaTheme="minorEastAsia" w:hAnsi="Cambria"/>
          <w:i/>
          <w:sz w:val="8"/>
          <w:szCs w:val="8"/>
        </w:rPr>
      </w:pPr>
    </w:p>
    <w:p w:rsidR="00851CCA" w:rsidRDefault="00851CCA" w:rsidP="00CC01AD">
      <w:pPr>
        <w:tabs>
          <w:tab w:val="left" w:pos="1985"/>
        </w:tabs>
        <w:ind w:left="1985" w:hanging="2265"/>
        <w:rPr>
          <w:rFonts w:ascii="Cambria" w:hAnsi="Cambria"/>
          <w:sz w:val="24"/>
          <w:szCs w:val="24"/>
        </w:rPr>
      </w:pPr>
      <w:r w:rsidRPr="00851CCA">
        <w:rPr>
          <w:rFonts w:ascii="Cambria" w:hAnsi="Cambria"/>
          <w:sz w:val="24"/>
          <w:szCs w:val="24"/>
        </w:rPr>
        <w:tab/>
        <w:t xml:space="preserve">Om påståendet </w:t>
      </w:r>
      <w:r>
        <w:rPr>
          <w:rFonts w:ascii="Cambria" w:hAnsi="Cambria"/>
          <w:sz w:val="24"/>
          <w:szCs w:val="24"/>
        </w:rPr>
        <w:t>före pilen är sant, så är också påståendet efter pilen sant. Och om påståendet efter pilen är sant, så är också påståendet före pilen sant.</w:t>
      </w:r>
    </w:p>
    <w:p w:rsidR="00851CCA" w:rsidRPr="00CC01AD" w:rsidRDefault="00851CCA" w:rsidP="00851CCA">
      <w:pPr>
        <w:tabs>
          <w:tab w:val="left" w:pos="2268"/>
        </w:tabs>
        <w:ind w:left="2265" w:hanging="2265"/>
        <w:rPr>
          <w:rFonts w:ascii="Cambria" w:hAnsi="Cambria"/>
          <w:sz w:val="16"/>
          <w:szCs w:val="16"/>
        </w:rPr>
      </w:pPr>
    </w:p>
    <w:p w:rsidR="00851CCA" w:rsidRDefault="00A15BE1" w:rsidP="00CC01AD">
      <w:pPr>
        <w:tabs>
          <w:tab w:val="left" w:pos="1985"/>
        </w:tabs>
        <w:ind w:left="1985" w:hanging="1985"/>
        <w:rPr>
          <w:rFonts w:ascii="Cambria" w:eastAsiaTheme="minorEastAsia" w:hAnsi="Cambria"/>
          <w:sz w:val="24"/>
          <w:szCs w:val="24"/>
        </w:rPr>
      </w:pPr>
      <w:r w:rsidRPr="00A15BE1">
        <w:rPr>
          <w:rFonts w:ascii="Cambria" w:hAnsi="Cambria"/>
          <w:b/>
          <w:color w:val="0C2953" w:themeColor="accent1" w:themeShade="80"/>
          <w:sz w:val="24"/>
          <w:szCs w:val="24"/>
        </w:rPr>
        <w:t>Exempel 1</w:t>
      </w:r>
      <w:r w:rsidR="00851CCA">
        <w:rPr>
          <w:rFonts w:ascii="Cambria" w:hAnsi="Cambria"/>
          <w:sz w:val="24"/>
          <w:szCs w:val="24"/>
        </w:rPr>
        <w:tab/>
      </w:r>
      <m:oMath>
        <m:r>
          <w:rPr>
            <w:rFonts w:ascii="Cambria Math" w:hAnsi="Cambria Math"/>
            <w:sz w:val="24"/>
            <w:szCs w:val="24"/>
          </w:rPr>
          <m:t>x+3=10⟺x=7</m:t>
        </m:r>
      </m:oMath>
    </w:p>
    <w:p w:rsidR="00851CCA" w:rsidRPr="00CC01AD" w:rsidRDefault="00851CCA" w:rsidP="00851CCA">
      <w:pPr>
        <w:tabs>
          <w:tab w:val="left" w:pos="2268"/>
        </w:tabs>
        <w:ind w:left="2265" w:hanging="2265"/>
        <w:rPr>
          <w:rFonts w:ascii="Cambria" w:eastAsiaTheme="minorEastAsia" w:hAnsi="Cambria"/>
          <w:sz w:val="16"/>
          <w:szCs w:val="16"/>
        </w:rPr>
      </w:pPr>
    </w:p>
    <w:p w:rsidR="004E6633" w:rsidRDefault="004E6633" w:rsidP="004E6633">
      <w:pPr>
        <w:tabs>
          <w:tab w:val="left" w:pos="1985"/>
        </w:tabs>
        <w:ind w:left="1985" w:hanging="1985"/>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t>Exempel 2</w:t>
      </w:r>
      <w:r>
        <w:rPr>
          <w:rFonts w:ascii="Cambria" w:eastAsiaTheme="minorEastAsia" w:hAnsi="Cambria"/>
          <w:b/>
          <w:color w:val="0C2953" w:themeColor="accent1" w:themeShade="80"/>
          <w:sz w:val="24"/>
          <w:szCs w:val="24"/>
        </w:rPr>
        <w:tab/>
      </w:r>
      <m:oMath>
        <m:r>
          <w:rPr>
            <w:rFonts w:ascii="Cambria Math" w:eastAsiaTheme="minorEastAsia" w:hAnsi="Cambria Math"/>
            <w:sz w:val="24"/>
            <w:szCs w:val="24"/>
          </w:rPr>
          <m:t>"Triangeln ABC är likbent."⟺</m:t>
        </m:r>
      </m:oMath>
      <w:r>
        <w:rPr>
          <w:rFonts w:ascii="Cambria" w:eastAsiaTheme="minorEastAsia" w:hAnsi="Cambria"/>
          <w:b/>
          <w:color w:val="0C2953" w:themeColor="accent1" w:themeShade="80"/>
          <w:sz w:val="24"/>
          <w:szCs w:val="24"/>
        </w:rPr>
        <w:t xml:space="preserve">    </w:t>
      </w:r>
    </w:p>
    <w:p w:rsidR="004E6633" w:rsidRPr="004E6633" w:rsidRDefault="004E6633" w:rsidP="004E6633">
      <w:pPr>
        <w:tabs>
          <w:tab w:val="left" w:pos="1985"/>
        </w:tabs>
        <w:ind w:left="1985" w:hanging="1985"/>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tab/>
      </w:r>
      <m:oMath>
        <m:r>
          <w:rPr>
            <w:rFonts w:ascii="Cambria Math" w:eastAsiaTheme="minorEastAsia" w:hAnsi="Cambria Math"/>
            <w:sz w:val="24"/>
            <w:szCs w:val="24"/>
          </w:rPr>
          <m:t>"Två av vinklarna i triangeln ABC är lika."</m:t>
        </m:r>
      </m:oMath>
    </w:p>
    <w:p w:rsidR="004E6633" w:rsidRPr="00CC01AD" w:rsidRDefault="004E6633" w:rsidP="004E6633">
      <w:pPr>
        <w:tabs>
          <w:tab w:val="left" w:pos="2268"/>
        </w:tabs>
        <w:ind w:left="2268" w:hanging="2268"/>
        <w:rPr>
          <w:rFonts w:ascii="Cambria" w:hAnsi="Cambria"/>
          <w:sz w:val="16"/>
          <w:szCs w:val="16"/>
        </w:rPr>
      </w:pPr>
    </w:p>
    <w:p w:rsidR="00A15BE1" w:rsidRDefault="00A15BE1" w:rsidP="00CC01AD">
      <w:pPr>
        <w:tabs>
          <w:tab w:val="left" w:pos="1985"/>
        </w:tabs>
        <w:ind w:left="1985" w:hanging="1985"/>
        <w:rPr>
          <w:rFonts w:ascii="Cambria" w:hAnsi="Cambria"/>
          <w:sz w:val="24"/>
          <w:szCs w:val="24"/>
        </w:rPr>
      </w:pPr>
      <w:r w:rsidRPr="00A15BE1">
        <w:rPr>
          <w:rFonts w:ascii="Cambria" w:hAnsi="Cambria"/>
          <w:b/>
          <w:color w:val="0C2953" w:themeColor="accent1" w:themeShade="80"/>
          <w:sz w:val="24"/>
          <w:szCs w:val="24"/>
        </w:rPr>
        <w:t>Implikationspil</w:t>
      </w:r>
      <w:r w:rsidRPr="00A15BE1">
        <w:rPr>
          <w:rFonts w:ascii="Cambria" w:hAnsi="Cambria"/>
          <w:b/>
          <w:sz w:val="24"/>
          <w:szCs w:val="24"/>
        </w:rPr>
        <w:tab/>
      </w:r>
      <w:r w:rsidRPr="00A15BE1">
        <w:rPr>
          <w:rFonts w:ascii="Cambria" w:hAnsi="Cambria"/>
          <w:sz w:val="24"/>
          <w:szCs w:val="24"/>
        </w:rPr>
        <w:t>Enkelpilen</w:t>
      </w:r>
      <w:r>
        <w:rPr>
          <w:rFonts w:ascii="Cambria" w:hAnsi="Cambria"/>
          <w:sz w:val="24"/>
          <w:szCs w:val="24"/>
        </w:rPr>
        <w:t xml:space="preserve"> är en implikationspil. Den uttalas ”implicerar” eller ”medför”.</w:t>
      </w:r>
    </w:p>
    <w:p w:rsidR="00A15BE1" w:rsidRPr="00CC01AD" w:rsidRDefault="00A15BE1" w:rsidP="00A15BE1">
      <w:pPr>
        <w:tabs>
          <w:tab w:val="left" w:pos="2268"/>
        </w:tabs>
        <w:ind w:left="2268" w:hanging="2268"/>
        <w:rPr>
          <w:rFonts w:ascii="Cambria" w:hAnsi="Cambria"/>
          <w:b/>
          <w:sz w:val="8"/>
          <w:szCs w:val="8"/>
        </w:rPr>
      </w:pPr>
    </w:p>
    <w:p w:rsidR="00A15BE1" w:rsidRPr="00A15BE1" w:rsidRDefault="00A15BE1" w:rsidP="00CC01AD">
      <w:pPr>
        <w:tabs>
          <w:tab w:val="left" w:pos="1985"/>
        </w:tabs>
        <w:ind w:left="1985" w:hanging="2268"/>
        <w:rPr>
          <w:rFonts w:ascii="Cambria" w:eastAsiaTheme="minorEastAsia" w:hAnsi="Cambria"/>
          <w:sz w:val="24"/>
          <w:szCs w:val="24"/>
        </w:rPr>
      </w:pPr>
      <w:r w:rsidRPr="00A15BE1">
        <w:rPr>
          <w:rFonts w:ascii="Cambria" w:hAnsi="Cambria"/>
          <w:sz w:val="24"/>
          <w:szCs w:val="24"/>
        </w:rPr>
        <w:tab/>
      </w:r>
      <m:oMath>
        <m:r>
          <w:rPr>
            <w:rFonts w:ascii="Cambria Math" w:hAnsi="Cambria Math"/>
            <w:sz w:val="24"/>
            <w:szCs w:val="24"/>
          </w:rPr>
          <m:t>P⟹Q</m:t>
        </m:r>
      </m:oMath>
    </w:p>
    <w:p w:rsidR="00A15BE1" w:rsidRPr="00CC01AD" w:rsidRDefault="00A15BE1" w:rsidP="00CC01AD">
      <w:pPr>
        <w:tabs>
          <w:tab w:val="left" w:pos="1985"/>
        </w:tabs>
        <w:ind w:left="1985" w:hanging="2268"/>
        <w:rPr>
          <w:rFonts w:ascii="Cambria" w:eastAsiaTheme="minorEastAsia" w:hAnsi="Cambria"/>
          <w:sz w:val="8"/>
          <w:szCs w:val="8"/>
        </w:rPr>
      </w:pPr>
    </w:p>
    <w:p w:rsidR="00A15BE1" w:rsidRDefault="00A15BE1" w:rsidP="00CC01AD">
      <w:pPr>
        <w:tabs>
          <w:tab w:val="left" w:pos="1985"/>
        </w:tabs>
        <w:ind w:left="1985" w:hanging="2268"/>
        <w:rPr>
          <w:rFonts w:ascii="Cambria" w:eastAsiaTheme="minorEastAsia" w:hAnsi="Cambria"/>
          <w:sz w:val="24"/>
          <w:szCs w:val="24"/>
        </w:rPr>
      </w:pPr>
      <w:r>
        <w:rPr>
          <w:rFonts w:ascii="Cambria" w:eastAsiaTheme="minorEastAsia" w:hAnsi="Cambria"/>
          <w:sz w:val="24"/>
          <w:szCs w:val="24"/>
        </w:rPr>
        <w:tab/>
        <w:t xml:space="preserve">Man säger att det första påståendet </w:t>
      </w:r>
      <w:r w:rsidRPr="00A15BE1">
        <w:rPr>
          <w:rFonts w:ascii="Cambria" w:eastAsiaTheme="minorEastAsia" w:hAnsi="Cambria"/>
          <w:i/>
          <w:sz w:val="24"/>
          <w:szCs w:val="24"/>
        </w:rPr>
        <w:t>medför</w:t>
      </w:r>
      <w:r>
        <w:rPr>
          <w:rFonts w:ascii="Cambria" w:eastAsiaTheme="minorEastAsia" w:hAnsi="Cambria"/>
          <w:sz w:val="24"/>
          <w:szCs w:val="24"/>
        </w:rPr>
        <w:t xml:space="preserve"> det andra, eller att det andra påståendet </w:t>
      </w:r>
      <w:r w:rsidRPr="00A15BE1">
        <w:rPr>
          <w:rFonts w:ascii="Cambria" w:eastAsiaTheme="minorEastAsia" w:hAnsi="Cambria"/>
          <w:i/>
          <w:sz w:val="24"/>
          <w:szCs w:val="24"/>
        </w:rPr>
        <w:t>följer av</w:t>
      </w:r>
      <w:r>
        <w:rPr>
          <w:rFonts w:ascii="Cambria" w:eastAsiaTheme="minorEastAsia" w:hAnsi="Cambria"/>
          <w:sz w:val="24"/>
          <w:szCs w:val="24"/>
        </w:rPr>
        <w:t xml:space="preserve"> det första</w:t>
      </w:r>
      <w:r w:rsidR="00E119A3">
        <w:rPr>
          <w:rFonts w:ascii="Cambria" w:eastAsiaTheme="minorEastAsia" w:hAnsi="Cambria"/>
          <w:sz w:val="24"/>
          <w:szCs w:val="24"/>
        </w:rPr>
        <w:t>. Omvändningen gäller dock inte.</w:t>
      </w:r>
    </w:p>
    <w:p w:rsidR="00E119A3" w:rsidRPr="00CC01AD" w:rsidRDefault="00E119A3" w:rsidP="00A15BE1">
      <w:pPr>
        <w:tabs>
          <w:tab w:val="left" w:pos="2268"/>
        </w:tabs>
        <w:ind w:left="2268" w:hanging="2268"/>
        <w:rPr>
          <w:rFonts w:ascii="Cambria" w:eastAsiaTheme="minorEastAsia" w:hAnsi="Cambria"/>
          <w:sz w:val="16"/>
          <w:szCs w:val="16"/>
        </w:rPr>
      </w:pPr>
    </w:p>
    <w:p w:rsidR="00E119A3" w:rsidRDefault="00E119A3" w:rsidP="00CC01AD">
      <w:pPr>
        <w:tabs>
          <w:tab w:val="left" w:pos="1985"/>
        </w:tabs>
        <w:ind w:left="1985" w:hanging="1985"/>
        <w:rPr>
          <w:rFonts w:ascii="Cambria" w:eastAsiaTheme="minorEastAsia" w:hAnsi="Cambria"/>
          <w:sz w:val="24"/>
          <w:szCs w:val="24"/>
        </w:rPr>
      </w:pPr>
      <w:r w:rsidRPr="00CC01AD">
        <w:rPr>
          <w:rFonts w:ascii="Cambria" w:eastAsiaTheme="minorEastAsia" w:hAnsi="Cambria"/>
          <w:b/>
          <w:color w:val="0C2953" w:themeColor="accent1" w:themeShade="80"/>
          <w:sz w:val="24"/>
          <w:szCs w:val="24"/>
        </w:rPr>
        <w:t>Exempel 3</w:t>
      </w:r>
      <w:r>
        <w:rPr>
          <w:rFonts w:ascii="Cambria" w:eastAsiaTheme="minorEastAsia" w:hAnsi="Cambria"/>
          <w:sz w:val="24"/>
          <w:szCs w:val="24"/>
        </w:rPr>
        <w:tab/>
      </w:r>
      <m:oMath>
        <m:r>
          <w:rPr>
            <w:rFonts w:ascii="Cambria Math" w:eastAsiaTheme="minorEastAsia" w:hAnsi="Cambria Math"/>
            <w:sz w:val="24"/>
            <w:szCs w:val="24"/>
          </w:rPr>
          <m:t>x-3=0⟹</m:t>
        </m:r>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r>
          <w:rPr>
            <w:rFonts w:ascii="Cambria Math" w:eastAsiaTheme="minorEastAsia" w:hAnsi="Cambria Math"/>
            <w:sz w:val="24"/>
            <w:szCs w:val="24"/>
          </w:rPr>
          <m:t>=9</m:t>
        </m:r>
      </m:oMath>
    </w:p>
    <w:p w:rsidR="00E119A3" w:rsidRDefault="00E119A3" w:rsidP="00CC01AD">
      <w:pPr>
        <w:tabs>
          <w:tab w:val="left" w:pos="1985"/>
        </w:tabs>
        <w:ind w:left="1985" w:hanging="2268"/>
        <w:rPr>
          <w:rFonts w:ascii="Cambria" w:eastAsiaTheme="minorEastAsia" w:hAnsi="Cambria"/>
          <w:sz w:val="24"/>
          <w:szCs w:val="24"/>
        </w:rPr>
      </w:pPr>
      <w:r>
        <w:rPr>
          <w:rFonts w:ascii="Cambria" w:eastAsiaTheme="minorEastAsia" w:hAnsi="Cambria"/>
          <w:sz w:val="24"/>
          <w:szCs w:val="24"/>
        </w:rPr>
        <w:tab/>
        <w:t xml:space="preserve">Omvändningen gäller ej. Den andra ekvationen har två lösningar </w:t>
      </w:r>
      <m:oMath>
        <m:d>
          <m:dPr>
            <m:ctrlPr>
              <w:rPr>
                <w:rFonts w:ascii="Cambria Math" w:eastAsiaTheme="minorEastAsia" w:hAnsi="Cambria Math"/>
                <w:i/>
                <w:sz w:val="24"/>
                <w:szCs w:val="24"/>
              </w:rPr>
            </m:ctrlPr>
          </m:dPr>
          <m:e>
            <m:r>
              <w:rPr>
                <w:rFonts w:ascii="Cambria Math" w:eastAsiaTheme="minorEastAsia" w:hAnsi="Cambria Math"/>
                <w:sz w:val="24"/>
                <w:szCs w:val="24"/>
              </w:rPr>
              <m:t>x=±3</m:t>
            </m:r>
          </m:e>
        </m:d>
      </m:oMath>
      <w:r>
        <w:rPr>
          <w:rFonts w:ascii="Cambria" w:eastAsiaTheme="minorEastAsia" w:hAnsi="Cambria"/>
          <w:sz w:val="24"/>
          <w:szCs w:val="24"/>
        </w:rPr>
        <w:t xml:space="preserve"> medan den första endast har en lösning </w:t>
      </w:r>
      <m:oMath>
        <m:d>
          <m:dPr>
            <m:ctrlPr>
              <w:rPr>
                <w:rFonts w:ascii="Cambria Math" w:eastAsiaTheme="minorEastAsia" w:hAnsi="Cambria Math"/>
                <w:i/>
                <w:sz w:val="24"/>
                <w:szCs w:val="24"/>
              </w:rPr>
            </m:ctrlPr>
          </m:dPr>
          <m:e>
            <m:r>
              <w:rPr>
                <w:rFonts w:ascii="Cambria Math" w:eastAsiaTheme="minorEastAsia" w:hAnsi="Cambria Math"/>
                <w:sz w:val="24"/>
                <w:szCs w:val="24"/>
              </w:rPr>
              <m:t>x=3</m:t>
            </m:r>
          </m:e>
        </m:d>
      </m:oMath>
      <w:r>
        <w:rPr>
          <w:rFonts w:ascii="Cambria" w:eastAsiaTheme="minorEastAsia" w:hAnsi="Cambria"/>
          <w:sz w:val="24"/>
          <w:szCs w:val="24"/>
        </w:rPr>
        <w:t>.</w:t>
      </w:r>
    </w:p>
    <w:p w:rsidR="00E119A3" w:rsidRPr="00CC01AD" w:rsidRDefault="00E119A3" w:rsidP="00A15BE1">
      <w:pPr>
        <w:tabs>
          <w:tab w:val="left" w:pos="2268"/>
        </w:tabs>
        <w:ind w:left="2268" w:hanging="2268"/>
        <w:rPr>
          <w:rFonts w:ascii="Cambria" w:eastAsiaTheme="minorEastAsia" w:hAnsi="Cambria"/>
          <w:sz w:val="16"/>
          <w:szCs w:val="16"/>
        </w:rPr>
      </w:pPr>
    </w:p>
    <w:p w:rsidR="00E119A3" w:rsidRDefault="00E119A3" w:rsidP="00CC01AD">
      <w:pPr>
        <w:tabs>
          <w:tab w:val="left" w:pos="1985"/>
        </w:tabs>
        <w:ind w:left="1985" w:hanging="1985"/>
        <w:rPr>
          <w:rFonts w:ascii="Cambria" w:eastAsiaTheme="minorEastAsia" w:hAnsi="Cambria"/>
          <w:sz w:val="24"/>
          <w:szCs w:val="24"/>
        </w:rPr>
      </w:pPr>
      <w:r w:rsidRPr="00CC01AD">
        <w:rPr>
          <w:rFonts w:ascii="Cambria" w:eastAsiaTheme="minorEastAsia" w:hAnsi="Cambria"/>
          <w:b/>
          <w:color w:val="0C2953" w:themeColor="accent1" w:themeShade="80"/>
          <w:sz w:val="24"/>
          <w:szCs w:val="24"/>
        </w:rPr>
        <w:t>Exempel 4</w:t>
      </w:r>
      <w:r>
        <w:rPr>
          <w:rFonts w:ascii="Cambria" w:eastAsiaTheme="minorEastAsia" w:hAnsi="Cambria"/>
          <w:sz w:val="24"/>
          <w:szCs w:val="24"/>
        </w:rPr>
        <w:tab/>
      </w:r>
      <m:oMath>
        <m:r>
          <w:rPr>
            <w:rFonts w:ascii="Cambria Math" w:eastAsiaTheme="minorEastAsia" w:hAnsi="Cambria Math"/>
            <w:sz w:val="24"/>
            <w:szCs w:val="24"/>
          </w:rPr>
          <m:t>"ABCD är en kvadrat."⟹"ABCD är en fyrhörning."</m:t>
        </m:r>
      </m:oMath>
    </w:p>
    <w:p w:rsidR="00CC01AD" w:rsidRDefault="00CC01AD" w:rsidP="00CC01AD">
      <w:pPr>
        <w:tabs>
          <w:tab w:val="left" w:pos="1985"/>
        </w:tabs>
        <w:ind w:left="1985" w:hanging="1985"/>
        <w:rPr>
          <w:rFonts w:ascii="Cambria" w:eastAsiaTheme="minorEastAsia" w:hAnsi="Cambria"/>
          <w:sz w:val="24"/>
          <w:szCs w:val="24"/>
        </w:rPr>
      </w:pPr>
      <w:r>
        <w:rPr>
          <w:rFonts w:ascii="Cambria" w:eastAsiaTheme="minorEastAsia" w:hAnsi="Cambria"/>
          <w:sz w:val="24"/>
          <w:szCs w:val="24"/>
        </w:rPr>
        <w:tab/>
        <w:t>Omvändningen gäller ej. Det finns fyrhörningar som inte är kvadrater.</w:t>
      </w:r>
    </w:p>
    <w:p w:rsidR="00CC01AD" w:rsidRPr="00CC01AD" w:rsidRDefault="00CC01AD" w:rsidP="00A15BE1">
      <w:pPr>
        <w:tabs>
          <w:tab w:val="left" w:pos="2268"/>
        </w:tabs>
        <w:ind w:left="2268" w:hanging="2268"/>
        <w:rPr>
          <w:rFonts w:ascii="Cambria" w:eastAsiaTheme="minorEastAsia" w:hAnsi="Cambria"/>
          <w:sz w:val="16"/>
          <w:szCs w:val="16"/>
        </w:rPr>
      </w:pPr>
    </w:p>
    <w:p w:rsidR="00CC01AD" w:rsidRDefault="00CC01AD" w:rsidP="00CC01AD">
      <w:pPr>
        <w:tabs>
          <w:tab w:val="left" w:pos="1985"/>
        </w:tabs>
        <w:ind w:left="1985" w:hanging="1985"/>
        <w:rPr>
          <w:rFonts w:ascii="Cambria" w:eastAsiaTheme="minorEastAsia" w:hAnsi="Cambria"/>
          <w:sz w:val="24"/>
          <w:szCs w:val="24"/>
        </w:rPr>
      </w:pPr>
      <w:r w:rsidRPr="00AE1F6F">
        <w:rPr>
          <w:rFonts w:ascii="Cambria" w:eastAsiaTheme="minorEastAsia" w:hAnsi="Cambria"/>
          <w:b/>
          <w:color w:val="0C2953" w:themeColor="accent1" w:themeShade="80"/>
          <w:sz w:val="24"/>
          <w:szCs w:val="24"/>
        </w:rPr>
        <w:t>Exempel 5</w:t>
      </w:r>
      <w:r>
        <w:rPr>
          <w:rFonts w:ascii="Cambria" w:eastAsiaTheme="minorEastAsia" w:hAnsi="Cambria"/>
          <w:sz w:val="24"/>
          <w:szCs w:val="24"/>
        </w:rPr>
        <w:tab/>
      </w:r>
      <m:oMath>
        <m:r>
          <w:rPr>
            <w:rFonts w:ascii="Cambria Math" w:eastAsiaTheme="minorEastAsia" w:hAnsi="Cambria Math"/>
            <w:sz w:val="24"/>
            <w:szCs w:val="24"/>
          </w:rPr>
          <m:t>"Lotta är svensk medborgare."⟹"Lotta är EU-medborgare."</m:t>
        </m:r>
      </m:oMath>
    </w:p>
    <w:p w:rsidR="00CC01AD" w:rsidRPr="00A15BE1" w:rsidRDefault="00CC01AD" w:rsidP="00CC01AD">
      <w:pPr>
        <w:tabs>
          <w:tab w:val="left" w:pos="1985"/>
        </w:tabs>
        <w:ind w:left="1985" w:hanging="2268"/>
        <w:rPr>
          <w:rFonts w:ascii="Cambria" w:eastAsiaTheme="minorEastAsia" w:hAnsi="Cambria"/>
          <w:sz w:val="24"/>
          <w:szCs w:val="24"/>
        </w:rPr>
      </w:pPr>
      <w:r>
        <w:rPr>
          <w:rFonts w:ascii="Cambria" w:eastAsiaTheme="minorEastAsia" w:hAnsi="Cambria"/>
          <w:sz w:val="24"/>
          <w:szCs w:val="24"/>
        </w:rPr>
        <w:tab/>
        <w:t>Omvändningen gäller ej. Det finns EU-medborgare som inte är svenska medbörjare.</w:t>
      </w:r>
    </w:p>
    <w:p w:rsidR="00851CCA" w:rsidRPr="00DD26AF" w:rsidRDefault="00851CCA" w:rsidP="00851CCA">
      <w:pPr>
        <w:tabs>
          <w:tab w:val="left" w:pos="2268"/>
        </w:tabs>
        <w:ind w:left="2265" w:hanging="2265"/>
        <w:rPr>
          <w:rFonts w:ascii="Cambria" w:hAnsi="Cambria"/>
          <w:sz w:val="16"/>
          <w:szCs w:val="16"/>
        </w:rPr>
      </w:pPr>
    </w:p>
    <w:p w:rsidR="00CC01AD" w:rsidRDefault="000B5695"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0352" behindDoc="0" locked="0" layoutInCell="1" allowOverlap="1" wp14:anchorId="5FDAADF6" wp14:editId="6350A5EF">
                <wp:simplePos x="0" y="0"/>
                <wp:positionH relativeFrom="column">
                  <wp:posOffset>3063875</wp:posOffset>
                </wp:positionH>
                <wp:positionV relativeFrom="paragraph">
                  <wp:posOffset>40640</wp:posOffset>
                </wp:positionV>
                <wp:extent cx="2771775" cy="2306320"/>
                <wp:effectExtent l="0" t="0" r="0" b="0"/>
                <wp:wrapNone/>
                <wp:docPr id="1121" name="Textruta 1121"/>
                <wp:cNvGraphicFramePr/>
                <a:graphic xmlns:a="http://schemas.openxmlformats.org/drawingml/2006/main">
                  <a:graphicData uri="http://schemas.microsoft.com/office/word/2010/wordprocessingShape">
                    <wps:wsp>
                      <wps:cNvSpPr txBox="1"/>
                      <wps:spPr>
                        <a:xfrm>
                          <a:off x="0" y="0"/>
                          <a:ext cx="2771775" cy="23063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47"/>
                              </w:numPr>
                              <w:ind w:left="567" w:hanging="567"/>
                              <w:rPr>
                                <w:rFonts w:ascii="Cambria" w:hAnsi="Cambria"/>
                              </w:rPr>
                            </w:pPr>
                            <w:r>
                              <w:rPr>
                                <w:rFonts w:ascii="Cambria" w:hAnsi="Cambria"/>
                              </w:rPr>
                              <w:t>Ge exempel på ett påstående som kan stå efter pilen.</w:t>
                            </w:r>
                          </w:p>
                          <w:p w:rsidR="001B4A72" w:rsidRDefault="001B4A72" w:rsidP="00BB1F86">
                            <w:pPr>
                              <w:pStyle w:val="ListParagraph"/>
                              <w:ind w:left="567"/>
                              <w:rPr>
                                <w:rFonts w:ascii="Cambria" w:hAnsi="Cambria"/>
                              </w:rPr>
                            </w:pPr>
                          </w:p>
                          <w:p w:rsidR="001B4A72" w:rsidRPr="00D46BA3" w:rsidRDefault="001B4A72" w:rsidP="00612D5D">
                            <w:pPr>
                              <w:pStyle w:val="ListParagraph"/>
                              <w:numPr>
                                <w:ilvl w:val="0"/>
                                <w:numId w:val="48"/>
                              </w:numPr>
                              <w:ind w:left="851" w:hanging="284"/>
                              <w:rPr>
                                <w:rFonts w:ascii="Cambria" w:hAnsi="Cambria"/>
                              </w:rPr>
                            </w:pPr>
                            <m:oMath>
                              <m:r>
                                <w:rPr>
                                  <w:rFonts w:ascii="Cambria Math" w:hAnsi="Cambria Math"/>
                                </w:rPr>
                                <m:t>3x+5=17</m:t>
                              </m:r>
                              <m:r>
                                <w:rPr>
                                  <w:rFonts w:ascii="Cambria Math" w:eastAsiaTheme="minorEastAsia" w:hAnsi="Cambria Math"/>
                                </w:rPr>
                                <m:t>⟺</m:t>
                              </m:r>
                            </m:oMath>
                          </w:p>
                          <w:p w:rsidR="001B4A72" w:rsidRDefault="001B4A72" w:rsidP="00612D5D">
                            <w:pPr>
                              <w:pStyle w:val="ListParagraph"/>
                              <w:numPr>
                                <w:ilvl w:val="0"/>
                                <w:numId w:val="48"/>
                              </w:numPr>
                              <w:ind w:left="851" w:hanging="284"/>
                              <w:rPr>
                                <w:rFonts w:ascii="Cambria" w:hAnsi="Cambria"/>
                              </w:rPr>
                            </w:pPr>
                            <w:r w:rsidRPr="00D46BA3">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100</m:t>
                                  </m:r>
                                </m:e>
                                <m:sup>
                                  <m:r>
                                    <w:rPr>
                                      <w:rFonts w:ascii="Cambria Math" w:hAnsi="Cambria Math"/>
                                    </w:rPr>
                                    <m:t>°</m:t>
                                  </m:r>
                                </m:sup>
                              </m:sSup>
                            </m:oMath>
                            <w:r>
                              <w:rPr>
                                <w:rFonts w:ascii="Cambria" w:hAnsi="Cambria"/>
                              </w:rPr>
                              <w:t>.</w:t>
                            </w:r>
                            <m:oMath>
                              <m:r>
                                <w:rPr>
                                  <w:rFonts w:ascii="Cambria Math" w:eastAsiaTheme="minorEastAsia" w:hAnsi="Cambria Math"/>
                                </w:rPr>
                                <m:t xml:space="preserve"> ⟹</m:t>
                              </m:r>
                            </m:oMath>
                          </w:p>
                          <w:p w:rsidR="001B4A72" w:rsidRPr="00BB1F86" w:rsidRDefault="001B4A72" w:rsidP="00612D5D">
                            <w:pPr>
                              <w:pStyle w:val="ListParagraph"/>
                              <w:numPr>
                                <w:ilvl w:val="0"/>
                                <w:numId w:val="48"/>
                              </w:numPr>
                              <w:ind w:left="851" w:hanging="284"/>
                              <w:rPr>
                                <w:rFonts w:ascii="Cambria" w:hAnsi="Cambria"/>
                              </w:rPr>
                            </w:pPr>
                            <m:oMath>
                              <m:r>
                                <w:rPr>
                                  <w:rFonts w:ascii="Cambria Math" w:hAnsi="Cambria Math"/>
                                </w:rPr>
                                <m:t>ABCD</m:t>
                              </m:r>
                            </m:oMath>
                            <w:r>
                              <w:rPr>
                                <w:rFonts w:ascii="Cambria" w:hAnsi="Cambria"/>
                              </w:rPr>
                              <w:t xml:space="preserve"> är en rektangel. </w:t>
                            </w:r>
                            <m:oMath>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=25</m:t>
                              </m:r>
                              <m:r>
                                <w:rPr>
                                  <w:rFonts w:ascii="Cambria Math" w:eastAsiaTheme="minorEastAsia" w:hAnsi="Cambria Math"/>
                                </w:rPr>
                                <m:t>⟺</m:t>
                              </m:r>
                            </m:oMath>
                          </w:p>
                          <w:p w:rsidR="001B4A72" w:rsidRPr="00BB1F86" w:rsidRDefault="001B4A72" w:rsidP="00612D5D">
                            <w:pPr>
                              <w:pStyle w:val="ListParagraph"/>
                              <w:numPr>
                                <w:ilvl w:val="0"/>
                                <w:numId w:val="48"/>
                              </w:numPr>
                              <w:ind w:left="851" w:hanging="284"/>
                              <w:rPr>
                                <w:rFonts w:ascii="Cambria" w:hAnsi="Cambria"/>
                              </w:rPr>
                            </w:pPr>
                            <w:r w:rsidRPr="00D46BA3">
                              <w:rPr>
                                <w:rFonts w:ascii="Cambria" w:hAnsi="Cambria"/>
                              </w:rPr>
                              <w:t>Vinkelsumma i en polygon är</w:t>
                            </w:r>
                            <w:r>
                              <w:rPr>
                                <w:rFonts w:ascii="Cambria" w:hAnsi="Cambria"/>
                              </w:rPr>
                              <w:t xml:space="preserve"> </w:t>
                            </w:r>
                            <m:oMath>
                              <m:sSup>
                                <m:sSupPr>
                                  <m:ctrlPr>
                                    <w:rPr>
                                      <w:rFonts w:ascii="Cambria Math" w:hAnsi="Cambria Math"/>
                                      <w:i/>
                                    </w:rPr>
                                  </m:ctrlPr>
                                </m:sSupPr>
                                <m:e>
                                  <m:r>
                                    <w:rPr>
                                      <w:rFonts w:ascii="Cambria Math" w:hAnsi="Cambria Math"/>
                                    </w:rPr>
                                    <m:t>540</m:t>
                                  </m:r>
                                </m:e>
                                <m:sup>
                                  <m:r>
                                    <w:rPr>
                                      <w:rFonts w:ascii="Cambria Math" w:hAnsi="Cambria Math"/>
                                    </w:rPr>
                                    <m:t>°</m:t>
                                  </m:r>
                                </m:sup>
                              </m:sSup>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m:oMath>
                              <m:r>
                                <w:rPr>
                                  <w:rFonts w:ascii="Cambria Math" w:hAnsi="Cambria Math"/>
                                </w:rPr>
                                <m:t>x&lt;0</m:t>
                              </m:r>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w:r w:rsidRPr="00D46BA3">
                              <w:rPr>
                                <w:rFonts w:ascii="Cambria" w:hAnsi="Cambria"/>
                              </w:rPr>
                              <w:t>Djuret är en fisk.</w:t>
                            </w:r>
                            <w:r>
                              <w:rPr>
                                <w:rFonts w:ascii="Cambria" w:hAnsi="Cambria"/>
                              </w:rPr>
                              <w:t xml:space="preserve"> </w:t>
                            </w:r>
                            <m:oMath>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w:r w:rsidRPr="00D46BA3">
                              <w:rPr>
                                <w:rFonts w:ascii="Cambria" w:hAnsi="Cambria"/>
                              </w:rPr>
                              <w:t xml:space="preserve">Heltalet </w:t>
                            </w:r>
                            <m:oMath>
                              <m:r>
                                <w:rPr>
                                  <w:rFonts w:ascii="Cambria Math" w:hAnsi="Cambria Math"/>
                                </w:rPr>
                                <m:t>a</m:t>
                              </m:r>
                            </m:oMath>
                            <w:r w:rsidRPr="00D46BA3">
                              <w:rPr>
                                <w:rFonts w:ascii="Cambria" w:hAnsi="Cambria"/>
                              </w:rPr>
                              <w:t xml:space="preserve"> är delbart med 3.</w:t>
                            </w:r>
                            <m:oMath>
                              <m:r>
                                <w:rPr>
                                  <w:rFonts w:ascii="Cambria Math" w:eastAsiaTheme="minorEastAsia" w:hAnsi="Cambria Math"/>
                                </w:rPr>
                                <m:t xml:space="preserve"> ⟺</m:t>
                              </m:r>
                            </m:oMath>
                          </w:p>
                          <w:p w:rsidR="001B4A72" w:rsidRDefault="001B4A72" w:rsidP="00BB1F86">
                            <w:pPr>
                              <w:pStyle w:val="ListParagraph"/>
                              <w:ind w:left="567"/>
                              <w:rPr>
                                <w:rFonts w:ascii="Cambria" w:hAnsi="Cambria"/>
                              </w:rPr>
                            </w:pPr>
                          </w:p>
                          <w:p w:rsidR="001B4A72" w:rsidRPr="00BB1F86" w:rsidRDefault="001B4A72" w:rsidP="00BB1F86">
                            <w:pPr>
                              <w:pStyle w:val="ListParagraph"/>
                              <w:ind w:left="567"/>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21" o:spid="_x0000_s1029" type="#_x0000_t202" style="position:absolute;left:0;text-align:left;margin-left:241.25pt;margin-top:3.2pt;width:218.25pt;height:181.6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" filled="f" stroked="f" strokeweight=".5pt">
                <v:textbox>
                  <w:txbxContent>
                    <w:p w:rsidR="001B4A72" w:rsidRDefault="001B4A72" w:rsidP="00612D5D">
                      <w:pPr>
                        <w:pStyle w:val="ListParagraph"/>
                        <w:numPr>
                          <w:ilvl w:val="0"/>
                          <w:numId w:val="47"/>
                        </w:numPr>
                        <w:ind w:left="567" w:hanging="567"/>
                        <w:rPr>
                          <w:rFonts w:ascii="Cambria" w:hAnsi="Cambria"/>
                        </w:rPr>
                      </w:pPr>
                      <w:r>
                        <w:rPr>
                          <w:rFonts w:ascii="Cambria" w:hAnsi="Cambria"/>
                        </w:rPr>
                        <w:t>Ge exempel på ett påstående som kan stå efter pilen.</w:t>
                      </w:r>
                    </w:p>
                    <w:p w:rsidR="001B4A72" w:rsidRDefault="001B4A72" w:rsidP="00BB1F86">
                      <w:pPr>
                        <w:pStyle w:val="ListParagraph"/>
                        <w:ind w:left="567"/>
                        <w:rPr>
                          <w:rFonts w:ascii="Cambria" w:hAnsi="Cambria"/>
                        </w:rPr>
                      </w:pPr>
                    </w:p>
                    <w:p w:rsidR="001B4A72" w:rsidRPr="00D46BA3" w:rsidRDefault="001B4A72" w:rsidP="00612D5D">
                      <w:pPr>
                        <w:pStyle w:val="ListParagraph"/>
                        <w:numPr>
                          <w:ilvl w:val="0"/>
                          <w:numId w:val="48"/>
                        </w:numPr>
                        <w:ind w:left="851" w:hanging="284"/>
                        <w:rPr>
                          <w:rFonts w:ascii="Cambria" w:hAnsi="Cambria"/>
                        </w:rPr>
                      </w:pPr>
                      <m:oMath>
                        <m:r>
                          <w:rPr>
                            <w:rFonts w:ascii="Cambria Math" w:hAnsi="Cambria Math"/>
                          </w:rPr>
                          <m:t>3x+5=17</m:t>
                        </m:r>
                        <m:r>
                          <w:rPr>
                            <w:rFonts w:ascii="Cambria Math" w:eastAsiaTheme="minorEastAsia" w:hAnsi="Cambria Math"/>
                          </w:rPr>
                          <m:t>⟺</m:t>
                        </m:r>
                      </m:oMath>
                    </w:p>
                    <w:p w:rsidR="001B4A72" w:rsidRDefault="001B4A72" w:rsidP="00612D5D">
                      <w:pPr>
                        <w:pStyle w:val="ListParagraph"/>
                        <w:numPr>
                          <w:ilvl w:val="0"/>
                          <w:numId w:val="48"/>
                        </w:numPr>
                        <w:ind w:left="851" w:hanging="284"/>
                        <w:rPr>
                          <w:rFonts w:ascii="Cambria" w:hAnsi="Cambria"/>
                        </w:rPr>
                      </w:pPr>
                      <w:r w:rsidRPr="00D46BA3">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100</m:t>
                            </m:r>
                          </m:e>
                          <m:sup>
                            <m:r>
                              <w:rPr>
                                <w:rFonts w:ascii="Cambria Math" w:hAnsi="Cambria Math"/>
                              </w:rPr>
                              <m:t>°</m:t>
                            </m:r>
                          </m:sup>
                        </m:sSup>
                      </m:oMath>
                      <w:r>
                        <w:rPr>
                          <w:rFonts w:ascii="Cambria" w:hAnsi="Cambria"/>
                        </w:rPr>
                        <w:t>.</w:t>
                      </w:r>
                      <m:oMath>
                        <m:r>
                          <w:rPr>
                            <w:rFonts w:ascii="Cambria Math" w:eastAsiaTheme="minorEastAsia" w:hAnsi="Cambria Math"/>
                          </w:rPr>
                          <m:t xml:space="preserve"> ⟹</m:t>
                        </m:r>
                      </m:oMath>
                    </w:p>
                    <w:p w:rsidR="001B4A72" w:rsidRPr="00BB1F86" w:rsidRDefault="001B4A72" w:rsidP="00612D5D">
                      <w:pPr>
                        <w:pStyle w:val="ListParagraph"/>
                        <w:numPr>
                          <w:ilvl w:val="0"/>
                          <w:numId w:val="48"/>
                        </w:numPr>
                        <w:ind w:left="851" w:hanging="284"/>
                        <w:rPr>
                          <w:rFonts w:ascii="Cambria" w:hAnsi="Cambria"/>
                        </w:rPr>
                      </w:pPr>
                      <m:oMath>
                        <m:r>
                          <w:rPr>
                            <w:rFonts w:ascii="Cambria Math" w:hAnsi="Cambria Math"/>
                          </w:rPr>
                          <m:t>ABCD</m:t>
                        </m:r>
                      </m:oMath>
                      <w:r>
                        <w:rPr>
                          <w:rFonts w:ascii="Cambria" w:hAnsi="Cambria"/>
                        </w:rPr>
                        <w:t xml:space="preserve"> är en rektangel. </w:t>
                      </w:r>
                      <m:oMath>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=25</m:t>
                        </m:r>
                        <m:r>
                          <w:rPr>
                            <w:rFonts w:ascii="Cambria Math" w:eastAsiaTheme="minorEastAsia" w:hAnsi="Cambria Math"/>
                          </w:rPr>
                          <m:t>⟺</m:t>
                        </m:r>
                      </m:oMath>
                    </w:p>
                    <w:p w:rsidR="001B4A72" w:rsidRPr="00BB1F86" w:rsidRDefault="001B4A72" w:rsidP="00612D5D">
                      <w:pPr>
                        <w:pStyle w:val="ListParagraph"/>
                        <w:numPr>
                          <w:ilvl w:val="0"/>
                          <w:numId w:val="48"/>
                        </w:numPr>
                        <w:ind w:left="851" w:hanging="284"/>
                        <w:rPr>
                          <w:rFonts w:ascii="Cambria" w:hAnsi="Cambria"/>
                        </w:rPr>
                      </w:pPr>
                      <w:r w:rsidRPr="00D46BA3">
                        <w:rPr>
                          <w:rFonts w:ascii="Cambria" w:hAnsi="Cambria"/>
                        </w:rPr>
                        <w:t>Vinkelsumma i en polygon är</w:t>
                      </w:r>
                      <w:r>
                        <w:rPr>
                          <w:rFonts w:ascii="Cambria" w:hAnsi="Cambria"/>
                        </w:rPr>
                        <w:t xml:space="preserve"> </w:t>
                      </w:r>
                      <m:oMath>
                        <m:sSup>
                          <m:sSupPr>
                            <m:ctrlPr>
                              <w:rPr>
                                <w:rFonts w:ascii="Cambria Math" w:hAnsi="Cambria Math"/>
                                <w:i/>
                              </w:rPr>
                            </m:ctrlPr>
                          </m:sSupPr>
                          <m:e>
                            <m:r>
                              <w:rPr>
                                <w:rFonts w:ascii="Cambria Math" w:hAnsi="Cambria Math"/>
                              </w:rPr>
                              <m:t>540</m:t>
                            </m:r>
                          </m:e>
                          <m:sup>
                            <m:r>
                              <w:rPr>
                                <w:rFonts w:ascii="Cambria Math" w:hAnsi="Cambria Math"/>
                              </w:rPr>
                              <m:t>°</m:t>
                            </m:r>
                          </m:sup>
                        </m:sSup>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m:oMath>
                        <m:r>
                          <w:rPr>
                            <w:rFonts w:ascii="Cambria Math" w:hAnsi="Cambria Math"/>
                          </w:rPr>
                          <m:t>x&lt;0</m:t>
                        </m:r>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w:r w:rsidRPr="00D46BA3">
                        <w:rPr>
                          <w:rFonts w:ascii="Cambria" w:hAnsi="Cambria"/>
                        </w:rPr>
                        <w:t>Djuret är en fisk.</w:t>
                      </w:r>
                      <w:r>
                        <w:rPr>
                          <w:rFonts w:ascii="Cambria" w:hAnsi="Cambria"/>
                        </w:rPr>
                        <w:t xml:space="preserve"> </w:t>
                      </w:r>
                      <m:oMath>
                        <m:r>
                          <w:rPr>
                            <w:rFonts w:ascii="Cambria Math" w:eastAsiaTheme="minorEastAsia" w:hAnsi="Cambria Math"/>
                          </w:rPr>
                          <m:t>⟹</m:t>
                        </m:r>
                      </m:oMath>
                    </w:p>
                    <w:p w:rsidR="001B4A72" w:rsidRPr="00D46BA3" w:rsidRDefault="001B4A72" w:rsidP="00612D5D">
                      <w:pPr>
                        <w:pStyle w:val="ListParagraph"/>
                        <w:numPr>
                          <w:ilvl w:val="0"/>
                          <w:numId w:val="48"/>
                        </w:numPr>
                        <w:ind w:left="851" w:hanging="284"/>
                        <w:rPr>
                          <w:rFonts w:ascii="Cambria" w:hAnsi="Cambria"/>
                        </w:rPr>
                      </w:pPr>
                      <w:r w:rsidRPr="00D46BA3">
                        <w:rPr>
                          <w:rFonts w:ascii="Cambria" w:hAnsi="Cambria"/>
                        </w:rPr>
                        <w:t xml:space="preserve">Heltalet </w:t>
                      </w:r>
                      <m:oMath>
                        <m:r>
                          <w:rPr>
                            <w:rFonts w:ascii="Cambria Math" w:hAnsi="Cambria Math"/>
                          </w:rPr>
                          <m:t>a</m:t>
                        </m:r>
                      </m:oMath>
                      <w:r w:rsidRPr="00D46BA3">
                        <w:rPr>
                          <w:rFonts w:ascii="Cambria" w:hAnsi="Cambria"/>
                        </w:rPr>
                        <w:t xml:space="preserve"> är delbart med 3.</w:t>
                      </w:r>
                      <m:oMath>
                        <m:r>
                          <w:rPr>
                            <w:rFonts w:ascii="Cambria Math" w:eastAsiaTheme="minorEastAsia" w:hAnsi="Cambria Math"/>
                          </w:rPr>
                          <m:t xml:space="preserve"> ⟺</m:t>
                        </m:r>
                      </m:oMath>
                    </w:p>
                    <w:p w:rsidR="001B4A72" w:rsidRDefault="001B4A72" w:rsidP="00BB1F86">
                      <w:pPr>
                        <w:pStyle w:val="ListParagraph"/>
                        <w:ind w:left="567"/>
                        <w:rPr>
                          <w:rFonts w:ascii="Cambria" w:hAnsi="Cambria"/>
                        </w:rPr>
                      </w:pPr>
                    </w:p>
                    <w:p w:rsidR="001B4A72" w:rsidRPr="00BB1F86" w:rsidRDefault="001B4A72" w:rsidP="00BB1F86">
                      <w:pPr>
                        <w:pStyle w:val="ListParagraph"/>
                        <w:ind w:left="567"/>
                        <w:rPr>
                          <w:rFonts w:ascii="Cambria" w:hAnsi="Cambria"/>
                        </w:rPr>
                      </w:pPr>
                    </w:p>
                  </w:txbxContent>
                </v:textbox>
              </v:shape>
            </w:pict>
          </mc:Fallback>
        </mc:AlternateContent>
      </w:r>
      <w:r w:rsidR="002E7DCC">
        <w:rPr>
          <w:rFonts w:ascii="Cambria" w:hAnsi="Cambria"/>
          <w:noProof/>
          <w:sz w:val="24"/>
          <w:szCs w:val="24"/>
          <w:lang w:eastAsia="sv-SE"/>
        </w:rPr>
        <mc:AlternateContent>
          <mc:Choice Requires="wps">
            <w:drawing>
              <wp:anchor distT="0" distB="0" distL="114300" distR="114300" simplePos="0" relativeHeight="251618304" behindDoc="0" locked="0" layoutInCell="1" allowOverlap="1" wp14:anchorId="3EAED1ED" wp14:editId="53B84923">
                <wp:simplePos x="0" y="0"/>
                <wp:positionH relativeFrom="column">
                  <wp:posOffset>13970</wp:posOffset>
                </wp:positionH>
                <wp:positionV relativeFrom="paragraph">
                  <wp:posOffset>40640</wp:posOffset>
                </wp:positionV>
                <wp:extent cx="2771775" cy="2649220"/>
                <wp:effectExtent l="0" t="0" r="0" b="0"/>
                <wp:wrapNone/>
                <wp:docPr id="1120" name="Textruta 1120"/>
                <wp:cNvGraphicFramePr/>
                <a:graphic xmlns:a="http://schemas.openxmlformats.org/drawingml/2006/main">
                  <a:graphicData uri="http://schemas.microsoft.com/office/word/2010/wordprocessingShape">
                    <wps:wsp>
                      <wps:cNvSpPr txBox="1"/>
                      <wps:spPr>
                        <a:xfrm>
                          <a:off x="0" y="0"/>
                          <a:ext cx="2771775" cy="2649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45"/>
                              </w:numPr>
                              <w:ind w:left="567" w:hanging="567"/>
                              <w:rPr>
                                <w:rFonts w:ascii="Cambria" w:hAnsi="Cambria"/>
                              </w:rPr>
                            </w:pPr>
                            <w:r>
                              <w:rPr>
                                <w:rFonts w:ascii="Cambria" w:hAnsi="Cambria"/>
                              </w:rPr>
                              <w:t xml:space="preserve">Vilken av symbolerna </w:t>
                            </w:r>
                            <m:oMath>
                              <m:r>
                                <w:rPr>
                                  <w:rFonts w:ascii="Cambria Math" w:hAnsi="Cambria Math"/>
                                </w:rPr>
                                <m:t>⟺</m:t>
                              </m:r>
                            </m:oMath>
                            <w:r>
                              <w:rPr>
                                <w:rFonts w:ascii="Cambria" w:hAnsi="Cambria"/>
                              </w:rPr>
                              <w:t xml:space="preserve"> eller </w:t>
                            </w:r>
                            <m:oMath>
                              <m:r>
                                <w:rPr>
                                  <w:rFonts w:ascii="Cambria Math" w:hAnsi="Cambria Math"/>
                                </w:rPr>
                                <m:t>⟹</m:t>
                              </m:r>
                            </m:oMath>
                            <w:r>
                              <w:rPr>
                                <w:rFonts w:ascii="Cambria" w:hAnsi="Cambria"/>
                              </w:rPr>
                              <w:t xml:space="preserve"> ska stå i rutan? Motivera ditt svar.</w:t>
                            </w:r>
                          </w:p>
                          <w:p w:rsidR="001B4A72" w:rsidRDefault="001B4A72" w:rsidP="00BB1F86">
                            <w:pPr>
                              <w:pStyle w:val="ListParagraph"/>
                              <w:ind w:left="567"/>
                              <w:rPr>
                                <w:rFonts w:ascii="Cambria" w:hAnsi="Cambria"/>
                              </w:rPr>
                            </w:pPr>
                          </w:p>
                          <w:p w:rsidR="001B4A72" w:rsidRDefault="001B4A72" w:rsidP="00612D5D">
                            <w:pPr>
                              <w:pStyle w:val="ListParagraph"/>
                              <w:numPr>
                                <w:ilvl w:val="0"/>
                                <w:numId w:val="46"/>
                              </w:numPr>
                              <w:ind w:left="851" w:hanging="284"/>
                              <w:rPr>
                                <w:rFonts w:ascii="Cambria" w:hAnsi="Cambria"/>
                              </w:rPr>
                            </w:pPr>
                            <w:r>
                              <w:rPr>
                                <w:rFonts w:ascii="Cambria" w:hAnsi="Cambria"/>
                              </w:rPr>
                              <w:t>Triangel är liksidig.       Triangelns vinklar är lika.</w:t>
                            </w:r>
                          </w:p>
                          <w:p w:rsidR="001B4A72" w:rsidRDefault="001B4A72" w:rsidP="00612D5D">
                            <w:pPr>
                              <w:pStyle w:val="ListParagraph"/>
                              <w:numPr>
                                <w:ilvl w:val="0"/>
                                <w:numId w:val="46"/>
                              </w:numPr>
                              <w:ind w:left="851" w:hanging="284"/>
                              <w:rPr>
                                <w:rFonts w:ascii="Cambria" w:hAnsi="Cambria"/>
                              </w:rPr>
                            </w:pPr>
                            <m:oMath>
                              <m:r>
                                <w:rPr>
                                  <w:rFonts w:ascii="Cambria Math" w:hAnsi="Cambria Math"/>
                                </w:rPr>
                                <m:t>2x+3=19</m:t>
                              </m:r>
                            </m:oMath>
                            <w:r>
                              <w:rPr>
                                <w:rFonts w:ascii="Cambria" w:hAnsi="Cambria"/>
                              </w:rPr>
                              <w:t xml:space="preserve">       </w:t>
                            </w:r>
                            <m:oMath>
                              <m:r>
                                <w:rPr>
                                  <w:rFonts w:ascii="Cambria Math" w:hAnsi="Cambria Math"/>
                                </w:rPr>
                                <m:t>x=8</m:t>
                              </m:r>
                            </m:oMath>
                          </w:p>
                          <w:p w:rsidR="001B4A72" w:rsidRDefault="001B4A72" w:rsidP="00612D5D">
                            <w:pPr>
                              <w:pStyle w:val="ListParagraph"/>
                              <w:numPr>
                                <w:ilvl w:val="0"/>
                                <w:numId w:val="46"/>
                              </w:numPr>
                              <w:ind w:left="851" w:hanging="284"/>
                              <w:rPr>
                                <w:rFonts w:ascii="Cambria" w:hAnsi="Cambria"/>
                              </w:rPr>
                            </w:pPr>
                            <m:oMath>
                              <m:r>
                                <w:rPr>
                                  <w:rFonts w:ascii="Cambria Math" w:hAnsi="Cambria Math"/>
                                </w:rPr>
                                <m:t>a</m:t>
                              </m:r>
                            </m:oMath>
                            <w:r>
                              <w:rPr>
                                <w:rFonts w:ascii="Cambria" w:hAnsi="Cambria"/>
                              </w:rPr>
                              <w:t xml:space="preserve"> är ett naturligt tal.       </w:t>
                            </w:r>
                            <m:oMath>
                              <m:r>
                                <w:rPr>
                                  <w:rFonts w:ascii="Cambria Math" w:hAnsi="Cambria Math"/>
                                </w:rPr>
                                <m:t>a</m:t>
                              </m:r>
                            </m:oMath>
                            <w:r>
                              <w:rPr>
                                <w:rFonts w:ascii="Cambria" w:hAnsi="Cambria"/>
                              </w:rPr>
                              <w:t xml:space="preserve"> är ett heltal.</w:t>
                            </w:r>
                          </w:p>
                          <w:p w:rsidR="001B4A72" w:rsidRDefault="001B4A72" w:rsidP="00612D5D">
                            <w:pPr>
                              <w:pStyle w:val="ListParagraph"/>
                              <w:numPr>
                                <w:ilvl w:val="0"/>
                                <w:numId w:val="46"/>
                              </w:numPr>
                              <w:ind w:left="851" w:hanging="284"/>
                              <w:rPr>
                                <w:rFonts w:ascii="Cambria" w:hAnsi="Cambria"/>
                              </w:rPr>
                            </w:pPr>
                            <w:r>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50</m:t>
                                  </m:r>
                                </m:e>
                                <m:sup>
                                  <m:r>
                                    <w:rPr>
                                      <w:rFonts w:ascii="Cambria Math" w:hAnsi="Cambria Math"/>
                                    </w:rPr>
                                    <m:t>°</m:t>
                                  </m:r>
                                </m:sup>
                              </m:sSup>
                            </m:oMath>
                            <w:r>
                              <w:rPr>
                                <w:rFonts w:ascii="Cambria" w:hAnsi="Cambria"/>
                              </w:rPr>
                              <w:t xml:space="preserve">.       Vinkel </w:t>
                            </w:r>
                            <m:oMath>
                              <m:r>
                                <w:rPr>
                                  <w:rFonts w:ascii="Cambria Math" w:hAnsi="Cambria Math"/>
                                </w:rPr>
                                <m:t>v</m:t>
                              </m:r>
                            </m:oMath>
                            <w:r>
                              <w:rPr>
                                <w:rFonts w:ascii="Cambria" w:hAnsi="Cambria"/>
                              </w:rPr>
                              <w:t xml:space="preserve"> är spetsig.</w:t>
                            </w:r>
                          </w:p>
                          <w:p w:rsidR="001B4A72" w:rsidRDefault="001B4A72" w:rsidP="00612D5D">
                            <w:pPr>
                              <w:pStyle w:val="ListParagraph"/>
                              <w:numPr>
                                <w:ilvl w:val="0"/>
                                <w:numId w:val="46"/>
                              </w:numPr>
                              <w:ind w:left="851" w:hanging="284"/>
                              <w:rPr>
                                <w:rFonts w:ascii="Cambria" w:hAnsi="Cambria"/>
                              </w:rPr>
                            </w:pPr>
                            <w:r>
                              <w:rPr>
                                <w:rFonts w:ascii="Cambria" w:hAnsi="Cambria"/>
                              </w:rPr>
                              <w:t xml:space="preserve">Cirkelns radie är </w:t>
                            </w:r>
                            <m:oMath>
                              <m:r>
                                <w:rPr>
                                  <w:rFonts w:ascii="Cambria Math" w:hAnsi="Cambria Math"/>
                                </w:rPr>
                                <m:t>5 cm</m:t>
                              </m:r>
                            </m:oMath>
                            <w:r>
                              <w:rPr>
                                <w:rFonts w:ascii="Cambria" w:hAnsi="Cambria"/>
                              </w:rPr>
                              <w:t xml:space="preserve">.      Cirkelns diameter är </w:t>
                            </w:r>
                            <m:oMath>
                              <m:r>
                                <w:rPr>
                                  <w:rFonts w:ascii="Cambria Math" w:hAnsi="Cambria Math"/>
                                </w:rPr>
                                <m:t>10 cm</m:t>
                              </m:r>
                            </m:oMath>
                            <w:r>
                              <w:rPr>
                                <w:rFonts w:ascii="Cambria" w:hAnsi="Cambria"/>
                              </w:rPr>
                              <w:t>.</w:t>
                            </w:r>
                          </w:p>
                          <w:p w:rsidR="001B4A72" w:rsidRPr="00D50B64" w:rsidRDefault="001B4A72" w:rsidP="00612D5D">
                            <w:pPr>
                              <w:pStyle w:val="ListParagraph"/>
                              <w:numPr>
                                <w:ilvl w:val="0"/>
                                <w:numId w:val="46"/>
                              </w:numPr>
                              <w:ind w:left="851" w:hanging="284"/>
                              <w:rPr>
                                <w:rFonts w:ascii="Cambria" w:hAnsi="Cambria"/>
                              </w:rPr>
                            </w:pPr>
                            <w:r>
                              <w:rPr>
                                <w:rFonts w:ascii="Cambria" w:hAnsi="Cambria"/>
                              </w:rPr>
                              <w:t>Robin år 17 år.      Robin är en tonåring.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20" o:spid="_x0000_s1030" type="#_x0000_t202" style="position:absolute;left:0;text-align:left;margin-left:1.1pt;margin-top:3.2pt;width:218.25pt;height:208.6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" filled="f" stroked="f" strokeweight=".5pt">
                <v:textbox>
                  <w:txbxContent>
                    <w:p w:rsidR="001B4A72" w:rsidRDefault="001B4A72" w:rsidP="00612D5D">
                      <w:pPr>
                        <w:pStyle w:val="ListParagraph"/>
                        <w:numPr>
                          <w:ilvl w:val="0"/>
                          <w:numId w:val="45"/>
                        </w:numPr>
                        <w:ind w:left="567" w:hanging="567"/>
                        <w:rPr>
                          <w:rFonts w:ascii="Cambria" w:hAnsi="Cambria"/>
                        </w:rPr>
                      </w:pPr>
                      <w:r>
                        <w:rPr>
                          <w:rFonts w:ascii="Cambria" w:hAnsi="Cambria"/>
                        </w:rPr>
                        <w:t xml:space="preserve">Vilken av symbolerna </w:t>
                      </w:r>
                      <m:oMath>
                        <m:r>
                          <w:rPr>
                            <w:rFonts w:ascii="Cambria Math" w:hAnsi="Cambria Math"/>
                          </w:rPr>
                          <m:t>⟺</m:t>
                        </m:r>
                      </m:oMath>
                      <w:r>
                        <w:rPr>
                          <w:rFonts w:ascii="Cambria" w:hAnsi="Cambria"/>
                        </w:rPr>
                        <w:t xml:space="preserve"> eller </w:t>
                      </w:r>
                      <m:oMath>
                        <m:r>
                          <w:rPr>
                            <w:rFonts w:ascii="Cambria Math" w:hAnsi="Cambria Math"/>
                          </w:rPr>
                          <m:t>⟹</m:t>
                        </m:r>
                      </m:oMath>
                      <w:r>
                        <w:rPr>
                          <w:rFonts w:ascii="Cambria" w:hAnsi="Cambria"/>
                        </w:rPr>
                        <w:t xml:space="preserve"> ska stå i rutan? Motivera ditt svar.</w:t>
                      </w:r>
                    </w:p>
                    <w:p w:rsidR="001B4A72" w:rsidRDefault="001B4A72" w:rsidP="00BB1F86">
                      <w:pPr>
                        <w:pStyle w:val="ListParagraph"/>
                        <w:ind w:left="567"/>
                        <w:rPr>
                          <w:rFonts w:ascii="Cambria" w:hAnsi="Cambria"/>
                        </w:rPr>
                      </w:pPr>
                    </w:p>
                    <w:p w:rsidR="001B4A72" w:rsidRDefault="001B4A72" w:rsidP="00612D5D">
                      <w:pPr>
                        <w:pStyle w:val="ListParagraph"/>
                        <w:numPr>
                          <w:ilvl w:val="0"/>
                          <w:numId w:val="46"/>
                        </w:numPr>
                        <w:ind w:left="851" w:hanging="284"/>
                        <w:rPr>
                          <w:rFonts w:ascii="Cambria" w:hAnsi="Cambria"/>
                        </w:rPr>
                      </w:pPr>
                      <w:r>
                        <w:rPr>
                          <w:rFonts w:ascii="Cambria" w:hAnsi="Cambria"/>
                        </w:rPr>
                        <w:t>Triangel är liksidig.       Triangelns vinklar är lika.</w:t>
                      </w:r>
                    </w:p>
                    <w:p w:rsidR="001B4A72" w:rsidRDefault="001B4A72" w:rsidP="00612D5D">
                      <w:pPr>
                        <w:pStyle w:val="ListParagraph"/>
                        <w:numPr>
                          <w:ilvl w:val="0"/>
                          <w:numId w:val="46"/>
                        </w:numPr>
                        <w:ind w:left="851" w:hanging="284"/>
                        <w:rPr>
                          <w:rFonts w:ascii="Cambria" w:hAnsi="Cambria"/>
                        </w:rPr>
                      </w:pPr>
                      <m:oMath>
                        <m:r>
                          <w:rPr>
                            <w:rFonts w:ascii="Cambria Math" w:hAnsi="Cambria Math"/>
                          </w:rPr>
                          <m:t>2x+3=19</m:t>
                        </m:r>
                      </m:oMath>
                      <w:r>
                        <w:rPr>
                          <w:rFonts w:ascii="Cambria" w:hAnsi="Cambria"/>
                        </w:rPr>
                        <w:t xml:space="preserve">       </w:t>
                      </w:r>
                      <m:oMath>
                        <m:r>
                          <w:rPr>
                            <w:rFonts w:ascii="Cambria Math" w:hAnsi="Cambria Math"/>
                          </w:rPr>
                          <m:t>x=8</m:t>
                        </m:r>
                      </m:oMath>
                    </w:p>
                    <w:p w:rsidR="001B4A72" w:rsidRDefault="001B4A72" w:rsidP="00612D5D">
                      <w:pPr>
                        <w:pStyle w:val="ListParagraph"/>
                        <w:numPr>
                          <w:ilvl w:val="0"/>
                          <w:numId w:val="46"/>
                        </w:numPr>
                        <w:ind w:left="851" w:hanging="284"/>
                        <w:rPr>
                          <w:rFonts w:ascii="Cambria" w:hAnsi="Cambria"/>
                        </w:rPr>
                      </w:pPr>
                      <m:oMath>
                        <m:r>
                          <w:rPr>
                            <w:rFonts w:ascii="Cambria Math" w:hAnsi="Cambria Math"/>
                          </w:rPr>
                          <m:t>a</m:t>
                        </m:r>
                      </m:oMath>
                      <w:r>
                        <w:rPr>
                          <w:rFonts w:ascii="Cambria" w:hAnsi="Cambria"/>
                        </w:rPr>
                        <w:t xml:space="preserve"> är ett naturligt tal.       </w:t>
                      </w:r>
                      <m:oMath>
                        <m:r>
                          <w:rPr>
                            <w:rFonts w:ascii="Cambria Math" w:hAnsi="Cambria Math"/>
                          </w:rPr>
                          <m:t>a</m:t>
                        </m:r>
                      </m:oMath>
                      <w:r>
                        <w:rPr>
                          <w:rFonts w:ascii="Cambria" w:hAnsi="Cambria"/>
                        </w:rPr>
                        <w:t xml:space="preserve"> är ett heltal.</w:t>
                      </w:r>
                    </w:p>
                    <w:p w:rsidR="001B4A72" w:rsidRDefault="001B4A72" w:rsidP="00612D5D">
                      <w:pPr>
                        <w:pStyle w:val="ListParagraph"/>
                        <w:numPr>
                          <w:ilvl w:val="0"/>
                          <w:numId w:val="46"/>
                        </w:numPr>
                        <w:ind w:left="851" w:hanging="284"/>
                        <w:rPr>
                          <w:rFonts w:ascii="Cambria" w:hAnsi="Cambria"/>
                        </w:rPr>
                      </w:pPr>
                      <w:r>
                        <w:rPr>
                          <w:rFonts w:ascii="Cambria" w:hAnsi="Cambria"/>
                        </w:rPr>
                        <w:t xml:space="preserve">Vinkel </w:t>
                      </w:r>
                      <m:oMath>
                        <m:r>
                          <w:rPr>
                            <w:rFonts w:ascii="Cambria Math" w:hAnsi="Cambria Math"/>
                          </w:rPr>
                          <m:t>v=</m:t>
                        </m:r>
                        <m:sSup>
                          <m:sSupPr>
                            <m:ctrlPr>
                              <w:rPr>
                                <w:rFonts w:ascii="Cambria Math" w:hAnsi="Cambria Math"/>
                                <w:i/>
                              </w:rPr>
                            </m:ctrlPr>
                          </m:sSupPr>
                          <m:e>
                            <m:r>
                              <w:rPr>
                                <w:rFonts w:ascii="Cambria Math" w:hAnsi="Cambria Math"/>
                              </w:rPr>
                              <m:t>50</m:t>
                            </m:r>
                          </m:e>
                          <m:sup>
                            <m:r>
                              <w:rPr>
                                <w:rFonts w:ascii="Cambria Math" w:hAnsi="Cambria Math"/>
                              </w:rPr>
                              <m:t>°</m:t>
                            </m:r>
                          </m:sup>
                        </m:sSup>
                      </m:oMath>
                      <w:r>
                        <w:rPr>
                          <w:rFonts w:ascii="Cambria" w:hAnsi="Cambria"/>
                        </w:rPr>
                        <w:t xml:space="preserve">.       Vinkel </w:t>
                      </w:r>
                      <m:oMath>
                        <m:r>
                          <w:rPr>
                            <w:rFonts w:ascii="Cambria Math" w:hAnsi="Cambria Math"/>
                          </w:rPr>
                          <m:t>v</m:t>
                        </m:r>
                      </m:oMath>
                      <w:r>
                        <w:rPr>
                          <w:rFonts w:ascii="Cambria" w:hAnsi="Cambria"/>
                        </w:rPr>
                        <w:t xml:space="preserve"> är spetsig.</w:t>
                      </w:r>
                    </w:p>
                    <w:p w:rsidR="001B4A72" w:rsidRDefault="001B4A72" w:rsidP="00612D5D">
                      <w:pPr>
                        <w:pStyle w:val="ListParagraph"/>
                        <w:numPr>
                          <w:ilvl w:val="0"/>
                          <w:numId w:val="46"/>
                        </w:numPr>
                        <w:ind w:left="851" w:hanging="284"/>
                        <w:rPr>
                          <w:rFonts w:ascii="Cambria" w:hAnsi="Cambria"/>
                        </w:rPr>
                      </w:pPr>
                      <w:r>
                        <w:rPr>
                          <w:rFonts w:ascii="Cambria" w:hAnsi="Cambria"/>
                        </w:rPr>
                        <w:t xml:space="preserve">Cirkelns radie är </w:t>
                      </w:r>
                      <m:oMath>
                        <m:r>
                          <w:rPr>
                            <w:rFonts w:ascii="Cambria Math" w:hAnsi="Cambria Math"/>
                          </w:rPr>
                          <m:t>5 cm</m:t>
                        </m:r>
                      </m:oMath>
                      <w:r>
                        <w:rPr>
                          <w:rFonts w:ascii="Cambria" w:hAnsi="Cambria"/>
                        </w:rPr>
                        <w:t xml:space="preserve">.      Cirkelns diameter är </w:t>
                      </w:r>
                      <m:oMath>
                        <m:r>
                          <w:rPr>
                            <w:rFonts w:ascii="Cambria Math" w:hAnsi="Cambria Math"/>
                          </w:rPr>
                          <m:t>10 cm</m:t>
                        </m:r>
                      </m:oMath>
                      <w:r>
                        <w:rPr>
                          <w:rFonts w:ascii="Cambria" w:hAnsi="Cambria"/>
                        </w:rPr>
                        <w:t>.</w:t>
                      </w:r>
                    </w:p>
                    <w:p w:rsidR="001B4A72" w:rsidRPr="00D50B64" w:rsidRDefault="001B4A72" w:rsidP="00612D5D">
                      <w:pPr>
                        <w:pStyle w:val="ListParagraph"/>
                        <w:numPr>
                          <w:ilvl w:val="0"/>
                          <w:numId w:val="46"/>
                        </w:numPr>
                        <w:ind w:left="851" w:hanging="284"/>
                        <w:rPr>
                          <w:rFonts w:ascii="Cambria" w:hAnsi="Cambria"/>
                        </w:rPr>
                      </w:pPr>
                      <w:r>
                        <w:rPr>
                          <w:rFonts w:ascii="Cambria" w:hAnsi="Cambria"/>
                        </w:rPr>
                        <w:t>Robin år 17 år.      Robin är en tonåring.</w:t>
                      </w:r>
                    </w:p>
                  </w:txbxContent>
                </v:textbox>
              </v:shape>
            </w:pict>
          </mc:Fallback>
        </mc:AlternateContent>
      </w:r>
    </w:p>
    <w:p w:rsidR="00CC01AD" w:rsidRDefault="00CC01AD" w:rsidP="00851CCA">
      <w:pPr>
        <w:tabs>
          <w:tab w:val="left" w:pos="2268"/>
        </w:tabs>
        <w:ind w:left="2265" w:hanging="2265"/>
        <w:rPr>
          <w:rFonts w:ascii="Cambria" w:hAnsi="Cambria"/>
          <w:sz w:val="24"/>
          <w:szCs w:val="24"/>
        </w:rPr>
      </w:pPr>
    </w:p>
    <w:p w:rsidR="00CC01AD" w:rsidRDefault="00CC01AD" w:rsidP="00851CCA">
      <w:pPr>
        <w:tabs>
          <w:tab w:val="left" w:pos="2268"/>
        </w:tabs>
        <w:ind w:left="2265" w:hanging="2265"/>
        <w:rPr>
          <w:rFonts w:ascii="Cambria" w:hAnsi="Cambria"/>
          <w:sz w:val="24"/>
          <w:szCs w:val="24"/>
        </w:rPr>
      </w:pPr>
    </w:p>
    <w:p w:rsidR="00D50B64"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6496" behindDoc="0" locked="0" layoutInCell="1" allowOverlap="1" wp14:anchorId="0C25AE3B" wp14:editId="1C99D3A5">
                <wp:simplePos x="0" y="0"/>
                <wp:positionH relativeFrom="column">
                  <wp:posOffset>1938020</wp:posOffset>
                </wp:positionH>
                <wp:positionV relativeFrom="paragraph">
                  <wp:posOffset>123190</wp:posOffset>
                </wp:positionV>
                <wp:extent cx="144000" cy="144000"/>
                <wp:effectExtent l="0" t="0" r="27940" b="27940"/>
                <wp:wrapNone/>
                <wp:docPr id="1122" name="Rektangel 1122"/>
                <wp:cNvGraphicFramePr/>
                <a:graphic xmlns:a="http://schemas.openxmlformats.org/drawingml/2006/main">
                  <a:graphicData uri="http://schemas.microsoft.com/office/word/2010/wordprocessingShape">
                    <wps:wsp>
                      <wps:cNvSpPr/>
                      <wps:spPr>
                        <a:xfrm>
                          <a:off x="0" y="0"/>
                          <a:ext cx="144000" cy="144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1122" o:spid="_x0000_s1026" style="position:absolute;margin-left:152.6pt;margin-top:9.7pt;width:11.35pt;height:11.3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" filled="f" strokecolor="black [3213]" strokeweight="1pt"/>
            </w:pict>
          </mc:Fallback>
        </mc:AlternateContent>
      </w:r>
    </w:p>
    <w:p w:rsidR="00D50B64" w:rsidRDefault="00D50B64" w:rsidP="00851CCA">
      <w:pPr>
        <w:tabs>
          <w:tab w:val="left" w:pos="2268"/>
        </w:tabs>
        <w:ind w:left="2265" w:hanging="2265"/>
        <w:rPr>
          <w:rFonts w:ascii="Cambria" w:hAnsi="Cambria"/>
          <w:sz w:val="24"/>
          <w:szCs w:val="24"/>
        </w:rPr>
      </w:pPr>
    </w:p>
    <w:p w:rsidR="00D50B64" w:rsidRDefault="00D50B64"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58240" behindDoc="0" locked="0" layoutInCell="1" allowOverlap="1" wp14:anchorId="75091B4B" wp14:editId="796902C8">
                <wp:simplePos x="0" y="0"/>
                <wp:positionH relativeFrom="column">
                  <wp:posOffset>1499870</wp:posOffset>
                </wp:positionH>
                <wp:positionV relativeFrom="paragraph">
                  <wp:posOffset>99060</wp:posOffset>
                </wp:positionV>
                <wp:extent cx="144000" cy="144000"/>
                <wp:effectExtent l="0" t="0" r="27940" b="27940"/>
                <wp:wrapNone/>
                <wp:docPr id="1143" name="Rektangel 1143"/>
                <wp:cNvGraphicFramePr/>
                <a:graphic xmlns:a="http://schemas.openxmlformats.org/drawingml/2006/main">
                  <a:graphicData uri="http://schemas.microsoft.com/office/word/2010/wordprocessingShape">
                    <wps:wsp>
                      <wps:cNvSpPr/>
                      <wps:spPr>
                        <a:xfrm>
                          <a:off x="0" y="0"/>
                          <a:ext cx="144000" cy="144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1143" o:spid="_x0000_s1026" style="position:absolute;margin-left:118.1pt;margin-top:7.8pt;width:11.35pt;height:11.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" filled="f" strokecolor="black [3213]" strokeweight="1pt"/>
            </w:pict>
          </mc:Fallback>
        </mc:AlternateContent>
      </w:r>
    </w:p>
    <w:p w:rsidR="00D50B64"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92032" behindDoc="0" locked="0" layoutInCell="1" allowOverlap="1" wp14:anchorId="20D89B58" wp14:editId="30CC4148">
                <wp:simplePos x="0" y="0"/>
                <wp:positionH relativeFrom="column">
                  <wp:posOffset>1985645</wp:posOffset>
                </wp:positionH>
                <wp:positionV relativeFrom="paragraph">
                  <wp:posOffset>130175</wp:posOffset>
                </wp:positionV>
                <wp:extent cx="144000" cy="144000"/>
                <wp:effectExtent l="0" t="0" r="27940" b="27940"/>
                <wp:wrapNone/>
                <wp:docPr id="47" name="Rektangel 47"/>
                <wp:cNvGraphicFramePr/>
                <a:graphic xmlns:a="http://schemas.openxmlformats.org/drawingml/2006/main">
                  <a:graphicData uri="http://schemas.microsoft.com/office/word/2010/wordprocessingShape">
                    <wps:wsp>
                      <wps:cNvSpPr/>
                      <wps:spPr>
                        <a:xfrm>
                          <a:off x="0" y="0"/>
                          <a:ext cx="144000" cy="1440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47" o:spid="_x0000_s1026" style="position:absolute;margin-left:156.35pt;margin-top:10.25pt;width:11.35pt;height:11.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" filled="f" strokecolor="black [3213]" strokeweight="1pt"/>
            </w:pict>
          </mc:Fallback>
        </mc:AlternateContent>
      </w:r>
    </w:p>
    <w:p w:rsidR="00D50B64" w:rsidRDefault="00D50B64" w:rsidP="00851CCA">
      <w:pPr>
        <w:tabs>
          <w:tab w:val="left" w:pos="2268"/>
        </w:tabs>
        <w:ind w:left="2265" w:hanging="2265"/>
        <w:rPr>
          <w:rFonts w:ascii="Cambria" w:hAnsi="Cambria"/>
          <w:sz w:val="24"/>
          <w:szCs w:val="24"/>
        </w:rPr>
      </w:pPr>
    </w:p>
    <w:p w:rsidR="00D50B64"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74624" behindDoc="0" locked="0" layoutInCell="1" allowOverlap="1" wp14:anchorId="24659F25" wp14:editId="69970D01">
                <wp:simplePos x="0" y="0"/>
                <wp:positionH relativeFrom="column">
                  <wp:posOffset>1653540</wp:posOffset>
                </wp:positionH>
                <wp:positionV relativeFrom="paragraph">
                  <wp:posOffset>125095</wp:posOffset>
                </wp:positionV>
                <wp:extent cx="143510" cy="143510"/>
                <wp:effectExtent l="0" t="0" r="27940" b="27940"/>
                <wp:wrapNone/>
                <wp:docPr id="42" name="Rektangel 42"/>
                <wp:cNvGraphicFramePr/>
                <a:graphic xmlns:a="http://schemas.openxmlformats.org/drawingml/2006/main">
                  <a:graphicData uri="http://schemas.microsoft.com/office/word/2010/wordprocessingShape">
                    <wps:wsp>
                      <wps:cNvSpPr/>
                      <wps:spPr>
                        <a:xfrm>
                          <a:off x="0" y="0"/>
                          <a:ext cx="143510" cy="143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42" o:spid="_x0000_s1026" style="position:absolute;margin-left:130.2pt;margin-top:9.85pt;width:11.3pt;height:11.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" filled="f" strokecolor="black [3213]" strokeweight="1pt"/>
            </w:pict>
          </mc:Fallback>
        </mc:AlternateContent>
      </w:r>
    </w:p>
    <w:p w:rsidR="00CC01AD" w:rsidRDefault="00CC01AD" w:rsidP="00851CCA">
      <w:pPr>
        <w:tabs>
          <w:tab w:val="left" w:pos="2268"/>
        </w:tabs>
        <w:ind w:left="2265" w:hanging="2265"/>
        <w:rPr>
          <w:rFonts w:ascii="Cambria" w:hAnsi="Cambria"/>
          <w:sz w:val="24"/>
          <w:szCs w:val="24"/>
        </w:rPr>
      </w:pPr>
    </w:p>
    <w:p w:rsidR="00CC01AD" w:rsidRDefault="00BB1F86"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99200" behindDoc="0" locked="0" layoutInCell="1" allowOverlap="1" wp14:anchorId="5C7E531E" wp14:editId="7547923E">
                <wp:simplePos x="0" y="0"/>
                <wp:positionH relativeFrom="column">
                  <wp:posOffset>2166620</wp:posOffset>
                </wp:positionH>
                <wp:positionV relativeFrom="paragraph">
                  <wp:posOffset>119380</wp:posOffset>
                </wp:positionV>
                <wp:extent cx="143510" cy="143510"/>
                <wp:effectExtent l="0" t="0" r="27940" b="27940"/>
                <wp:wrapNone/>
                <wp:docPr id="56" name="Rektangel 56"/>
                <wp:cNvGraphicFramePr/>
                <a:graphic xmlns:a="http://schemas.openxmlformats.org/drawingml/2006/main">
                  <a:graphicData uri="http://schemas.microsoft.com/office/word/2010/wordprocessingShape">
                    <wps:wsp>
                      <wps:cNvSpPr/>
                      <wps:spPr>
                        <a:xfrm>
                          <a:off x="0" y="0"/>
                          <a:ext cx="143510" cy="143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56" o:spid="_x0000_s1026" style="position:absolute;margin-left:170.6pt;margin-top:9.4pt;width:11.3pt;height:11.3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" filled="f" strokecolor="black [3213]" strokeweight="1pt"/>
            </w:pict>
          </mc:Fallback>
        </mc:AlternateContent>
      </w:r>
    </w:p>
    <w:p w:rsidR="00CC01AD" w:rsidRDefault="00CC01AD" w:rsidP="00851CCA">
      <w:pPr>
        <w:tabs>
          <w:tab w:val="left" w:pos="2268"/>
        </w:tabs>
        <w:ind w:left="2265" w:hanging="2265"/>
        <w:rPr>
          <w:rFonts w:ascii="Cambria" w:hAnsi="Cambria"/>
          <w:sz w:val="24"/>
          <w:szCs w:val="24"/>
        </w:rPr>
      </w:pPr>
    </w:p>
    <w:p w:rsidR="000B5695" w:rsidRDefault="000B5695" w:rsidP="00851CCA">
      <w:pPr>
        <w:tabs>
          <w:tab w:val="left" w:pos="2268"/>
        </w:tabs>
        <w:ind w:left="2265" w:hanging="2265"/>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89984" behindDoc="0" locked="0" layoutInCell="1" allowOverlap="1" wp14:anchorId="3DD2B10F" wp14:editId="56DF62C4">
                <wp:simplePos x="0" y="0"/>
                <wp:positionH relativeFrom="column">
                  <wp:posOffset>1644650</wp:posOffset>
                </wp:positionH>
                <wp:positionV relativeFrom="paragraph">
                  <wp:posOffset>92075</wp:posOffset>
                </wp:positionV>
                <wp:extent cx="143510" cy="143510"/>
                <wp:effectExtent l="0" t="0" r="27940" b="27940"/>
                <wp:wrapNone/>
                <wp:docPr id="43" name="Rektangel 43"/>
                <wp:cNvGraphicFramePr/>
                <a:graphic xmlns:a="http://schemas.openxmlformats.org/drawingml/2006/main">
                  <a:graphicData uri="http://schemas.microsoft.com/office/word/2010/wordprocessingShape">
                    <wps:wsp>
                      <wps:cNvSpPr/>
                      <wps:spPr>
                        <a:xfrm>
                          <a:off x="0" y="0"/>
                          <a:ext cx="143510" cy="14351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ktangel 43" o:spid="_x0000_s1026" style="position:absolute;margin-left:129.5pt;margin-top:7.25pt;width:11.3pt;height:11.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" filled="f" strokecolor="black [3213]" strokeweight="1pt"/>
            </w:pict>
          </mc:Fallback>
        </mc:AlternateContent>
      </w:r>
    </w:p>
    <w:p w:rsidR="000B5695" w:rsidRDefault="000B5695" w:rsidP="00851CCA">
      <w:pPr>
        <w:tabs>
          <w:tab w:val="left" w:pos="2268"/>
        </w:tabs>
        <w:ind w:left="2265" w:hanging="2265"/>
        <w:rPr>
          <w:rFonts w:ascii="Cambria" w:hAnsi="Cambria"/>
          <w:sz w:val="24"/>
          <w:szCs w:val="24"/>
        </w:rPr>
      </w:pPr>
    </w:p>
    <w:p w:rsidR="00732982" w:rsidRPr="00AE1F6F" w:rsidRDefault="00191640" w:rsidP="002E7DCC">
      <w:pPr>
        <w:ind w:left="915"/>
        <w:rPr>
          <w:rFonts w:ascii="Cambria" w:hAnsi="Cambria"/>
          <w:color w:val="0C2953" w:themeColor="accent1" w:themeShade="80"/>
          <w:sz w:val="52"/>
          <w:szCs w:val="52"/>
        </w:rPr>
      </w:pPr>
      <w:r>
        <w:rPr>
          <w:rFonts w:ascii="Cambria" w:hAnsi="Cambria"/>
          <w:noProof/>
          <w:color w:val="0C2953" w:themeColor="text2" w:themeShade="80"/>
          <w:sz w:val="52"/>
          <w:szCs w:val="52"/>
          <w:lang w:eastAsia="sv-SE"/>
        </w:rPr>
        <w:lastRenderedPageBreak/>
        <mc:AlternateContent>
          <mc:Choice Requires="wps">
            <w:drawing>
              <wp:anchor distT="0" distB="0" distL="114300" distR="114300" simplePos="0" relativeHeight="251941376" behindDoc="0" locked="0" layoutInCell="1" allowOverlap="1" wp14:anchorId="204CBC4A" wp14:editId="3AE034DB">
                <wp:simplePos x="0" y="0"/>
                <wp:positionH relativeFrom="margin">
                  <wp:align>left</wp:align>
                </wp:positionH>
                <wp:positionV relativeFrom="paragraph">
                  <wp:posOffset>-30323</wp:posOffset>
                </wp:positionV>
                <wp:extent cx="575953" cy="510639"/>
                <wp:effectExtent l="0" t="0" r="0" b="3810"/>
                <wp:wrapNone/>
                <wp:docPr id="67" name="Textruta 67"/>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191640">
                            <w:r>
                              <w:rPr>
                                <w:noProof/>
                                <w:lang w:eastAsia="sv-SE"/>
                              </w:rPr>
                              <w:drawing>
                                <wp:inline distT="0" distB="0" distL="0" distR="0">
                                  <wp:extent cx="386715" cy="386715"/>
                                  <wp:effectExtent l="0" t="0" r="0" b="0"/>
                                  <wp:docPr id="71" name="Bildobjekt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kap2.PNG"/>
                                          <pic:cNvPicPr/>
                                        </pic:nvPicPr>
                                        <pic:blipFill>
                                          <a:blip r:embed="rId13">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7" o:spid="_x0000_s1031" type="#_x0000_t202" style="position:absolute;left:0;text-align:left;margin-left:0;margin-top:-2.4pt;width:45.35pt;height:40.2pt;z-index:2519413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" filled="f" stroked="f" strokeweight=".5pt">
                <v:textbox>
                  <w:txbxContent>
                    <w:p w:rsidR="001B4A72" w:rsidRDefault="001B4A72" w:rsidP="00191640">
                      <w:r>
                        <w:rPr>
                          <w:noProof/>
                          <w:lang w:eastAsia="sv-SE"/>
                        </w:rPr>
                        <w:drawing>
                          <wp:inline distT="0" distB="0" distL="0" distR="0">
                            <wp:extent cx="386715" cy="386715"/>
                            <wp:effectExtent l="0" t="0" r="0" b="0"/>
                            <wp:docPr id="71" name="Bildobjekt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kap2.PNG"/>
                                    <pic:cNvPicPr/>
                                  </pic:nvPicPr>
                                  <pic:blipFill>
                                    <a:blip r:embed="rId13">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sidR="000B5695">
        <w:rPr>
          <w:rFonts w:ascii="Cambria" w:hAnsi="Cambria"/>
          <w:color w:val="0C2953" w:themeColor="accent1" w:themeShade="80"/>
          <w:sz w:val="52"/>
          <w:szCs w:val="52"/>
        </w:rPr>
        <w:t>RÄTA LINJENS EKVATION</w:t>
      </w:r>
      <w:r w:rsidR="002E7DCC">
        <w:rPr>
          <w:rFonts w:ascii="Cambria" w:hAnsi="Cambria"/>
          <w:color w:val="0C2953" w:themeColor="accent1" w:themeShade="80"/>
          <w:sz w:val="52"/>
          <w:szCs w:val="52"/>
        </w:rPr>
        <w:t xml:space="preserve"> OCH</w:t>
      </w:r>
      <w:r w:rsidR="002809B0">
        <w:rPr>
          <w:rStyle w:val="FootnoteReference"/>
          <w:rFonts w:ascii="Cambria" w:hAnsi="Cambria"/>
          <w:color w:val="0C2953" w:themeColor="accent1" w:themeShade="80"/>
          <w:sz w:val="52"/>
          <w:szCs w:val="52"/>
        </w:rPr>
        <w:footnoteReference w:id="2"/>
      </w:r>
      <w:r w:rsidR="002E7DCC">
        <w:rPr>
          <w:rFonts w:ascii="Cambria" w:hAnsi="Cambria"/>
          <w:color w:val="0C2953" w:themeColor="accent1" w:themeShade="80"/>
          <w:sz w:val="52"/>
          <w:szCs w:val="52"/>
        </w:rPr>
        <w:t xml:space="preserve"> </w:t>
      </w:r>
      <w:r w:rsidR="00732982" w:rsidRPr="00AE1F6F">
        <w:rPr>
          <w:rFonts w:ascii="Cambria" w:hAnsi="Cambria"/>
          <w:color w:val="0C2953" w:themeColor="accent1" w:themeShade="80"/>
          <w:sz w:val="52"/>
          <w:szCs w:val="52"/>
        </w:rPr>
        <w:t>LINJÄRA EKVATIONSSYSTEM</w:t>
      </w:r>
    </w:p>
    <w:p w:rsidR="006E1143" w:rsidRDefault="006E1143" w:rsidP="00E065AF">
      <w:pPr>
        <w:ind w:left="2608" w:hanging="2608"/>
        <w:rPr>
          <w:rFonts w:ascii="Cambria" w:hAnsi="Cambria"/>
          <w:sz w:val="24"/>
          <w:szCs w:val="24"/>
        </w:rPr>
      </w:pPr>
    </w:p>
    <w:p w:rsidR="00C05E2F" w:rsidRDefault="008D0DC0" w:rsidP="00C05E2F">
      <w:pPr>
        <w:ind w:left="2608" w:hanging="2608"/>
        <w:rPr>
          <w:rFonts w:ascii="Cambria" w:eastAsiaTheme="minorEastAsia" w:hAnsi="Cambria"/>
          <w:sz w:val="24"/>
          <w:szCs w:val="24"/>
        </w:rPr>
      </w:pPr>
      <w:r w:rsidRPr="00BD0342">
        <w:rPr>
          <w:rFonts w:ascii="Cambria" w:hAnsi="Cambria"/>
          <w:b/>
          <w:color w:val="0C2953" w:themeColor="accent1" w:themeShade="80"/>
          <w:sz w:val="24"/>
          <w:szCs w:val="24"/>
        </w:rPr>
        <w:t>Räta linjens ekvation</w:t>
      </w:r>
      <w:r>
        <w:rPr>
          <w:rFonts w:ascii="Cambria" w:hAnsi="Cambria"/>
          <w:sz w:val="24"/>
          <w:szCs w:val="24"/>
        </w:rPr>
        <w:tab/>
      </w:r>
      <w:r w:rsidR="006E1143" w:rsidRPr="006E1143">
        <w:rPr>
          <w:rFonts w:ascii="Cambria" w:hAnsi="Cambria"/>
          <w:sz w:val="24"/>
          <w:szCs w:val="24"/>
        </w:rPr>
        <w:t xml:space="preserve">En </w:t>
      </w:r>
      <w:r w:rsidR="006E1143">
        <w:rPr>
          <w:rFonts w:ascii="Cambria" w:hAnsi="Cambria"/>
          <w:sz w:val="24"/>
          <w:szCs w:val="24"/>
        </w:rPr>
        <w:t xml:space="preserve">funktion </w:t>
      </w:r>
      <m:oMath>
        <m:r>
          <w:rPr>
            <w:rFonts w:ascii="Cambria Math" w:hAnsi="Cambria Math"/>
            <w:sz w:val="24"/>
            <w:szCs w:val="24"/>
          </w:rPr>
          <m:t>y=f(x)</m:t>
        </m:r>
      </m:oMath>
      <w:r w:rsidR="006E1143">
        <w:rPr>
          <w:rFonts w:ascii="Cambria" w:eastAsiaTheme="minorEastAsia" w:hAnsi="Cambria"/>
          <w:sz w:val="24"/>
          <w:szCs w:val="24"/>
        </w:rPr>
        <w:t xml:space="preserve"> vars graf är en rät linje är en linjär funktion. </w:t>
      </w:r>
      <m:oMath>
        <m:r>
          <w:rPr>
            <w:rFonts w:ascii="Cambria Math" w:eastAsiaTheme="minorEastAsia" w:hAnsi="Cambria Math"/>
            <w:sz w:val="24"/>
            <w:szCs w:val="24"/>
          </w:rPr>
          <m:t>f</m:t>
        </m:r>
        <m:d>
          <m:dPr>
            <m:ctrlPr>
              <w:rPr>
                <w:rFonts w:ascii="Cambria Math" w:eastAsiaTheme="minorEastAsia" w:hAnsi="Cambria Math"/>
                <w:i/>
                <w:sz w:val="24"/>
                <w:szCs w:val="24"/>
              </w:rPr>
            </m:ctrlPr>
          </m:dPr>
          <m:e>
            <m:r>
              <w:rPr>
                <w:rFonts w:ascii="Cambria Math" w:eastAsiaTheme="minorEastAsia" w:hAnsi="Cambria Math"/>
                <w:sz w:val="24"/>
                <w:szCs w:val="24"/>
              </w:rPr>
              <m:t>x</m:t>
            </m:r>
          </m:e>
        </m:d>
      </m:oMath>
      <w:r w:rsidR="006E1143">
        <w:rPr>
          <w:rFonts w:ascii="Cambria" w:eastAsiaTheme="minorEastAsia" w:hAnsi="Cambria"/>
          <w:sz w:val="24"/>
          <w:szCs w:val="24"/>
        </w:rPr>
        <w:t xml:space="preserve"> är en förstaordningens polynom </w:t>
      </w:r>
      <m:oMath>
        <m:r>
          <w:rPr>
            <w:rFonts w:ascii="Cambria Math" w:eastAsiaTheme="minorEastAsia" w:hAnsi="Cambria Math"/>
            <w:sz w:val="24"/>
            <w:szCs w:val="24"/>
          </w:rPr>
          <m:t>kx+m</m:t>
        </m:r>
      </m:oMath>
      <w:r>
        <w:rPr>
          <w:rFonts w:ascii="Cambria" w:eastAsiaTheme="minorEastAsia" w:hAnsi="Cambria"/>
          <w:sz w:val="24"/>
          <w:szCs w:val="24"/>
        </w:rPr>
        <w:t xml:space="preserve">, där konstanterna </w:t>
      </w:r>
      <m:oMath>
        <m:r>
          <w:rPr>
            <w:rFonts w:ascii="Cambria Math" w:eastAsiaTheme="minorEastAsia" w:hAnsi="Cambria Math"/>
            <w:sz w:val="24"/>
            <w:szCs w:val="24"/>
          </w:rPr>
          <m:t>k</m:t>
        </m:r>
      </m:oMath>
      <w:r>
        <w:rPr>
          <w:rFonts w:ascii="Cambria" w:eastAsiaTheme="minorEastAsia" w:hAnsi="Cambria"/>
          <w:sz w:val="24"/>
          <w:szCs w:val="24"/>
        </w:rPr>
        <w:t xml:space="preserve"> och </w:t>
      </w:r>
      <m:oMath>
        <m:r>
          <w:rPr>
            <w:rFonts w:ascii="Cambria Math" w:eastAsiaTheme="minorEastAsia" w:hAnsi="Cambria Math"/>
            <w:sz w:val="24"/>
            <w:szCs w:val="24"/>
          </w:rPr>
          <m:t>m</m:t>
        </m:r>
      </m:oMath>
      <w:r>
        <w:rPr>
          <w:rFonts w:ascii="Cambria" w:eastAsiaTheme="minorEastAsia" w:hAnsi="Cambria"/>
          <w:sz w:val="24"/>
          <w:szCs w:val="24"/>
        </w:rPr>
        <w:t xml:space="preserve"> avgör det linjära sambandet mellan variablerna </w:t>
      </w:r>
      <m:oMath>
        <m:r>
          <w:rPr>
            <w:rFonts w:ascii="Cambria Math" w:eastAsiaTheme="minorEastAsia" w:hAnsi="Cambria Math"/>
            <w:sz w:val="24"/>
            <w:szCs w:val="24"/>
          </w:rPr>
          <m:t>x</m:t>
        </m:r>
      </m:oMath>
      <w:r>
        <w:rPr>
          <w:rFonts w:ascii="Cambria" w:eastAsiaTheme="minorEastAsia" w:hAnsi="Cambria"/>
          <w:sz w:val="24"/>
          <w:szCs w:val="24"/>
        </w:rPr>
        <w:t xml:space="preserve"> och </w:t>
      </w:r>
      <m:oMath>
        <m:r>
          <w:rPr>
            <w:rFonts w:ascii="Cambria Math" w:eastAsiaTheme="minorEastAsia" w:hAnsi="Cambria Math"/>
            <w:sz w:val="24"/>
            <w:szCs w:val="24"/>
          </w:rPr>
          <m:t>y</m:t>
        </m:r>
      </m:oMath>
      <w:r>
        <w:rPr>
          <w:rFonts w:ascii="Cambria" w:eastAsiaTheme="minorEastAsia" w:hAnsi="Cambria"/>
          <w:sz w:val="24"/>
          <w:szCs w:val="24"/>
        </w:rPr>
        <w:t>.</w:t>
      </w:r>
    </w:p>
    <w:p w:rsidR="00C05E2F" w:rsidRDefault="00C05E2F" w:rsidP="00C05E2F">
      <w:pPr>
        <w:ind w:left="2608" w:hanging="2608"/>
        <w:rPr>
          <w:rFonts w:ascii="Cambria" w:hAnsi="Cambria"/>
          <w:sz w:val="24"/>
          <w:szCs w:val="24"/>
        </w:rPr>
      </w:pPr>
    </w:p>
    <w:p w:rsidR="00C05E2F" w:rsidRPr="00C05E2F" w:rsidRDefault="00991CCF" w:rsidP="00991CCF">
      <w:pPr>
        <w:ind w:left="2608" w:hanging="2608"/>
        <w:rPr>
          <w:rFonts w:ascii="Cambria" w:eastAsiaTheme="minorEastAsia" w:hAnsi="Cambria"/>
          <w:sz w:val="24"/>
          <w:szCs w:val="24"/>
        </w:rPr>
      </w:pPr>
      <w:r>
        <w:rPr>
          <w:rFonts w:ascii="Cambria" w:hAnsi="Cambria"/>
          <w:b/>
          <w:color w:val="0C2953" w:themeColor="accent1" w:themeShade="80"/>
          <w:sz w:val="24"/>
          <w:szCs w:val="24"/>
        </w:rPr>
        <w:t>Riktningskoefficient</w:t>
      </w:r>
      <w:r>
        <w:rPr>
          <w:rFonts w:ascii="Cambria" w:hAnsi="Cambria"/>
          <w:sz w:val="24"/>
          <w:szCs w:val="24"/>
        </w:rPr>
        <w:tab/>
      </w:r>
      <w:r w:rsidR="00BD0342">
        <w:rPr>
          <w:rFonts w:ascii="Cambria" w:hAnsi="Cambria"/>
          <w:sz w:val="24"/>
          <w:szCs w:val="24"/>
        </w:rPr>
        <w:t xml:space="preserve">Ekvationen </w:t>
      </w:r>
      <m:oMath>
        <m:r>
          <w:rPr>
            <w:rFonts w:ascii="Cambria Math" w:hAnsi="Cambria Math"/>
            <w:sz w:val="24"/>
            <w:szCs w:val="24"/>
          </w:rPr>
          <m:t>y=kx+m</m:t>
        </m:r>
      </m:oMath>
      <w:r w:rsidR="00BD0342">
        <w:rPr>
          <w:rFonts w:ascii="Cambria" w:eastAsiaTheme="minorEastAsia" w:hAnsi="Cambria"/>
          <w:sz w:val="24"/>
          <w:szCs w:val="24"/>
        </w:rPr>
        <w:t xml:space="preserve"> beskriver den räta linjens ekvation</w:t>
      </w:r>
      <w:r w:rsidR="00C05E2F">
        <w:rPr>
          <w:rFonts w:ascii="Cambria" w:eastAsiaTheme="minorEastAsia" w:hAnsi="Cambria"/>
          <w:sz w:val="24"/>
          <w:szCs w:val="24"/>
        </w:rPr>
        <w:t xml:space="preserve">. </w:t>
      </w:r>
      <m:oMath>
        <m:r>
          <m:rPr>
            <m:sty m:val="p"/>
          </m:rPr>
          <w:rPr>
            <w:rStyle w:val="Emphasis"/>
            <w:rFonts w:ascii="Cambria Math" w:hAnsi="Cambria Math"/>
            <w:sz w:val="24"/>
            <w:szCs w:val="24"/>
          </w:rPr>
          <m:t>k</m:t>
        </m:r>
      </m:oMath>
      <w:r w:rsidR="00C05E2F" w:rsidRPr="00C05E2F">
        <w:rPr>
          <w:rFonts w:ascii="Cambria" w:hAnsi="Cambria"/>
          <w:sz w:val="24"/>
          <w:szCs w:val="24"/>
        </w:rPr>
        <w:t xml:space="preserve"> kallas </w:t>
      </w:r>
      <w:r w:rsidR="00C05E2F" w:rsidRPr="00C05E2F">
        <w:rPr>
          <w:rStyle w:val="Emphasis"/>
          <w:rFonts w:ascii="Cambria" w:hAnsi="Cambria"/>
          <w:sz w:val="24"/>
          <w:szCs w:val="24"/>
        </w:rPr>
        <w:t>riktningskoefficient</w:t>
      </w:r>
      <w:r w:rsidR="00C05E2F" w:rsidRPr="00C05E2F">
        <w:rPr>
          <w:rFonts w:ascii="Cambria" w:hAnsi="Cambria"/>
          <w:sz w:val="24"/>
          <w:szCs w:val="24"/>
        </w:rPr>
        <w:t xml:space="preserve"> och betecknar lutningen på linjen.</w:t>
      </w:r>
    </w:p>
    <w:p w:rsidR="00C05E2F" w:rsidRDefault="00C05E2F" w:rsidP="00C05E2F">
      <w:pPr>
        <w:pStyle w:val="NormalWeb"/>
        <w:ind w:left="2608"/>
      </w:pPr>
      <w:r>
        <w:t xml:space="preserve">Ett positivt </w:t>
      </w:r>
      <m:oMath>
        <m:r>
          <m:rPr>
            <m:sty m:val="p"/>
          </m:rPr>
          <w:rPr>
            <w:rStyle w:val="Emphasis"/>
            <w:rFonts w:ascii="Cambria Math" w:hAnsi="Cambria Math"/>
          </w:rPr>
          <m:t>k</m:t>
        </m:r>
      </m:oMath>
      <w:r>
        <w:t>-värde ger en linje som lutar snett uppåt åt höger i koordinatsystemet, vilket innebär att funktionsvärdet blir större ju större värdet blir på den oberoende variabeln.</w:t>
      </w:r>
    </w:p>
    <w:p w:rsidR="00C05E2F" w:rsidRDefault="00C05E2F" w:rsidP="00C05E2F">
      <w:pPr>
        <w:pStyle w:val="NormalWeb"/>
        <w:ind w:left="2608"/>
      </w:pPr>
      <w:r>
        <w:t xml:space="preserve">Ett negativt </w:t>
      </w:r>
      <m:oMath>
        <m:r>
          <m:rPr>
            <m:sty m:val="p"/>
          </m:rPr>
          <w:rPr>
            <w:rStyle w:val="Emphasis"/>
            <w:rFonts w:ascii="Cambria Math" w:hAnsi="Cambria Math"/>
          </w:rPr>
          <m:t>k</m:t>
        </m:r>
      </m:oMath>
      <w:r w:rsidR="000C1791">
        <w:t>-</w:t>
      </w:r>
      <w:r>
        <w:t>värde ger en linje som lutar snett neråt åt höger, att funktionsvärdet blir mindre ju större värdet blir på den oberoende variabeln.</w:t>
      </w:r>
    </w:p>
    <w:p w:rsidR="00C05E2F" w:rsidRDefault="00C05E2F" w:rsidP="00C05E2F">
      <w:pPr>
        <w:pStyle w:val="NormalWeb"/>
        <w:ind w:left="2608"/>
      </w:pPr>
      <w:r>
        <w:t xml:space="preserve">Om </w:t>
      </w:r>
      <m:oMath>
        <m:r>
          <m:rPr>
            <m:sty m:val="p"/>
          </m:rPr>
          <w:rPr>
            <w:rStyle w:val="Emphasis"/>
            <w:rFonts w:ascii="Cambria Math" w:hAnsi="Cambria Math"/>
          </w:rPr>
          <m:t>k</m:t>
        </m:r>
        <m:r>
          <m:rPr>
            <m:sty m:val="p"/>
          </m:rPr>
          <w:rPr>
            <w:rFonts w:ascii="Cambria Math" w:hAnsi="Cambria Math"/>
          </w:rPr>
          <m:t>=0</m:t>
        </m:r>
      </m:oMath>
      <w:r>
        <w:t xml:space="preserve"> så har kurvan en horisontell lutning och kurvan ligger därför parallellt med </w:t>
      </w:r>
      <w:r>
        <w:rPr>
          <w:rStyle w:val="Emphasis"/>
        </w:rPr>
        <w:t>x</w:t>
      </w:r>
      <w:r>
        <w:t xml:space="preserve">-axeln. </w:t>
      </w:r>
    </w:p>
    <w:p w:rsidR="00C05E2F" w:rsidRDefault="00991CCF" w:rsidP="00991CCF">
      <w:pPr>
        <w:pStyle w:val="NormalWeb"/>
        <w:ind w:left="2608" w:hanging="2608"/>
      </w:pPr>
      <w:r w:rsidRPr="00991CCF">
        <w:rPr>
          <w:rStyle w:val="Emphasis"/>
          <w:b/>
          <w:i w:val="0"/>
          <w:iCs w:val="0"/>
          <w:color w:val="0C2953" w:themeColor="accent1" w:themeShade="80"/>
        </w:rPr>
        <w:t>Intercept</w:t>
      </w:r>
      <w:r>
        <w:rPr>
          <w:rStyle w:val="Emphasis"/>
          <w:i w:val="0"/>
        </w:rPr>
        <w:tab/>
        <w:t xml:space="preserve">Konstanten </w:t>
      </w:r>
      <m:oMath>
        <m:r>
          <m:rPr>
            <m:sty m:val="p"/>
          </m:rPr>
          <w:rPr>
            <w:rStyle w:val="Emphasis"/>
            <w:rFonts w:ascii="Cambria Math" w:hAnsi="Cambria Math"/>
          </w:rPr>
          <m:t>m</m:t>
        </m:r>
      </m:oMath>
      <w:r w:rsidR="00C05E2F">
        <w:t xml:space="preserve"> kallas </w:t>
      </w:r>
      <w:r w:rsidR="00C05E2F">
        <w:rPr>
          <w:rStyle w:val="Emphasis"/>
        </w:rPr>
        <w:t>konstantterm</w:t>
      </w:r>
      <w:r w:rsidR="00C05E2F">
        <w:t xml:space="preserve"> eller även </w:t>
      </w:r>
      <w:r w:rsidR="00C05E2F">
        <w:rPr>
          <w:rStyle w:val="Emphasis"/>
        </w:rPr>
        <w:t>int</w:t>
      </w:r>
      <w:r>
        <w:rPr>
          <w:rStyle w:val="Emphasis"/>
        </w:rPr>
        <w:t>er</w:t>
      </w:r>
      <w:r w:rsidR="00C05E2F">
        <w:rPr>
          <w:rStyle w:val="Emphasis"/>
        </w:rPr>
        <w:t>cept</w:t>
      </w:r>
      <w:r w:rsidR="00C05E2F">
        <w:t xml:space="preserve"> och bestämmer var linjen skär </w:t>
      </w:r>
      <w:r w:rsidR="00C05E2F">
        <w:rPr>
          <w:rStyle w:val="Emphasis"/>
        </w:rPr>
        <w:t>y</w:t>
      </w:r>
      <w:r w:rsidR="00C05E2F">
        <w:t xml:space="preserve">-axeln. </w:t>
      </w:r>
      <m:oMath>
        <m:r>
          <m:rPr>
            <m:sty m:val="p"/>
          </m:rPr>
          <w:rPr>
            <w:rStyle w:val="Emphasis"/>
            <w:rFonts w:ascii="Cambria Math" w:hAnsi="Cambria Math"/>
          </w:rPr>
          <m:t>m</m:t>
        </m:r>
      </m:oMath>
      <w:r w:rsidR="000C1791">
        <w:t>-</w:t>
      </w:r>
      <w:r w:rsidR="00C05E2F">
        <w:t xml:space="preserve">värdet motsvarar </w:t>
      </w:r>
      <w:r w:rsidR="00C05E2F">
        <w:rPr>
          <w:rStyle w:val="Emphasis"/>
        </w:rPr>
        <w:t>y</w:t>
      </w:r>
      <w:r w:rsidR="00C05E2F">
        <w:t xml:space="preserve">-värdet i den punkten där </w:t>
      </w:r>
      <m:oMath>
        <m:r>
          <m:rPr>
            <m:sty m:val="p"/>
          </m:rPr>
          <w:rPr>
            <w:rStyle w:val="Emphasis"/>
            <w:rFonts w:ascii="Cambria Math" w:hAnsi="Cambria Math"/>
          </w:rPr>
          <m:t>x</m:t>
        </m:r>
        <m:r>
          <m:rPr>
            <m:sty m:val="p"/>
          </m:rPr>
          <w:rPr>
            <w:rFonts w:ascii="Cambria Math" w:hAnsi="Cambria Math"/>
          </w:rPr>
          <m:t>=0</m:t>
        </m:r>
      </m:oMath>
      <w:r w:rsidR="00C05E2F">
        <w:t xml:space="preserve">, alltså där linjen skär </w:t>
      </w:r>
      <m:oMath>
        <m:r>
          <m:rPr>
            <m:sty m:val="p"/>
          </m:rPr>
          <w:rPr>
            <w:rStyle w:val="Emphasis"/>
            <w:rFonts w:ascii="Cambria Math" w:hAnsi="Cambria Math"/>
          </w:rPr>
          <m:t>y</m:t>
        </m:r>
      </m:oMath>
      <w:r w:rsidR="000C1791">
        <w:t>-</w:t>
      </w:r>
      <w:r w:rsidR="00C05E2F">
        <w:t>axeln.</w:t>
      </w:r>
    </w:p>
    <w:p w:rsidR="00BD0342" w:rsidRPr="006E1143" w:rsidRDefault="00991CCF" w:rsidP="00E065AF">
      <w:pPr>
        <w:ind w:left="2608" w:hanging="2608"/>
        <w:rPr>
          <w:rFonts w:ascii="Cambria" w:hAnsi="Cambria"/>
          <w:sz w:val="24"/>
          <w:szCs w:val="24"/>
        </w:rPr>
      </w:pPr>
      <w:r w:rsidRPr="00991CCF">
        <w:rPr>
          <w:rFonts w:ascii="Cambria" w:hAnsi="Cambria"/>
          <w:b/>
          <w:color w:val="0C2953" w:themeColor="accent1" w:themeShade="80"/>
          <w:sz w:val="24"/>
          <w:szCs w:val="24"/>
        </w:rPr>
        <w:t>Proportionalitet</w:t>
      </w:r>
      <w:r>
        <w:rPr>
          <w:rFonts w:ascii="Cambria" w:hAnsi="Cambria"/>
          <w:sz w:val="24"/>
          <w:szCs w:val="24"/>
        </w:rPr>
        <w:tab/>
      </w:r>
      <w:r w:rsidR="000C1791">
        <w:rPr>
          <w:rFonts w:ascii="Cambria" w:hAnsi="Cambria"/>
          <w:sz w:val="24"/>
          <w:szCs w:val="24"/>
        </w:rPr>
        <w:t xml:space="preserve">Om </w:t>
      </w:r>
      <m:oMath>
        <m:r>
          <w:rPr>
            <w:rFonts w:ascii="Cambria Math" w:hAnsi="Cambria Math"/>
            <w:sz w:val="24"/>
            <w:szCs w:val="24"/>
          </w:rPr>
          <m:t>m=0</m:t>
        </m:r>
      </m:oMath>
      <w:r w:rsidR="000C1791">
        <w:rPr>
          <w:rFonts w:ascii="Cambria" w:hAnsi="Cambria"/>
          <w:sz w:val="24"/>
          <w:szCs w:val="24"/>
        </w:rPr>
        <w:t xml:space="preserve">, dvs. om linjen går genom origo, är variablerna </w:t>
      </w:r>
      <m:oMath>
        <m:r>
          <w:rPr>
            <w:rFonts w:ascii="Cambria Math" w:hAnsi="Cambria Math"/>
            <w:sz w:val="24"/>
            <w:szCs w:val="24"/>
          </w:rPr>
          <m:t>x</m:t>
        </m:r>
      </m:oMath>
      <w:r w:rsidR="000C1791">
        <w:rPr>
          <w:rFonts w:ascii="Cambria" w:hAnsi="Cambria"/>
          <w:sz w:val="24"/>
          <w:szCs w:val="24"/>
        </w:rPr>
        <w:t xml:space="preserve"> och </w:t>
      </w:r>
      <m:oMath>
        <m:r>
          <w:rPr>
            <w:rFonts w:ascii="Cambria Math" w:hAnsi="Cambria Math"/>
            <w:sz w:val="24"/>
            <w:szCs w:val="24"/>
          </w:rPr>
          <m:t xml:space="preserve">y </m:t>
        </m:r>
      </m:oMath>
      <w:r w:rsidR="000C1791">
        <w:rPr>
          <w:rFonts w:ascii="Cambria" w:hAnsi="Cambria"/>
          <w:sz w:val="24"/>
          <w:szCs w:val="24"/>
        </w:rPr>
        <w:t>proportionella mot varandra.</w:t>
      </w:r>
    </w:p>
    <w:p w:rsidR="006E1143" w:rsidRDefault="00BD0342" w:rsidP="00E065AF">
      <w:pPr>
        <w:ind w:left="2608" w:hanging="2608"/>
        <w:rPr>
          <w:rFonts w:ascii="Cambria" w:hAnsi="Cambria"/>
          <w:b/>
          <w:color w:val="663300"/>
        </w:rPr>
      </w:pPr>
      <w:r>
        <w:rPr>
          <w:rFonts w:ascii="Cambria" w:hAnsi="Cambria"/>
          <w:b/>
          <w:color w:val="663300"/>
        </w:rPr>
        <w:t xml:space="preserve"> </w:t>
      </w:r>
    </w:p>
    <w:p w:rsidR="006E1143" w:rsidRDefault="006E1143" w:rsidP="00E065AF">
      <w:pPr>
        <w:ind w:left="2608" w:hanging="2608"/>
        <w:rPr>
          <w:rFonts w:ascii="Cambria" w:hAnsi="Cambria"/>
          <w:b/>
          <w:color w:val="663300"/>
        </w:rPr>
      </w:pPr>
    </w:p>
    <w:p w:rsidR="006E1143" w:rsidRDefault="00481872" w:rsidP="00E065AF">
      <w:pPr>
        <w:ind w:left="2608" w:hanging="2608"/>
        <w:rPr>
          <w:rFonts w:ascii="Cambria" w:hAnsi="Cambria"/>
          <w:b/>
          <w:color w:val="663300"/>
        </w:rPr>
      </w:pPr>
      <w:r>
        <w:rPr>
          <w:rFonts w:ascii="Cambria" w:hAnsi="Cambria"/>
          <w:b/>
          <w:noProof/>
          <w:color w:val="663300"/>
          <w:lang w:eastAsia="sv-SE"/>
        </w:rPr>
        <w:drawing>
          <wp:inline distT="0" distB="0" distL="0" distR="0">
            <wp:extent cx="1944000" cy="1303592"/>
            <wp:effectExtent l="0" t="0" r="0" b="0"/>
            <wp:docPr id="1399" name="Bildobjekt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nt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44000" cy="1303592"/>
                    </a:xfrm>
                    <a:prstGeom prst="rect">
                      <a:avLst/>
                    </a:prstGeom>
                  </pic:spPr>
                </pic:pic>
              </a:graphicData>
            </a:graphic>
          </wp:inline>
        </w:drawing>
      </w:r>
      <w:r>
        <w:rPr>
          <w:rFonts w:ascii="Cambria" w:hAnsi="Cambria"/>
          <w:b/>
          <w:color w:val="663300"/>
        </w:rPr>
        <w:t xml:space="preserve"> </w:t>
      </w:r>
      <w:r>
        <w:rPr>
          <w:rFonts w:ascii="Cambria" w:hAnsi="Cambria"/>
          <w:b/>
          <w:noProof/>
          <w:color w:val="663300"/>
          <w:lang w:eastAsia="sv-SE"/>
        </w:rPr>
        <w:drawing>
          <wp:inline distT="0" distB="0" distL="0" distR="0">
            <wp:extent cx="1944000" cy="1303593"/>
            <wp:effectExtent l="0" t="0" r="0" b="0"/>
            <wp:docPr id="1404" name="Bildobjekt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nt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44000" cy="1303593"/>
                    </a:xfrm>
                    <a:prstGeom prst="rect">
                      <a:avLst/>
                    </a:prstGeom>
                  </pic:spPr>
                </pic:pic>
              </a:graphicData>
            </a:graphic>
          </wp:inline>
        </w:drawing>
      </w:r>
      <w:r>
        <w:rPr>
          <w:rFonts w:ascii="Cambria" w:hAnsi="Cambria"/>
          <w:b/>
          <w:color w:val="663300"/>
        </w:rPr>
        <w:t xml:space="preserve"> </w:t>
      </w:r>
      <w:r>
        <w:rPr>
          <w:rFonts w:ascii="Cambria" w:hAnsi="Cambria"/>
          <w:b/>
          <w:noProof/>
          <w:color w:val="663300"/>
          <w:lang w:eastAsia="sv-SE"/>
        </w:rPr>
        <w:drawing>
          <wp:inline distT="0" distB="0" distL="0" distR="0">
            <wp:extent cx="1944000" cy="1302296"/>
            <wp:effectExtent l="0" t="0" r="0" b="0"/>
            <wp:docPr id="1406" name="Bildobjekt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nt3.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44000" cy="1302296"/>
                    </a:xfrm>
                    <a:prstGeom prst="rect">
                      <a:avLst/>
                    </a:prstGeom>
                  </pic:spPr>
                </pic:pic>
              </a:graphicData>
            </a:graphic>
          </wp:inline>
        </w:drawing>
      </w:r>
    </w:p>
    <w:p w:rsidR="006E1143" w:rsidRDefault="006E1143" w:rsidP="00E065AF">
      <w:pPr>
        <w:ind w:left="2608" w:hanging="2608"/>
        <w:rPr>
          <w:rFonts w:ascii="Cambria" w:hAnsi="Cambria"/>
          <w:b/>
          <w:color w:val="663300"/>
        </w:rPr>
      </w:pPr>
    </w:p>
    <w:p w:rsidR="00356CAF" w:rsidRDefault="00D12FD4" w:rsidP="00E065AF">
      <w:pPr>
        <w:ind w:left="2608" w:hanging="2608"/>
      </w:pPr>
      <m:oMath>
        <m:r>
          <w:rPr>
            <w:rFonts w:ascii="Cambria Math" w:hAnsi="Cambria Math"/>
          </w:rPr>
          <m:t xml:space="preserve">         y=2x+3; k=2,  m=3                     y=3; k=0,  m=3                     y=-1,5x+3;  k=-1,5,  m=3 </m:t>
        </m:r>
      </m:oMath>
      <w:r>
        <w:t xml:space="preserve">    </w:t>
      </w:r>
    </w:p>
    <w:p w:rsidR="00356CAF" w:rsidRDefault="00356CAF" w:rsidP="00E065AF">
      <w:pPr>
        <w:ind w:left="2608" w:hanging="2608"/>
      </w:pPr>
    </w:p>
    <w:p w:rsidR="00356CAF" w:rsidRDefault="00356CAF" w:rsidP="00356CAF">
      <w:pPr>
        <w:ind w:left="2608"/>
        <w:rPr>
          <w:rFonts w:ascii="Cambria" w:hAnsi="Cambria"/>
          <w:sz w:val="24"/>
          <w:szCs w:val="24"/>
        </w:rPr>
      </w:pPr>
      <w:r w:rsidRPr="00356CAF">
        <w:rPr>
          <w:rFonts w:ascii="Cambria" w:hAnsi="Cambria"/>
          <w:sz w:val="24"/>
          <w:szCs w:val="24"/>
        </w:rPr>
        <w:t xml:space="preserve">Riktningskoefficienten </w:t>
      </w:r>
      <m:oMath>
        <m:r>
          <w:rPr>
            <w:rFonts w:ascii="Cambria Math" w:hAnsi="Cambria Math"/>
            <w:sz w:val="24"/>
            <w:szCs w:val="24"/>
          </w:rPr>
          <m:t>k</m:t>
        </m:r>
      </m:oMath>
      <w:r w:rsidRPr="00356CAF">
        <w:rPr>
          <w:rFonts w:ascii="Cambria" w:hAnsi="Cambria"/>
          <w:sz w:val="24"/>
          <w:szCs w:val="24"/>
        </w:rPr>
        <w:t xml:space="preserve"> </w:t>
      </w:r>
      <w:r>
        <w:rPr>
          <w:rFonts w:ascii="Cambria" w:hAnsi="Cambria"/>
          <w:sz w:val="24"/>
          <w:szCs w:val="24"/>
        </w:rPr>
        <w:t>definieras som:</w:t>
      </w:r>
    </w:p>
    <w:p w:rsidR="00356CAF" w:rsidRDefault="00356CAF" w:rsidP="00356CAF">
      <w:pPr>
        <w:ind w:left="2608"/>
        <w:rPr>
          <w:rFonts w:ascii="Cambria" w:hAnsi="Cambria"/>
          <w:sz w:val="24"/>
          <w:szCs w:val="24"/>
        </w:rPr>
      </w:pPr>
    </w:p>
    <w:p w:rsidR="00356CAF" w:rsidRPr="004E41B4" w:rsidRDefault="00356CAF" w:rsidP="00E065AF">
      <w:pPr>
        <w:ind w:left="2608" w:hanging="2608"/>
        <w:rPr>
          <w:rFonts w:ascii="Cambria" w:eastAsiaTheme="minorEastAsia" w:hAnsi="Cambria"/>
          <w:sz w:val="24"/>
          <w:szCs w:val="24"/>
        </w:rPr>
      </w:pPr>
      <m:oMathPara>
        <m:oMathParaPr>
          <m:jc m:val="center"/>
        </m:oMathParaPr>
        <m:oMath>
          <m:r>
            <w:rPr>
              <w:rFonts w:ascii="Cambria Math" w:hAnsi="Cambria Math"/>
              <w:sz w:val="24"/>
              <w:szCs w:val="24"/>
            </w:rPr>
            <m:t>k=</m:t>
          </m:r>
          <m:f>
            <m:fPr>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∆x</m:t>
              </m:r>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1</m:t>
                  </m:r>
                </m:sub>
              </m:sSub>
            </m:num>
            <m:den>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den>
          </m:f>
        </m:oMath>
      </m:oMathPara>
    </w:p>
    <w:p w:rsidR="00356CAF" w:rsidRPr="00356CAF" w:rsidRDefault="00356CAF" w:rsidP="00E065AF">
      <w:pPr>
        <w:ind w:left="2608" w:hanging="2608"/>
        <w:rPr>
          <w:rFonts w:ascii="Cambria" w:eastAsiaTheme="minorEastAsia" w:hAnsi="Cambria"/>
          <w:sz w:val="24"/>
          <w:szCs w:val="24"/>
        </w:rPr>
      </w:pPr>
    </w:p>
    <w:p w:rsidR="00356CAF" w:rsidRPr="00356CAF" w:rsidRDefault="00356CAF" w:rsidP="00356CAF">
      <w:pPr>
        <w:ind w:left="2608"/>
        <w:rPr>
          <w:rFonts w:ascii="Cambria" w:eastAsiaTheme="minorEastAsia" w:hAnsi="Cambria"/>
          <w:sz w:val="24"/>
          <w:szCs w:val="24"/>
        </w:rPr>
      </w:pPr>
      <w:r w:rsidRPr="00356CAF">
        <w:rPr>
          <w:rFonts w:ascii="Cambria" w:eastAsiaTheme="minorEastAsia" w:hAnsi="Cambria"/>
          <w:sz w:val="24"/>
          <w:szCs w:val="24"/>
        </w:rPr>
        <w:t xml:space="preserve">och visar hur många enheter stiger eller faller linjen i </w:t>
      </w:r>
      <m:oMath>
        <m:r>
          <w:rPr>
            <w:rFonts w:ascii="Cambria Math" w:eastAsiaTheme="minorEastAsia" w:hAnsi="Cambria Math"/>
            <w:sz w:val="24"/>
            <w:szCs w:val="24"/>
          </w:rPr>
          <m:t>y</m:t>
        </m:r>
      </m:oMath>
      <w:r w:rsidRPr="00356CAF">
        <w:rPr>
          <w:rFonts w:ascii="Cambria" w:eastAsiaTheme="minorEastAsia" w:hAnsi="Cambria"/>
          <w:sz w:val="24"/>
          <w:szCs w:val="24"/>
        </w:rPr>
        <w:t xml:space="preserve">-led för varie enhet vi går framåt i </w:t>
      </w:r>
      <m:oMath>
        <m:r>
          <w:rPr>
            <w:rFonts w:ascii="Cambria Math" w:eastAsiaTheme="minorEastAsia" w:hAnsi="Cambria Math"/>
            <w:sz w:val="24"/>
            <w:szCs w:val="24"/>
          </w:rPr>
          <m:t>x</m:t>
        </m:r>
      </m:oMath>
      <w:r w:rsidRPr="00356CAF">
        <w:rPr>
          <w:rFonts w:ascii="Cambria" w:eastAsiaTheme="minorEastAsia" w:hAnsi="Cambria"/>
          <w:sz w:val="24"/>
          <w:szCs w:val="24"/>
        </w:rPr>
        <w:t>-led.</w:t>
      </w:r>
    </w:p>
    <w:p w:rsidR="00356CAF" w:rsidRDefault="00356CAF" w:rsidP="00E065AF">
      <w:pPr>
        <w:ind w:left="2608" w:hanging="2608"/>
      </w:pPr>
    </w:p>
    <w:p w:rsidR="00657D07" w:rsidRDefault="00657D07" w:rsidP="00BB2B3D">
      <w:pPr>
        <w:tabs>
          <w:tab w:val="left" w:pos="2700"/>
        </w:tabs>
        <w:rPr>
          <w:rFonts w:ascii="Cambria" w:hAnsi="Cambria"/>
          <w:sz w:val="24"/>
          <w:szCs w:val="24"/>
        </w:rPr>
      </w:pPr>
      <w:r>
        <w:rPr>
          <w:rFonts w:ascii="Cambria" w:hAnsi="Cambria"/>
          <w:b/>
          <w:color w:val="0C2953" w:themeColor="accent1" w:themeShade="80"/>
          <w:sz w:val="24"/>
          <w:szCs w:val="24"/>
        </w:rPr>
        <w:lastRenderedPageBreak/>
        <w:t xml:space="preserve">Linjärt </w:t>
      </w:r>
      <w:r w:rsidR="004D05EB" w:rsidRPr="00AE1F6F">
        <w:rPr>
          <w:rFonts w:ascii="Cambria" w:hAnsi="Cambria"/>
          <w:color w:val="0C2953" w:themeColor="accent1" w:themeShade="80"/>
          <w:sz w:val="24"/>
          <w:szCs w:val="24"/>
        </w:rPr>
        <w:t xml:space="preserve"> </w:t>
      </w:r>
      <w:r w:rsidR="004D05EB" w:rsidRPr="004924A1">
        <w:rPr>
          <w:rFonts w:ascii="Cambria" w:hAnsi="Cambria"/>
          <w:sz w:val="24"/>
          <w:szCs w:val="24"/>
        </w:rPr>
        <w:tab/>
      </w:r>
      <w:r>
        <w:rPr>
          <w:rFonts w:ascii="Cambria" w:hAnsi="Cambria"/>
          <w:sz w:val="24"/>
          <w:szCs w:val="24"/>
        </w:rPr>
        <w:t>Ett linjärt ekvationssystem består av två eller flera räta linjers</w:t>
      </w:r>
      <w:r w:rsidR="00AC627C">
        <w:rPr>
          <w:rFonts w:ascii="Cambria" w:hAnsi="Cambria"/>
          <w:sz w:val="24"/>
          <w:szCs w:val="24"/>
        </w:rPr>
        <w:t xml:space="preserve"> </w:t>
      </w:r>
      <w:r w:rsidR="00AC627C" w:rsidRPr="00AC627C">
        <w:rPr>
          <w:rFonts w:ascii="Cambria" w:hAnsi="Cambria"/>
          <w:b/>
          <w:color w:val="0C2953" w:themeColor="accent1" w:themeShade="80"/>
          <w:sz w:val="24"/>
          <w:szCs w:val="24"/>
        </w:rPr>
        <w:t>ekvationssystem</w:t>
      </w:r>
      <w:r w:rsidR="00AC627C">
        <w:rPr>
          <w:rFonts w:ascii="Cambria" w:hAnsi="Cambria"/>
          <w:b/>
          <w:color w:val="0C2953" w:themeColor="accent1" w:themeShade="80"/>
          <w:sz w:val="24"/>
          <w:szCs w:val="24"/>
        </w:rPr>
        <w:tab/>
      </w:r>
      <w:r>
        <w:rPr>
          <w:rFonts w:ascii="Cambria" w:hAnsi="Cambria"/>
          <w:sz w:val="24"/>
          <w:szCs w:val="24"/>
        </w:rPr>
        <w:t xml:space="preserve">ekvationer. </w:t>
      </w:r>
      <w:r w:rsidR="00AC627C">
        <w:rPr>
          <w:rFonts w:ascii="Cambria" w:hAnsi="Cambria"/>
          <w:sz w:val="24"/>
          <w:szCs w:val="24"/>
        </w:rPr>
        <w:t xml:space="preserve">Lösningen till ett </w:t>
      </w:r>
      <w:r w:rsidR="00E01358">
        <w:rPr>
          <w:rFonts w:ascii="Cambria" w:hAnsi="Cambria"/>
          <w:sz w:val="24"/>
          <w:szCs w:val="24"/>
        </w:rPr>
        <w:t xml:space="preserve">linjärt ekvationssystem med två    </w:t>
      </w:r>
      <w:r w:rsidR="00E01358">
        <w:rPr>
          <w:rFonts w:ascii="Cambria" w:hAnsi="Cambria"/>
          <w:sz w:val="24"/>
          <w:szCs w:val="24"/>
        </w:rPr>
        <w:tab/>
      </w:r>
      <w:r w:rsidR="00AC627C">
        <w:rPr>
          <w:rFonts w:ascii="Cambria" w:hAnsi="Cambria"/>
          <w:sz w:val="24"/>
          <w:szCs w:val="24"/>
        </w:rPr>
        <w:t xml:space="preserve">ekvationer är </w:t>
      </w:r>
      <w:r w:rsidR="00E01358">
        <w:rPr>
          <w:rFonts w:ascii="Cambria" w:hAnsi="Cambria"/>
          <w:sz w:val="24"/>
          <w:szCs w:val="24"/>
        </w:rPr>
        <w:t xml:space="preserve">ett talpar </w:t>
      </w:r>
      <m:oMath>
        <m:r>
          <w:rPr>
            <w:rFonts w:ascii="Cambria Math" w:hAnsi="Cambria Math"/>
            <w:sz w:val="24"/>
            <w:szCs w:val="24"/>
          </w:rPr>
          <m:t>(x, y)</m:t>
        </m:r>
      </m:oMath>
      <w:r w:rsidR="00E01358">
        <w:rPr>
          <w:rFonts w:ascii="Cambria" w:eastAsiaTheme="minorEastAsia" w:hAnsi="Cambria"/>
          <w:sz w:val="24"/>
          <w:szCs w:val="24"/>
        </w:rPr>
        <w:t xml:space="preserve"> som satisfierar båda ekvation</w:t>
      </w:r>
      <w:r w:rsidR="00225E32">
        <w:rPr>
          <w:rFonts w:ascii="Cambria" w:eastAsiaTheme="minorEastAsia" w:hAnsi="Cambria"/>
          <w:sz w:val="24"/>
          <w:szCs w:val="24"/>
        </w:rPr>
        <w:t>er</w:t>
      </w:r>
      <w:r w:rsidR="00214DDC">
        <w:rPr>
          <w:rFonts w:ascii="Cambria" w:eastAsiaTheme="minorEastAsia" w:hAnsi="Cambria"/>
          <w:sz w:val="24"/>
          <w:szCs w:val="24"/>
        </w:rPr>
        <w:t>na</w:t>
      </w:r>
      <w:r w:rsidR="00225E32">
        <w:rPr>
          <w:rFonts w:ascii="Cambria" w:eastAsiaTheme="minorEastAsia" w:hAnsi="Cambria"/>
          <w:sz w:val="24"/>
          <w:szCs w:val="24"/>
        </w:rPr>
        <w:t xml:space="preserve">. </w:t>
      </w:r>
      <w:r w:rsidR="00E01358">
        <w:rPr>
          <w:rFonts w:ascii="Cambria" w:eastAsiaTheme="minorEastAsia" w:hAnsi="Cambria"/>
          <w:sz w:val="24"/>
          <w:szCs w:val="24"/>
        </w:rPr>
        <w:t xml:space="preserve"> </w:t>
      </w:r>
    </w:p>
    <w:p w:rsidR="00214DDC" w:rsidRDefault="00214DDC" w:rsidP="0066693F">
      <w:pPr>
        <w:ind w:left="2700"/>
        <w:rPr>
          <w:rFonts w:ascii="Cambria" w:hAnsi="Cambria"/>
          <w:sz w:val="24"/>
          <w:szCs w:val="24"/>
        </w:rPr>
      </w:pPr>
      <w:r>
        <w:rPr>
          <w:rFonts w:ascii="Cambria" w:hAnsi="Cambria"/>
          <w:sz w:val="24"/>
          <w:szCs w:val="24"/>
        </w:rPr>
        <w:t>Talparet</w:t>
      </w:r>
      <w:r w:rsidR="004D05EB" w:rsidRPr="004924A1">
        <w:rPr>
          <w:rFonts w:ascii="Cambria" w:hAnsi="Cambria"/>
          <w:sz w:val="24"/>
          <w:szCs w:val="24"/>
        </w:rPr>
        <w:t xml:space="preserve"> motsvarar </w:t>
      </w:r>
      <w:r w:rsidR="009078E2" w:rsidRPr="004924A1">
        <w:rPr>
          <w:rFonts w:ascii="Cambria" w:hAnsi="Cambria"/>
          <w:sz w:val="24"/>
          <w:szCs w:val="24"/>
        </w:rPr>
        <w:t xml:space="preserve">en punkt </w:t>
      </w:r>
      <w:r w:rsidR="004D05EB" w:rsidRPr="004924A1">
        <w:rPr>
          <w:rFonts w:ascii="Cambria" w:hAnsi="Cambria"/>
          <w:sz w:val="24"/>
          <w:szCs w:val="24"/>
        </w:rPr>
        <w:t>i</w:t>
      </w:r>
      <w:r w:rsidR="00225E32">
        <w:rPr>
          <w:rFonts w:ascii="Cambria" w:hAnsi="Cambria"/>
          <w:sz w:val="24"/>
          <w:szCs w:val="24"/>
        </w:rPr>
        <w:t xml:space="preserve"> </w:t>
      </w:r>
      <w:r w:rsidR="009078E2" w:rsidRPr="004924A1">
        <w:rPr>
          <w:rFonts w:ascii="Cambria" w:hAnsi="Cambria"/>
          <w:sz w:val="24"/>
          <w:szCs w:val="24"/>
        </w:rPr>
        <w:t>koordinatsystemet</w:t>
      </w:r>
      <w:r w:rsidR="004D05EB" w:rsidRPr="004924A1">
        <w:rPr>
          <w:rFonts w:ascii="Cambria" w:hAnsi="Cambria"/>
          <w:sz w:val="24"/>
          <w:szCs w:val="24"/>
        </w:rPr>
        <w:t xml:space="preserve">. </w:t>
      </w:r>
    </w:p>
    <w:p w:rsidR="00214DDC" w:rsidRDefault="00214DDC" w:rsidP="0066693F">
      <w:pPr>
        <w:ind w:left="2700"/>
        <w:rPr>
          <w:rFonts w:ascii="Cambria" w:hAnsi="Cambria"/>
          <w:sz w:val="24"/>
          <w:szCs w:val="24"/>
        </w:rPr>
      </w:pPr>
    </w:p>
    <w:p w:rsidR="00D22EFA" w:rsidRDefault="00225E32" w:rsidP="0066693F">
      <w:pPr>
        <w:ind w:left="2700"/>
        <w:rPr>
          <w:rFonts w:ascii="Cambria" w:eastAsiaTheme="minorEastAsia" w:hAnsi="Cambria"/>
          <w:sz w:val="24"/>
          <w:szCs w:val="24"/>
        </w:rPr>
      </w:pPr>
      <w:r>
        <w:rPr>
          <w:rFonts w:ascii="Cambria" w:hAnsi="Cambria"/>
          <w:sz w:val="24"/>
          <w:szCs w:val="24"/>
        </w:rPr>
        <w:t xml:space="preserve">Att talparet </w:t>
      </w:r>
      <m:oMath>
        <m:r>
          <w:rPr>
            <w:rFonts w:ascii="Cambria Math" w:hAnsi="Cambria Math"/>
            <w:sz w:val="24"/>
            <w:szCs w:val="24"/>
          </w:rPr>
          <m:t>(x, y)</m:t>
        </m:r>
      </m:oMath>
      <w:r w:rsidR="00214DDC">
        <w:rPr>
          <w:rFonts w:ascii="Cambria" w:eastAsiaTheme="minorEastAsia" w:hAnsi="Cambria"/>
          <w:sz w:val="24"/>
          <w:szCs w:val="24"/>
        </w:rPr>
        <w:t xml:space="preserve"> satisfierar båda ekvationer i </w:t>
      </w:r>
      <w:r>
        <w:rPr>
          <w:rFonts w:ascii="Cambria" w:eastAsiaTheme="minorEastAsia" w:hAnsi="Cambria"/>
          <w:sz w:val="24"/>
          <w:szCs w:val="24"/>
        </w:rPr>
        <w:t xml:space="preserve">ekvationssystemet innebär att punkten </w:t>
      </w:r>
      <m:oMath>
        <m:r>
          <w:rPr>
            <w:rFonts w:ascii="Cambria Math" w:hAnsi="Cambria Math"/>
            <w:sz w:val="24"/>
            <w:szCs w:val="24"/>
          </w:rPr>
          <m:t>(x, y)</m:t>
        </m:r>
      </m:oMath>
      <w:r>
        <w:rPr>
          <w:rFonts w:ascii="Cambria" w:eastAsiaTheme="minorEastAsia" w:hAnsi="Cambria"/>
          <w:sz w:val="24"/>
          <w:szCs w:val="24"/>
        </w:rPr>
        <w:t xml:space="preserve"> ligger på de </w:t>
      </w:r>
      <w:r w:rsidR="0066693F">
        <w:rPr>
          <w:rFonts w:ascii="Cambria" w:eastAsiaTheme="minorEastAsia" w:hAnsi="Cambria"/>
          <w:sz w:val="24"/>
          <w:szCs w:val="24"/>
        </w:rPr>
        <w:t xml:space="preserve">båda </w:t>
      </w:r>
      <w:r>
        <w:rPr>
          <w:rFonts w:ascii="Cambria" w:eastAsiaTheme="minorEastAsia" w:hAnsi="Cambria"/>
          <w:sz w:val="24"/>
          <w:szCs w:val="24"/>
        </w:rPr>
        <w:t xml:space="preserve">räta linjer som representeras av </w:t>
      </w:r>
      <w:r w:rsidR="00BB2B3D">
        <w:rPr>
          <w:rFonts w:ascii="Cambria" w:eastAsiaTheme="minorEastAsia" w:hAnsi="Cambria"/>
          <w:sz w:val="24"/>
          <w:szCs w:val="24"/>
        </w:rPr>
        <w:t xml:space="preserve">dessa ekvationer. Detta är bara möjligt om punkten </w:t>
      </w:r>
      <m:oMath>
        <m:r>
          <w:rPr>
            <w:rFonts w:ascii="Cambria Math" w:hAnsi="Cambria Math"/>
            <w:sz w:val="24"/>
            <w:szCs w:val="24"/>
          </w:rPr>
          <m:t>(x, y)</m:t>
        </m:r>
      </m:oMath>
      <w:r w:rsidR="00BB2B3D">
        <w:rPr>
          <w:rFonts w:ascii="Cambria" w:eastAsiaTheme="minorEastAsia" w:hAnsi="Cambria"/>
          <w:sz w:val="24"/>
          <w:szCs w:val="24"/>
        </w:rPr>
        <w:t xml:space="preserve"> </w:t>
      </w:r>
      <w:r w:rsidR="0066693F">
        <w:rPr>
          <w:rFonts w:ascii="Cambria" w:eastAsiaTheme="minorEastAsia" w:hAnsi="Cambria"/>
          <w:sz w:val="24"/>
          <w:szCs w:val="24"/>
        </w:rPr>
        <w:t xml:space="preserve">är de rätta linjernas skärningspunkt. </w:t>
      </w:r>
      <w:r w:rsidR="00BB2B3D">
        <w:rPr>
          <w:rFonts w:ascii="Cambria" w:eastAsiaTheme="minorEastAsia" w:hAnsi="Cambria"/>
          <w:sz w:val="24"/>
          <w:szCs w:val="24"/>
        </w:rPr>
        <w:t xml:space="preserve"> </w:t>
      </w:r>
    </w:p>
    <w:p w:rsidR="00214DDC" w:rsidRDefault="00214DDC" w:rsidP="00214DDC">
      <w:pPr>
        <w:rPr>
          <w:rFonts w:ascii="Cambria" w:eastAsiaTheme="minorEastAsia" w:hAnsi="Cambria"/>
          <w:sz w:val="24"/>
          <w:szCs w:val="24"/>
        </w:rPr>
      </w:pPr>
    </w:p>
    <w:p w:rsidR="0066693F" w:rsidRDefault="0066693F" w:rsidP="0066693F">
      <w:pPr>
        <w:rPr>
          <w:rFonts w:ascii="Cambria" w:eastAsiaTheme="minorEastAsia" w:hAnsi="Cambria"/>
          <w:sz w:val="24"/>
          <w:szCs w:val="24"/>
        </w:rPr>
      </w:pPr>
    </w:p>
    <w:p w:rsidR="00214DDC" w:rsidRDefault="0066693F" w:rsidP="00214DDC">
      <w:pPr>
        <w:rPr>
          <w:rFonts w:ascii="Cambria" w:eastAsiaTheme="minorEastAsia" w:hAnsi="Cambria"/>
          <w:sz w:val="24"/>
          <w:szCs w:val="24"/>
        </w:rPr>
      </w:pPr>
      <w:r w:rsidRPr="00B83DDF">
        <w:rPr>
          <w:rFonts w:ascii="Cambria" w:hAnsi="Cambria"/>
          <w:b/>
          <w:color w:val="0C2953" w:themeColor="accent1" w:themeShade="80"/>
          <w:sz w:val="24"/>
          <w:szCs w:val="24"/>
        </w:rPr>
        <w:t>Exempel 1</w:t>
      </w:r>
      <w:r>
        <w:rPr>
          <w:rFonts w:ascii="Cambria" w:hAnsi="Cambria"/>
          <w:sz w:val="24"/>
          <w:szCs w:val="24"/>
        </w:rPr>
        <w:tab/>
      </w:r>
      <w:r w:rsidR="00214DDC">
        <w:rPr>
          <w:rFonts w:ascii="Cambria" w:hAnsi="Cambria"/>
          <w:sz w:val="24"/>
          <w:szCs w:val="24"/>
        </w:rPr>
        <w:tab/>
      </w:r>
      <w:r>
        <w:rPr>
          <w:rFonts w:ascii="Cambria" w:hAnsi="Cambria"/>
          <w:sz w:val="24"/>
          <w:szCs w:val="24"/>
        </w:rPr>
        <w:t xml:space="preserve">Lös ekvationssystemet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x+y=5</m:t>
                </m:r>
              </m:e>
              <m:e>
                <m:r>
                  <w:rPr>
                    <w:rFonts w:ascii="Cambria Math" w:hAnsi="Cambria Math"/>
                    <w:sz w:val="24"/>
                    <w:szCs w:val="24"/>
                  </w:rPr>
                  <m:t>x-y=1</m:t>
                </m:r>
              </m:e>
            </m:eqArr>
          </m:e>
        </m:d>
      </m:oMath>
      <w:r>
        <w:rPr>
          <w:rFonts w:ascii="Cambria" w:eastAsiaTheme="minorEastAsia" w:hAnsi="Cambria"/>
          <w:sz w:val="24"/>
          <w:szCs w:val="24"/>
        </w:rPr>
        <w:t xml:space="preserve"> </w:t>
      </w:r>
      <w:r w:rsidR="00214DDC">
        <w:rPr>
          <w:rFonts w:ascii="Cambria" w:eastAsiaTheme="minorEastAsia" w:hAnsi="Cambria"/>
          <w:sz w:val="24"/>
          <w:szCs w:val="24"/>
        </w:rPr>
        <w:t xml:space="preserve"> </w:t>
      </w:r>
      <w:r>
        <w:rPr>
          <w:rFonts w:ascii="Cambria" w:eastAsiaTheme="minorEastAsia" w:hAnsi="Cambria"/>
          <w:sz w:val="24"/>
          <w:szCs w:val="24"/>
        </w:rPr>
        <w:t>grafiskt.</w:t>
      </w:r>
    </w:p>
    <w:p w:rsidR="0066693F" w:rsidRDefault="00214DDC" w:rsidP="0066693F">
      <w:pPr>
        <w:rPr>
          <w:rFonts w:ascii="Cambria" w:hAnsi="Cambria"/>
          <w:sz w:val="24"/>
          <w:szCs w:val="24"/>
        </w:rPr>
      </w:pPr>
      <w:r>
        <w:rPr>
          <w:noProof/>
          <w:lang w:eastAsia="sv-SE"/>
        </w:rPr>
        <w:drawing>
          <wp:anchor distT="0" distB="0" distL="114300" distR="114300" simplePos="0" relativeHeight="252420608" behindDoc="1" locked="0" layoutInCell="1" allowOverlap="1" wp14:anchorId="4FE3DB0B" wp14:editId="73571F77">
            <wp:simplePos x="0" y="0"/>
            <wp:positionH relativeFrom="column">
              <wp:posOffset>4204970</wp:posOffset>
            </wp:positionH>
            <wp:positionV relativeFrom="paragraph">
              <wp:posOffset>187960</wp:posOffset>
            </wp:positionV>
            <wp:extent cx="1979295" cy="1799590"/>
            <wp:effectExtent l="0" t="0" r="1905" b="0"/>
            <wp:wrapTight wrapText="bothSides">
              <wp:wrapPolygon edited="0">
                <wp:start x="0" y="0"/>
                <wp:lineTo x="0" y="21265"/>
                <wp:lineTo x="21413" y="21265"/>
                <wp:lineTo x="21413" y="0"/>
                <wp:lineTo x="0" y="0"/>
              </wp:wrapPolygon>
            </wp:wrapTight>
            <wp:docPr id="1390" name="Bildobjekt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79295" cy="1799590"/>
                    </a:xfrm>
                    <a:prstGeom prst="rect">
                      <a:avLst/>
                    </a:prstGeom>
                  </pic:spPr>
                </pic:pic>
              </a:graphicData>
            </a:graphic>
            <wp14:sizeRelH relativeFrom="page">
              <wp14:pctWidth>0</wp14:pctWidth>
            </wp14:sizeRelH>
            <wp14:sizeRelV relativeFrom="page">
              <wp14:pctHeight>0</wp14:pctHeight>
            </wp14:sizeRelV>
          </wp:anchor>
        </w:drawing>
      </w:r>
      <w:r w:rsidR="005C35BF">
        <w:rPr>
          <w:rFonts w:ascii="Cambria" w:hAnsi="Cambria"/>
          <w:sz w:val="24"/>
          <w:szCs w:val="24"/>
        </w:rPr>
        <w:t>(Ej ok på</w:t>
      </w:r>
      <w:r w:rsidR="00CD146F">
        <w:rPr>
          <w:rFonts w:ascii="Cambria" w:hAnsi="Cambria"/>
          <w:sz w:val="24"/>
          <w:szCs w:val="24"/>
        </w:rPr>
        <w:tab/>
      </w:r>
      <w:r w:rsidR="00CD146F">
        <w:rPr>
          <w:rFonts w:ascii="Cambria" w:hAnsi="Cambria"/>
          <w:sz w:val="24"/>
          <w:szCs w:val="24"/>
        </w:rPr>
        <w:tab/>
      </w:r>
    </w:p>
    <w:p w:rsidR="00CD146F" w:rsidRPr="004924A1" w:rsidRDefault="005C35BF" w:rsidP="00CD146F">
      <w:pPr>
        <w:tabs>
          <w:tab w:val="left" w:pos="2700"/>
        </w:tabs>
        <w:rPr>
          <w:rFonts w:ascii="Cambria" w:hAnsi="Cambria"/>
          <w:sz w:val="24"/>
          <w:szCs w:val="24"/>
        </w:rPr>
      </w:pPr>
      <w:r>
        <w:rPr>
          <w:rFonts w:ascii="Cambria" w:hAnsi="Cambria"/>
          <w:sz w:val="24"/>
          <w:szCs w:val="24"/>
        </w:rPr>
        <w:t>tentamen)</w:t>
      </w:r>
      <w:r w:rsidR="00CD146F">
        <w:rPr>
          <w:rFonts w:ascii="Cambria" w:hAnsi="Cambria"/>
          <w:sz w:val="24"/>
          <w:szCs w:val="24"/>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x+y=5</m:t>
                </m:r>
              </m:e>
              <m:e>
                <m:r>
                  <w:rPr>
                    <w:rFonts w:ascii="Cambria Math" w:hAnsi="Cambria Math"/>
                    <w:sz w:val="24"/>
                    <w:szCs w:val="24"/>
                  </w:rPr>
                  <m:t>x-y=1</m:t>
                </m:r>
              </m:e>
            </m:eqArr>
          </m:e>
        </m:d>
        <m:r>
          <w:rPr>
            <w:rFonts w:ascii="Cambria Math" w:hAnsi="Cambria Math"/>
            <w:sz w:val="24"/>
            <w:szCs w:val="24"/>
          </w:rPr>
          <m:t>⟹</m:t>
        </m:r>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y=-x+5</m:t>
                </m:r>
              </m:e>
              <m:e>
                <m:r>
                  <w:rPr>
                    <w:rFonts w:ascii="Cambria Math" w:hAnsi="Cambria Math"/>
                    <w:sz w:val="24"/>
                    <w:szCs w:val="24"/>
                  </w:rPr>
                  <m:t xml:space="preserve">y=x-1   </m:t>
                </m:r>
              </m:e>
            </m:eqArr>
          </m:e>
        </m:d>
      </m:oMath>
    </w:p>
    <w:p w:rsidR="00D22EFA" w:rsidRDefault="00D22EFA" w:rsidP="00D22EFA">
      <w:pPr>
        <w:spacing w:line="360" w:lineRule="auto"/>
        <w:rPr>
          <w:rFonts w:ascii="Cambria" w:hAnsi="Cambria"/>
          <w:sz w:val="24"/>
          <w:szCs w:val="24"/>
        </w:rPr>
      </w:pPr>
    </w:p>
    <w:p w:rsidR="004924A1" w:rsidRPr="004924A1" w:rsidRDefault="001506D8" w:rsidP="00E065AF">
      <w:pPr>
        <w:ind w:left="2700"/>
        <w:rPr>
          <w:rFonts w:ascii="Cambria" w:hAnsi="Cambria"/>
          <w:sz w:val="24"/>
          <w:szCs w:val="24"/>
        </w:rPr>
      </w:pPr>
      <w:r>
        <w:rPr>
          <w:rFonts w:ascii="Cambria" w:hAnsi="Cambria"/>
          <w:sz w:val="24"/>
          <w:szCs w:val="24"/>
        </w:rPr>
        <w:t xml:space="preserve">Vi ritar de båda linjerna i samma koordinatsystem och konstaterar att punkten </w:t>
      </w:r>
      <m:oMath>
        <m:d>
          <m:dPr>
            <m:ctrlPr>
              <w:rPr>
                <w:rFonts w:ascii="Cambria Math" w:hAnsi="Cambria Math"/>
                <w:i/>
                <w:sz w:val="24"/>
                <w:szCs w:val="24"/>
              </w:rPr>
            </m:ctrlPr>
          </m:dPr>
          <m:e>
            <m:r>
              <w:rPr>
                <w:rFonts w:ascii="Cambria Math" w:hAnsi="Cambria Math"/>
                <w:sz w:val="24"/>
                <w:szCs w:val="24"/>
              </w:rPr>
              <m:t>3;2</m:t>
            </m:r>
          </m:e>
        </m:d>
      </m:oMath>
      <w:r>
        <w:rPr>
          <w:rFonts w:ascii="Cambria" w:eastAsiaTheme="minorEastAsia" w:hAnsi="Cambria"/>
          <w:sz w:val="24"/>
          <w:szCs w:val="24"/>
        </w:rPr>
        <w:t xml:space="preserve"> ligger på båda linjer och därmed är lösningen till ekvationssystemet.</w:t>
      </w:r>
    </w:p>
    <w:p w:rsidR="00E065AF" w:rsidRDefault="00E065AF" w:rsidP="00E065AF">
      <w:pPr>
        <w:tabs>
          <w:tab w:val="left" w:pos="2340"/>
        </w:tabs>
        <w:ind w:left="2700" w:hanging="2520"/>
        <w:rPr>
          <w:rFonts w:ascii="Cambria" w:hAnsi="Cambria"/>
          <w:sz w:val="24"/>
          <w:szCs w:val="24"/>
        </w:rPr>
      </w:pPr>
    </w:p>
    <w:p w:rsidR="00B40600" w:rsidRDefault="00B40600" w:rsidP="00E065AF">
      <w:pPr>
        <w:tabs>
          <w:tab w:val="left" w:pos="2340"/>
        </w:tabs>
        <w:ind w:left="2700" w:hanging="2520"/>
        <w:rPr>
          <w:rFonts w:ascii="Cambria" w:hAnsi="Cambria"/>
          <w:sz w:val="24"/>
          <w:szCs w:val="24"/>
        </w:rPr>
      </w:pPr>
      <w:r>
        <w:rPr>
          <w:rFonts w:ascii="Cambria" w:hAnsi="Cambria"/>
          <w:sz w:val="24"/>
          <w:szCs w:val="24"/>
        </w:rPr>
        <w:t xml:space="preserve">                                         </w:t>
      </w:r>
      <w:r w:rsidR="00E065AF">
        <w:rPr>
          <w:rFonts w:ascii="Cambria" w:hAnsi="Cambria"/>
          <w:sz w:val="24"/>
          <w:szCs w:val="24"/>
        </w:rPr>
        <w:t xml:space="preserve">      </w:t>
      </w:r>
      <w:r>
        <w:rPr>
          <w:rFonts w:ascii="Cambria" w:hAnsi="Cambria"/>
          <w:sz w:val="24"/>
          <w:szCs w:val="24"/>
        </w:rPr>
        <w:t xml:space="preserve"> </w:t>
      </w:r>
    </w:p>
    <w:p w:rsidR="00214DDC" w:rsidRDefault="00214DDC" w:rsidP="00E065AF">
      <w:pPr>
        <w:tabs>
          <w:tab w:val="left" w:pos="2340"/>
        </w:tabs>
        <w:ind w:left="2700" w:hanging="2520"/>
        <w:rPr>
          <w:rFonts w:ascii="Cambria" w:hAnsi="Cambria"/>
          <w:sz w:val="24"/>
          <w:szCs w:val="24"/>
        </w:rPr>
      </w:pPr>
    </w:p>
    <w:p w:rsidR="00214DDC" w:rsidRDefault="00AA2DD1" w:rsidP="00214DDC">
      <w:pPr>
        <w:ind w:left="2608" w:hanging="2608"/>
        <w:rPr>
          <w:rFonts w:ascii="Cambria" w:hAnsi="Cambria"/>
          <w:sz w:val="24"/>
          <w:szCs w:val="24"/>
        </w:rPr>
      </w:pPr>
      <w:r>
        <w:rPr>
          <w:rFonts w:ascii="Cambria" w:hAnsi="Cambria"/>
          <w:b/>
          <w:color w:val="0C2953" w:themeColor="text2" w:themeShade="80"/>
          <w:sz w:val="24"/>
          <w:szCs w:val="24"/>
        </w:rPr>
        <w:t>Sammanfattning</w:t>
      </w:r>
      <w:r w:rsidR="00214DDC">
        <w:rPr>
          <w:rFonts w:ascii="Cambria" w:hAnsi="Cambria"/>
          <w:sz w:val="24"/>
          <w:szCs w:val="24"/>
        </w:rPr>
        <w:tab/>
        <w:t>Att lösa ett ekvationssystem innebär att man bestämmer</w:t>
      </w:r>
    </w:p>
    <w:p w:rsidR="004924A1" w:rsidRDefault="00214DDC" w:rsidP="00AA2DD1">
      <w:pPr>
        <w:ind w:left="2608" w:hanging="2608"/>
        <w:rPr>
          <w:rFonts w:ascii="Cambria" w:hAnsi="Cambria"/>
          <w:sz w:val="24"/>
          <w:szCs w:val="24"/>
        </w:rPr>
      </w:pPr>
      <w:r>
        <w:rPr>
          <w:rFonts w:ascii="Cambria" w:hAnsi="Cambria"/>
          <w:sz w:val="24"/>
          <w:szCs w:val="24"/>
        </w:rPr>
        <w:tab/>
        <w:t>ekvationernas gemensamma lösning. Till ett linjärt ekvationssystem med två obekanta finn</w:t>
      </w:r>
      <w:r w:rsidR="00AA2DD1">
        <w:rPr>
          <w:rFonts w:ascii="Cambria" w:hAnsi="Cambria"/>
          <w:sz w:val="24"/>
          <w:szCs w:val="24"/>
        </w:rPr>
        <w:t>er man</w:t>
      </w:r>
      <w:r>
        <w:rPr>
          <w:rFonts w:ascii="Cambria" w:hAnsi="Cambria"/>
          <w:sz w:val="24"/>
          <w:szCs w:val="24"/>
        </w:rPr>
        <w:t xml:space="preserve"> lösningen i linjernas skärningspunkt</w:t>
      </w:r>
    </w:p>
    <w:p w:rsidR="00214DDC" w:rsidRDefault="00214DDC" w:rsidP="00214DDC">
      <w:pPr>
        <w:rPr>
          <w:rFonts w:ascii="Cambria" w:hAnsi="Cambria"/>
          <w:sz w:val="24"/>
          <w:szCs w:val="24"/>
        </w:rPr>
      </w:pPr>
    </w:p>
    <w:p w:rsidR="00DF3EFE" w:rsidRDefault="00DF3EFE" w:rsidP="00214DDC">
      <w:pPr>
        <w:rPr>
          <w:rFonts w:ascii="Cambria" w:hAnsi="Cambria"/>
          <w:sz w:val="24"/>
          <w:szCs w:val="24"/>
        </w:rPr>
      </w:pPr>
    </w:p>
    <w:p w:rsidR="00214DDC" w:rsidRPr="005C35BF" w:rsidRDefault="00214DDC" w:rsidP="00214DDC">
      <w:pPr>
        <w:ind w:left="2608" w:hanging="2608"/>
        <w:rPr>
          <w:rFonts w:ascii="Cambria" w:hAnsi="Cambria"/>
          <w:sz w:val="24"/>
          <w:szCs w:val="24"/>
        </w:rPr>
      </w:pPr>
      <w:r w:rsidRPr="004924A1">
        <w:rPr>
          <w:rFonts w:ascii="Cambria" w:hAnsi="Cambria"/>
          <w:b/>
          <w:color w:val="0C2953" w:themeColor="text2" w:themeShade="80"/>
          <w:sz w:val="24"/>
          <w:szCs w:val="24"/>
        </w:rPr>
        <w:t xml:space="preserve">Grafisk </w:t>
      </w:r>
      <w:r>
        <w:rPr>
          <w:rFonts w:ascii="Cambria" w:hAnsi="Cambria"/>
          <w:b/>
          <w:color w:val="0C2953" w:themeColor="text2" w:themeShade="80"/>
          <w:sz w:val="24"/>
          <w:szCs w:val="24"/>
        </w:rPr>
        <w:t xml:space="preserve"> </w:t>
      </w:r>
      <w:r w:rsidRPr="004924A1">
        <w:rPr>
          <w:rFonts w:ascii="Cambria" w:hAnsi="Cambria"/>
          <w:b/>
          <w:color w:val="0C2953" w:themeColor="text2" w:themeShade="80"/>
          <w:sz w:val="24"/>
          <w:szCs w:val="24"/>
        </w:rPr>
        <w:t>lösning</w:t>
      </w:r>
      <w:r>
        <w:rPr>
          <w:rFonts w:ascii="Cambria" w:hAnsi="Cambria"/>
          <w:b/>
          <w:color w:val="0C2953" w:themeColor="text2" w:themeShade="80"/>
          <w:sz w:val="24"/>
          <w:szCs w:val="24"/>
        </w:rPr>
        <w:t>s-</w:t>
      </w:r>
      <w:r w:rsidRPr="004924A1">
        <w:rPr>
          <w:rFonts w:ascii="Cambria" w:hAnsi="Cambria"/>
          <w:sz w:val="24"/>
          <w:szCs w:val="24"/>
        </w:rPr>
        <w:tab/>
      </w:r>
      <w:r w:rsidRPr="005C35BF">
        <w:rPr>
          <w:rFonts w:ascii="Cambria" w:hAnsi="Cambria"/>
          <w:sz w:val="24"/>
          <w:szCs w:val="24"/>
        </w:rPr>
        <w:t xml:space="preserve">En rent grafisk lösning kan vara bra för kontroll och förståelse. </w:t>
      </w:r>
    </w:p>
    <w:p w:rsidR="00214DDC" w:rsidRDefault="00214DDC" w:rsidP="00AA2DD1">
      <w:pPr>
        <w:ind w:left="2608" w:hanging="2608"/>
        <w:rPr>
          <w:rFonts w:ascii="Cambria" w:hAnsi="Cambria"/>
          <w:sz w:val="24"/>
          <w:szCs w:val="24"/>
        </w:rPr>
      </w:pPr>
      <w:r w:rsidRPr="00214DDC">
        <w:rPr>
          <w:rFonts w:ascii="Cambria" w:hAnsi="Cambria"/>
          <w:b/>
          <w:color w:val="0C2953" w:themeColor="accent1" w:themeShade="80"/>
          <w:sz w:val="24"/>
          <w:szCs w:val="24"/>
        </w:rPr>
        <w:t>metod</w:t>
      </w:r>
      <w:r w:rsidRPr="005C35BF">
        <w:rPr>
          <w:rFonts w:ascii="Cambria" w:hAnsi="Cambria"/>
          <w:sz w:val="24"/>
          <w:szCs w:val="24"/>
        </w:rPr>
        <w:tab/>
        <w:t>OBS! Avläsning av skärningspunkter i graf är inte tillräcklig som motivering på Basårets tentor.</w:t>
      </w:r>
    </w:p>
    <w:p w:rsidR="007C1A1D" w:rsidRPr="00E5233D" w:rsidRDefault="007C1A1D" w:rsidP="00E065AF">
      <w:pPr>
        <w:ind w:left="2608" w:hanging="2608"/>
        <w:rPr>
          <w:rFonts w:ascii="Cambria" w:hAnsi="Cambria"/>
          <w:sz w:val="24"/>
          <w:szCs w:val="24"/>
        </w:rPr>
      </w:pPr>
    </w:p>
    <w:p w:rsidR="00AA2DD1" w:rsidRDefault="00942F30" w:rsidP="00AA2DD1">
      <w:pPr>
        <w:ind w:left="2608" w:hanging="2608"/>
        <w:rPr>
          <w:rFonts w:ascii="Cambria" w:hAnsi="Cambria"/>
          <w:sz w:val="24"/>
          <w:szCs w:val="24"/>
        </w:rPr>
      </w:pPr>
      <w:r w:rsidRPr="00942F30">
        <w:rPr>
          <w:rFonts w:ascii="Cambria" w:hAnsi="Cambria"/>
          <w:b/>
          <w:color w:val="0C2953" w:themeColor="accent1" w:themeShade="80"/>
          <w:sz w:val="24"/>
          <w:szCs w:val="24"/>
        </w:rPr>
        <w:t>Algebraiska lösnings-</w:t>
      </w:r>
      <w:r w:rsidRPr="001835E9">
        <w:rPr>
          <w:rFonts w:ascii="Cambria" w:hAnsi="Cambria"/>
          <w:sz w:val="24"/>
          <w:szCs w:val="24"/>
        </w:rPr>
        <w:tab/>
        <w:t>De</w:t>
      </w:r>
      <w:r w:rsidR="00AA2DD1">
        <w:rPr>
          <w:rFonts w:ascii="Cambria" w:hAnsi="Cambria"/>
          <w:sz w:val="24"/>
          <w:szCs w:val="24"/>
        </w:rPr>
        <w:t xml:space="preserve"> två</w:t>
      </w:r>
      <w:r w:rsidRPr="001835E9">
        <w:rPr>
          <w:rFonts w:ascii="Cambria" w:hAnsi="Cambria"/>
          <w:sz w:val="24"/>
          <w:szCs w:val="24"/>
        </w:rPr>
        <w:t xml:space="preserve"> algebraiska lösningsmet</w:t>
      </w:r>
      <w:r>
        <w:rPr>
          <w:rFonts w:ascii="Cambria" w:hAnsi="Cambria"/>
          <w:sz w:val="24"/>
          <w:szCs w:val="24"/>
        </w:rPr>
        <w:t>oderna</w:t>
      </w:r>
      <w:r w:rsidR="00AA2DD1">
        <w:rPr>
          <w:rFonts w:ascii="Cambria" w:hAnsi="Cambria"/>
          <w:sz w:val="24"/>
          <w:szCs w:val="24"/>
        </w:rPr>
        <w:t xml:space="preserve"> ’substitutionsmetoden’ och</w:t>
      </w:r>
    </w:p>
    <w:p w:rsidR="00942F30" w:rsidRPr="001835E9" w:rsidRDefault="00AA2DD1" w:rsidP="00AA2DD1">
      <w:pPr>
        <w:ind w:left="2608" w:hanging="2608"/>
        <w:rPr>
          <w:rFonts w:ascii="Cambria" w:hAnsi="Cambria"/>
          <w:sz w:val="24"/>
          <w:szCs w:val="24"/>
        </w:rPr>
      </w:pPr>
      <w:r w:rsidRPr="00214DDC">
        <w:rPr>
          <w:rFonts w:ascii="Cambria" w:hAnsi="Cambria"/>
          <w:b/>
          <w:color w:val="0C2953" w:themeColor="accent1" w:themeShade="80"/>
          <w:sz w:val="24"/>
          <w:szCs w:val="24"/>
        </w:rPr>
        <w:t>metod</w:t>
      </w:r>
      <w:r w:rsidR="00DF3EFE">
        <w:rPr>
          <w:rFonts w:ascii="Cambria" w:hAnsi="Cambria"/>
          <w:b/>
          <w:color w:val="0C2953" w:themeColor="accent1" w:themeShade="80"/>
          <w:sz w:val="24"/>
          <w:szCs w:val="24"/>
        </w:rPr>
        <w:t>er</w:t>
      </w:r>
      <w:r>
        <w:rPr>
          <w:rFonts w:ascii="Cambria" w:hAnsi="Cambria"/>
          <w:sz w:val="24"/>
          <w:szCs w:val="24"/>
        </w:rPr>
        <w:tab/>
        <w:t xml:space="preserve">’additionsmetoden’ </w:t>
      </w:r>
      <w:r w:rsidR="00942F30">
        <w:rPr>
          <w:rFonts w:ascii="Cambria" w:hAnsi="Cambria"/>
          <w:sz w:val="24"/>
          <w:szCs w:val="24"/>
        </w:rPr>
        <w:t xml:space="preserve"> </w:t>
      </w:r>
      <w:r>
        <w:rPr>
          <w:rFonts w:ascii="Cambria" w:hAnsi="Cambria"/>
          <w:sz w:val="24"/>
          <w:szCs w:val="24"/>
        </w:rPr>
        <w:t xml:space="preserve">ger </w:t>
      </w:r>
      <w:r w:rsidR="00942F30">
        <w:rPr>
          <w:rFonts w:ascii="Cambria" w:hAnsi="Cambria"/>
          <w:sz w:val="24"/>
          <w:szCs w:val="24"/>
        </w:rPr>
        <w:t>direkt</w:t>
      </w:r>
      <w:r>
        <w:rPr>
          <w:rFonts w:ascii="Cambria" w:hAnsi="Cambria"/>
          <w:sz w:val="24"/>
          <w:szCs w:val="24"/>
        </w:rPr>
        <w:t xml:space="preserve"> </w:t>
      </w:r>
      <w:r w:rsidR="00942F30" w:rsidRPr="001835E9">
        <w:rPr>
          <w:rFonts w:ascii="Cambria" w:hAnsi="Cambria"/>
          <w:sz w:val="24"/>
          <w:szCs w:val="24"/>
        </w:rPr>
        <w:t>den exakta lösningen.</w:t>
      </w:r>
    </w:p>
    <w:p w:rsidR="00942F30" w:rsidRPr="001835E9" w:rsidRDefault="00942F30" w:rsidP="00942F30">
      <w:pPr>
        <w:rPr>
          <w:rFonts w:ascii="Cambria" w:hAnsi="Cambria"/>
          <w:sz w:val="24"/>
          <w:szCs w:val="24"/>
        </w:rPr>
      </w:pPr>
    </w:p>
    <w:p w:rsidR="00AA2DD1" w:rsidRDefault="00942F30" w:rsidP="00942F30">
      <w:pPr>
        <w:rPr>
          <w:rFonts w:ascii="Cambria" w:hAnsi="Cambria"/>
          <w:sz w:val="24"/>
          <w:szCs w:val="24"/>
        </w:rPr>
      </w:pPr>
      <w:r w:rsidRPr="00AE1F6F">
        <w:rPr>
          <w:rFonts w:ascii="Cambria" w:hAnsi="Cambria"/>
          <w:b/>
          <w:color w:val="0C2953" w:themeColor="accent1" w:themeShade="80"/>
          <w:sz w:val="24"/>
          <w:szCs w:val="24"/>
        </w:rPr>
        <w:t>Substitutionsmetoden</w:t>
      </w:r>
      <w:r>
        <w:rPr>
          <w:rFonts w:ascii="Cambria" w:hAnsi="Cambria"/>
          <w:b/>
          <w:color w:val="123E7C" w:themeColor="accent1" w:themeShade="BF"/>
          <w:sz w:val="24"/>
          <w:szCs w:val="24"/>
        </w:rPr>
        <w:tab/>
      </w:r>
      <w:r w:rsidR="00AA2DD1">
        <w:rPr>
          <w:rFonts w:ascii="Cambria" w:hAnsi="Cambria"/>
          <w:sz w:val="24"/>
          <w:szCs w:val="24"/>
        </w:rPr>
        <w:t>S</w:t>
      </w:r>
      <w:r>
        <w:rPr>
          <w:rFonts w:ascii="Cambria" w:hAnsi="Cambria"/>
          <w:sz w:val="24"/>
          <w:szCs w:val="24"/>
        </w:rPr>
        <w:t>ubstitutionsmetoden och innebär</w:t>
      </w:r>
      <w:r w:rsidR="00AA2DD1">
        <w:rPr>
          <w:rFonts w:ascii="Cambria" w:hAnsi="Cambria"/>
          <w:sz w:val="24"/>
          <w:szCs w:val="24"/>
        </w:rPr>
        <w:t xml:space="preserve"> att man ersätter en variabel </w:t>
      </w:r>
    </w:p>
    <w:p w:rsidR="00942F30" w:rsidRDefault="00AA2DD1" w:rsidP="00AA2DD1">
      <w:pPr>
        <w:ind w:left="1304" w:firstLine="1304"/>
        <w:rPr>
          <w:rFonts w:ascii="Cambria" w:hAnsi="Cambria"/>
          <w:sz w:val="24"/>
          <w:szCs w:val="24"/>
        </w:rPr>
      </w:pPr>
      <w:r>
        <w:rPr>
          <w:rFonts w:ascii="Cambria" w:hAnsi="Cambria"/>
          <w:sz w:val="24"/>
          <w:szCs w:val="24"/>
        </w:rPr>
        <w:t>med ett uttryck som innehåller den andra variabeln</w:t>
      </w:r>
    </w:p>
    <w:p w:rsidR="00214DDC" w:rsidRDefault="00214DDC" w:rsidP="00214DDC">
      <w:pPr>
        <w:ind w:left="2608"/>
        <w:rPr>
          <w:rFonts w:ascii="Cambria" w:hAnsi="Cambria"/>
          <w:sz w:val="24"/>
          <w:szCs w:val="24"/>
        </w:rPr>
      </w:pPr>
      <w:r w:rsidRPr="00A74DEB">
        <w:rPr>
          <w:rFonts w:ascii="Cambria" w:hAnsi="Cambria"/>
          <w:sz w:val="24"/>
          <w:szCs w:val="24"/>
        </w:rPr>
        <w:t>①</w:t>
      </w:r>
      <w:r w:rsidR="00AA2DD1">
        <w:rPr>
          <w:rFonts w:ascii="Cambria" w:hAnsi="Cambria"/>
          <w:sz w:val="24"/>
          <w:szCs w:val="24"/>
        </w:rPr>
        <w:t xml:space="preserve"> </w:t>
      </w:r>
      <w:r w:rsidRPr="0091055F">
        <w:rPr>
          <w:rFonts w:ascii="Cambria" w:hAnsi="Cambria"/>
          <w:sz w:val="24"/>
          <w:szCs w:val="24"/>
        </w:rPr>
        <w:t>Lös ut en variabel ur den ena ekvationen.</w:t>
      </w:r>
    </w:p>
    <w:p w:rsidR="00214DDC" w:rsidRDefault="00214DDC" w:rsidP="00214DDC">
      <w:pPr>
        <w:ind w:left="2608" w:hanging="1304"/>
        <w:rPr>
          <w:rFonts w:ascii="Cambria" w:hAnsi="Cambria"/>
          <w:sz w:val="24"/>
          <w:szCs w:val="24"/>
        </w:rPr>
      </w:pPr>
      <w:r>
        <w:rPr>
          <w:rFonts w:ascii="Cambria" w:hAnsi="Cambria"/>
          <w:sz w:val="24"/>
          <w:szCs w:val="24"/>
        </w:rPr>
        <w:tab/>
        <w:t>②</w:t>
      </w:r>
      <w:r w:rsidR="00AA2DD1">
        <w:rPr>
          <w:rFonts w:ascii="Cambria" w:hAnsi="Cambria"/>
          <w:sz w:val="24"/>
          <w:szCs w:val="24"/>
        </w:rPr>
        <w:t xml:space="preserve"> </w:t>
      </w:r>
      <w:r w:rsidRPr="00237B86">
        <w:rPr>
          <w:rFonts w:ascii="Cambria" w:hAnsi="Cambria"/>
          <w:sz w:val="24"/>
          <w:szCs w:val="24"/>
        </w:rPr>
        <w:t>Ersätt variabeln i den andra ekvationen med detta uttryck och lös ekvationen.</w:t>
      </w:r>
    </w:p>
    <w:p w:rsidR="00214DDC" w:rsidRDefault="00214DDC" w:rsidP="00214DDC">
      <w:pPr>
        <w:ind w:left="2608" w:hanging="1304"/>
        <w:rPr>
          <w:rFonts w:ascii="Cambria" w:hAnsi="Cambria"/>
          <w:sz w:val="24"/>
          <w:szCs w:val="24"/>
        </w:rPr>
      </w:pPr>
      <w:r>
        <w:rPr>
          <w:rFonts w:ascii="Cambria" w:hAnsi="Cambria"/>
          <w:sz w:val="24"/>
          <w:szCs w:val="24"/>
        </w:rPr>
        <w:tab/>
        <w:t>③</w:t>
      </w:r>
      <w:r w:rsidR="00AA2DD1">
        <w:rPr>
          <w:rFonts w:ascii="Cambria" w:hAnsi="Cambria"/>
          <w:sz w:val="24"/>
          <w:szCs w:val="24"/>
        </w:rPr>
        <w:t xml:space="preserve"> </w:t>
      </w:r>
      <w:r w:rsidRPr="00237B86">
        <w:rPr>
          <w:rFonts w:ascii="Cambria" w:hAnsi="Cambria"/>
          <w:sz w:val="24"/>
          <w:szCs w:val="24"/>
        </w:rPr>
        <w:t>Lösningen till ekvationen sätts in i någon av de ursprungliga ekvationerna, som därefter löses.</w:t>
      </w:r>
    </w:p>
    <w:p w:rsidR="00214DDC" w:rsidRDefault="00214DDC" w:rsidP="00942F30">
      <w:pPr>
        <w:rPr>
          <w:rFonts w:ascii="Cambria" w:hAnsi="Cambria"/>
          <w:sz w:val="24"/>
          <w:szCs w:val="24"/>
        </w:rPr>
      </w:pPr>
    </w:p>
    <w:p w:rsidR="00942F30" w:rsidRPr="001835E9" w:rsidRDefault="00942F30" w:rsidP="00A74DEB">
      <w:pPr>
        <w:ind w:left="2608" w:hanging="2608"/>
        <w:rPr>
          <w:rFonts w:ascii="Cambria" w:hAnsi="Cambria"/>
          <w:sz w:val="24"/>
          <w:szCs w:val="24"/>
        </w:rPr>
      </w:pPr>
    </w:p>
    <w:p w:rsidR="00942F30" w:rsidRPr="00A74DEB" w:rsidRDefault="00942F30" w:rsidP="00A74DEB">
      <w:pPr>
        <w:ind w:left="2608" w:hanging="2608"/>
        <w:rPr>
          <w:rFonts w:ascii="Cambria" w:hAnsi="Cambria"/>
          <w:sz w:val="24"/>
          <w:szCs w:val="24"/>
        </w:rPr>
      </w:pPr>
    </w:p>
    <w:p w:rsidR="005C35BF" w:rsidRDefault="005C35BF" w:rsidP="00942F30">
      <w:pPr>
        <w:tabs>
          <w:tab w:val="left" w:pos="3600"/>
        </w:tabs>
        <w:ind w:left="3119"/>
        <w:rPr>
          <w:rFonts w:ascii="Cambria" w:hAnsi="Cambria"/>
          <w:sz w:val="24"/>
          <w:szCs w:val="24"/>
        </w:rPr>
      </w:pPr>
    </w:p>
    <w:p w:rsidR="005C35BF" w:rsidRDefault="005C35BF" w:rsidP="00942F30">
      <w:pPr>
        <w:tabs>
          <w:tab w:val="left" w:pos="3600"/>
        </w:tabs>
        <w:ind w:left="3119"/>
        <w:rPr>
          <w:rFonts w:ascii="Cambria" w:hAnsi="Cambria"/>
          <w:sz w:val="24"/>
          <w:szCs w:val="24"/>
        </w:rPr>
      </w:pPr>
    </w:p>
    <w:p w:rsidR="005C35BF" w:rsidRDefault="005C35BF" w:rsidP="00942F30">
      <w:pPr>
        <w:tabs>
          <w:tab w:val="left" w:pos="3600"/>
        </w:tabs>
        <w:ind w:left="3119"/>
        <w:rPr>
          <w:rFonts w:ascii="Cambria" w:hAnsi="Cambria"/>
          <w:sz w:val="24"/>
          <w:szCs w:val="24"/>
        </w:rPr>
      </w:pPr>
    </w:p>
    <w:p w:rsidR="005C35BF" w:rsidRDefault="005C35BF" w:rsidP="00942F30">
      <w:pPr>
        <w:tabs>
          <w:tab w:val="left" w:pos="3600"/>
        </w:tabs>
        <w:ind w:left="3119"/>
        <w:rPr>
          <w:rFonts w:ascii="Cambria" w:hAnsi="Cambria"/>
          <w:sz w:val="24"/>
          <w:szCs w:val="24"/>
        </w:rPr>
      </w:pPr>
    </w:p>
    <w:p w:rsidR="00942F30" w:rsidRDefault="00942F30" w:rsidP="00942F30">
      <w:pPr>
        <w:tabs>
          <w:tab w:val="left" w:pos="3600"/>
        </w:tabs>
        <w:rPr>
          <w:rFonts w:ascii="Cambria" w:hAnsi="Cambria"/>
          <w:sz w:val="24"/>
          <w:szCs w:val="24"/>
        </w:rPr>
      </w:pPr>
    </w:p>
    <w:p w:rsidR="00942F30" w:rsidRDefault="00942F30" w:rsidP="00942F30">
      <w:pPr>
        <w:tabs>
          <w:tab w:val="left" w:pos="2552"/>
          <w:tab w:val="left" w:pos="2694"/>
          <w:tab w:val="left" w:pos="3600"/>
        </w:tabs>
        <w:rPr>
          <w:rFonts w:ascii="Cambria" w:hAnsi="Cambria"/>
          <w:sz w:val="24"/>
          <w:szCs w:val="24"/>
        </w:rPr>
      </w:pPr>
      <w:r w:rsidRPr="006D01E5">
        <w:rPr>
          <w:rFonts w:ascii="Cambria" w:hAnsi="Cambria"/>
          <w:b/>
          <w:color w:val="0C2953" w:themeColor="accent1" w:themeShade="80"/>
          <w:sz w:val="24"/>
          <w:szCs w:val="24"/>
        </w:rPr>
        <w:t>Exempel</w:t>
      </w:r>
      <w:r w:rsidR="005C35BF">
        <w:rPr>
          <w:rFonts w:ascii="Cambria" w:hAnsi="Cambria"/>
          <w:b/>
          <w:color w:val="0C2953" w:themeColor="accent1" w:themeShade="80"/>
          <w:sz w:val="24"/>
          <w:szCs w:val="24"/>
        </w:rPr>
        <w:t xml:space="preserve"> </w:t>
      </w:r>
      <w:r w:rsidRPr="006D01E5">
        <w:rPr>
          <w:rFonts w:ascii="Cambria" w:hAnsi="Cambria"/>
          <w:b/>
          <w:color w:val="0C2953" w:themeColor="accent1" w:themeShade="80"/>
          <w:sz w:val="24"/>
          <w:szCs w:val="24"/>
        </w:rPr>
        <w:t>2:</w:t>
      </w:r>
      <w:r>
        <w:rPr>
          <w:rFonts w:ascii="Cambria" w:hAnsi="Cambria"/>
          <w:sz w:val="24"/>
          <w:szCs w:val="24"/>
        </w:rPr>
        <w:tab/>
      </w:r>
      <w:r>
        <w:rPr>
          <w:rFonts w:ascii="Cambria" w:hAnsi="Cambria"/>
          <w:sz w:val="24"/>
          <w:szCs w:val="24"/>
        </w:rPr>
        <w:tab/>
      </w:r>
      <w:r w:rsidRPr="001835E9">
        <w:rPr>
          <w:rFonts w:ascii="Cambria" w:hAnsi="Cambria"/>
          <w:sz w:val="24"/>
          <w:szCs w:val="24"/>
        </w:rPr>
        <w:t>Lös följande ekvationssystem exakt.</w:t>
      </w:r>
    </w:p>
    <w:p w:rsidR="00942F30" w:rsidRPr="001835E9" w:rsidRDefault="00942F30" w:rsidP="00942F30">
      <w:pPr>
        <w:tabs>
          <w:tab w:val="left" w:pos="2552"/>
          <w:tab w:val="left" w:pos="2694"/>
          <w:tab w:val="left" w:pos="3600"/>
        </w:tabs>
        <w:rPr>
          <w:rFonts w:ascii="Cambria" w:hAnsi="Cambria"/>
          <w:sz w:val="24"/>
          <w:szCs w:val="24"/>
        </w:rPr>
      </w:pPr>
    </w:p>
    <w:p w:rsidR="00942F30" w:rsidRDefault="00942F30" w:rsidP="00942F30">
      <w:pPr>
        <w:tabs>
          <w:tab w:val="left" w:pos="2694"/>
        </w:tabs>
        <w:rPr>
          <w:rFonts w:ascii="Cambria" w:eastAsiaTheme="minorEastAsia" w:hAnsi="Cambria"/>
          <w:sz w:val="24"/>
          <w:szCs w:val="24"/>
        </w:rPr>
      </w:pPr>
      <w:r>
        <w:rPr>
          <w:rFonts w:ascii="Cambria" w:hAnsi="Cambria"/>
          <w:sz w:val="24"/>
          <w:szCs w:val="24"/>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2x+3y=31</m:t>
                </m:r>
              </m:e>
              <m:e>
                <m:r>
                  <w:rPr>
                    <w:rFonts w:ascii="Cambria Math" w:hAnsi="Cambria Math"/>
                    <w:sz w:val="24"/>
                    <w:szCs w:val="24"/>
                  </w:rPr>
                  <m:t xml:space="preserve">5x-y=1     </m:t>
                </m:r>
              </m:e>
            </m:eqArr>
          </m:e>
        </m:d>
      </m:oMath>
    </w:p>
    <w:p w:rsidR="00942F30" w:rsidRPr="001835E9" w:rsidRDefault="00942F30" w:rsidP="00942F30">
      <w:pPr>
        <w:tabs>
          <w:tab w:val="left" w:pos="2694"/>
        </w:tabs>
        <w:rPr>
          <w:rFonts w:ascii="Cambria" w:hAnsi="Cambria"/>
          <w:sz w:val="24"/>
          <w:szCs w:val="24"/>
        </w:rPr>
      </w:pPr>
    </w:p>
    <w:p w:rsidR="00942F30" w:rsidRDefault="005C35BF" w:rsidP="005C35BF">
      <w:pPr>
        <w:tabs>
          <w:tab w:val="left" w:pos="2552"/>
          <w:tab w:val="left" w:pos="2694"/>
          <w:tab w:val="left" w:pos="3600"/>
        </w:tabs>
        <w:rPr>
          <w:rFonts w:ascii="Cambria" w:hAnsi="Cambria"/>
          <w:sz w:val="24"/>
          <w:szCs w:val="24"/>
        </w:rPr>
      </w:pPr>
      <w:r>
        <w:rPr>
          <w:rFonts w:ascii="Cambria" w:hAnsi="Cambria"/>
        </w:rPr>
        <w:tab/>
      </w:r>
      <w:r w:rsidRPr="005C35BF">
        <w:rPr>
          <w:rFonts w:ascii="Cambria" w:hAnsi="Cambria"/>
          <w:sz w:val="24"/>
          <w:szCs w:val="24"/>
        </w:rPr>
        <w:t>①</w:t>
      </w:r>
      <w:r>
        <w:rPr>
          <w:rFonts w:ascii="Cambria" w:hAnsi="Cambria"/>
          <w:sz w:val="24"/>
          <w:szCs w:val="24"/>
        </w:rPr>
        <w:t xml:space="preserve"> </w:t>
      </w:r>
      <w:r w:rsidR="00942F30" w:rsidRPr="001835E9">
        <w:rPr>
          <w:rFonts w:ascii="Cambria" w:hAnsi="Cambria"/>
          <w:sz w:val="24"/>
          <w:szCs w:val="24"/>
        </w:rPr>
        <w:t>Den andra ekvatione</w:t>
      </w:r>
      <w:r w:rsidR="00AA2DD1">
        <w:rPr>
          <w:rFonts w:ascii="Cambria" w:hAnsi="Cambria"/>
          <w:sz w:val="24"/>
          <w:szCs w:val="24"/>
        </w:rPr>
        <w:t>n</w:t>
      </w:r>
      <w:r w:rsidR="00942F30" w:rsidRPr="001835E9">
        <w:rPr>
          <w:rFonts w:ascii="Cambria" w:hAnsi="Cambria"/>
          <w:sz w:val="24"/>
          <w:szCs w:val="24"/>
        </w:rPr>
        <w:t xml:space="preserve"> ger</w:t>
      </w:r>
      <w:r>
        <w:rPr>
          <w:rFonts w:ascii="Cambria" w:eastAsiaTheme="minorEastAsia" w:hAnsi="Cambria"/>
          <w:sz w:val="24"/>
          <w:szCs w:val="24"/>
        </w:rPr>
        <w:t xml:space="preserve"> </w:t>
      </w:r>
      <m:oMath>
        <m:r>
          <w:rPr>
            <w:rFonts w:ascii="Cambria Math" w:eastAsiaTheme="minorEastAsia" w:hAnsi="Cambria Math"/>
            <w:sz w:val="24"/>
            <w:szCs w:val="24"/>
          </w:rPr>
          <m:t>y</m:t>
        </m:r>
        <m:r>
          <m:rPr>
            <m:sty m:val="p"/>
          </m:rPr>
          <w:rPr>
            <w:rFonts w:ascii="Cambria Math" w:hAnsi="Cambria Math"/>
            <w:sz w:val="24"/>
            <w:szCs w:val="24"/>
          </w:rPr>
          <m:t>=5</m:t>
        </m:r>
        <m:r>
          <w:rPr>
            <w:rFonts w:ascii="Cambria Math" w:hAnsi="Cambria Math"/>
            <w:sz w:val="24"/>
            <w:szCs w:val="24"/>
          </w:rPr>
          <m:t>x</m:t>
        </m:r>
        <m:r>
          <m:rPr>
            <m:sty m:val="p"/>
          </m:rPr>
          <w:rPr>
            <w:rFonts w:ascii="Cambria Math" w:hAnsi="Cambria Math"/>
            <w:sz w:val="24"/>
            <w:szCs w:val="24"/>
          </w:rPr>
          <m:t>-1</m:t>
        </m:r>
      </m:oMath>
      <w:r w:rsidR="00942F30">
        <w:rPr>
          <w:rFonts w:ascii="Cambria" w:hAnsi="Cambria"/>
          <w:sz w:val="24"/>
          <w:szCs w:val="24"/>
        </w:rPr>
        <w:t>.</w:t>
      </w:r>
    </w:p>
    <w:p w:rsidR="00942F30" w:rsidRPr="005C35BF" w:rsidRDefault="00942F30" w:rsidP="005C35BF">
      <w:pPr>
        <w:tabs>
          <w:tab w:val="left" w:pos="2552"/>
          <w:tab w:val="left" w:pos="2694"/>
          <w:tab w:val="left" w:pos="3600"/>
        </w:tabs>
        <w:rPr>
          <w:rFonts w:ascii="Cambria" w:hAnsi="Cambria"/>
          <w:sz w:val="24"/>
          <w:szCs w:val="24"/>
        </w:rPr>
      </w:pPr>
    </w:p>
    <w:p w:rsidR="00942F30" w:rsidRDefault="005C35BF" w:rsidP="005C35BF">
      <w:pPr>
        <w:tabs>
          <w:tab w:val="left" w:pos="2552"/>
          <w:tab w:val="left" w:pos="2694"/>
          <w:tab w:val="left" w:pos="3600"/>
        </w:tabs>
        <w:rPr>
          <w:rFonts w:ascii="Cambria" w:hAnsi="Cambria"/>
          <w:sz w:val="24"/>
          <w:szCs w:val="24"/>
        </w:rPr>
      </w:pPr>
      <w:r>
        <w:rPr>
          <w:rFonts w:ascii="Cambria" w:hAnsi="Cambria"/>
          <w:sz w:val="24"/>
          <w:szCs w:val="24"/>
        </w:rPr>
        <w:tab/>
        <w:t>②</w:t>
      </w:r>
      <w:r>
        <w:rPr>
          <w:rFonts w:ascii="Cambria" w:eastAsiaTheme="minorEastAsia" w:hAnsi="Cambria"/>
          <w:sz w:val="24"/>
          <w:szCs w:val="24"/>
        </w:rPr>
        <w:t xml:space="preserve"> </w:t>
      </w:r>
      <m:oMath>
        <m:r>
          <m:rPr>
            <m:sty m:val="p"/>
          </m:rPr>
          <w:rPr>
            <w:rFonts w:ascii="Cambria Math" w:hAnsi="Cambria Math"/>
            <w:sz w:val="24"/>
            <w:szCs w:val="24"/>
          </w:rPr>
          <m:t>y=5</m:t>
        </m:r>
        <m:r>
          <w:rPr>
            <w:rFonts w:ascii="Cambria Math" w:hAnsi="Cambria Math"/>
            <w:sz w:val="24"/>
            <w:szCs w:val="24"/>
          </w:rPr>
          <m:t>x</m:t>
        </m:r>
        <m:r>
          <m:rPr>
            <m:sty m:val="p"/>
          </m:rPr>
          <w:rPr>
            <w:rFonts w:ascii="Cambria Math" w:hAnsi="Cambria Math"/>
            <w:sz w:val="24"/>
            <w:szCs w:val="24"/>
          </w:rPr>
          <m:t>-1</m:t>
        </m:r>
      </m:oMath>
      <w:r w:rsidR="00942F30">
        <w:rPr>
          <w:rFonts w:ascii="Cambria" w:hAnsi="Cambria"/>
          <w:sz w:val="24"/>
          <w:szCs w:val="24"/>
        </w:rPr>
        <w:t xml:space="preserve"> </w:t>
      </w:r>
      <w:r w:rsidR="00942F30" w:rsidRPr="001835E9">
        <w:rPr>
          <w:rFonts w:ascii="Cambria" w:hAnsi="Cambria"/>
          <w:sz w:val="24"/>
          <w:szCs w:val="24"/>
        </w:rPr>
        <w:t>sätts in i den första ekvationen.</w:t>
      </w:r>
    </w:p>
    <w:p w:rsidR="00942F30" w:rsidRPr="005C35BF" w:rsidRDefault="00942F30" w:rsidP="005C35BF">
      <w:pPr>
        <w:tabs>
          <w:tab w:val="left" w:pos="2552"/>
          <w:tab w:val="left" w:pos="2694"/>
          <w:tab w:val="left" w:pos="3600"/>
        </w:tabs>
        <w:rPr>
          <w:rFonts w:ascii="Cambria" w:hAnsi="Cambria"/>
          <w:sz w:val="24"/>
          <w:szCs w:val="24"/>
        </w:rPr>
      </w:pPr>
    </w:p>
    <w:p w:rsidR="00942F30" w:rsidRPr="001835E9" w:rsidRDefault="00942F30" w:rsidP="005C35BF">
      <w:pPr>
        <w:tabs>
          <w:tab w:val="left" w:pos="2552"/>
          <w:tab w:val="left" w:pos="2694"/>
          <w:tab w:val="left" w:pos="3600"/>
        </w:tabs>
        <w:rPr>
          <w:rFonts w:ascii="Cambria" w:hAnsi="Cambria"/>
          <w:sz w:val="24"/>
          <w:szCs w:val="24"/>
        </w:rPr>
      </w:pPr>
      <w:r w:rsidRPr="001835E9">
        <w:rPr>
          <w:rFonts w:ascii="Cambria" w:hAnsi="Cambria"/>
          <w:sz w:val="24"/>
          <w:szCs w:val="24"/>
        </w:rPr>
        <w:t xml:space="preserve"> </w:t>
      </w:r>
      <w:r w:rsidRPr="005C35BF">
        <w:rPr>
          <w:rFonts w:ascii="Cambria" w:hAnsi="Cambria"/>
          <w:sz w:val="24"/>
          <w:szCs w:val="24"/>
        </w:rPr>
        <w:tab/>
      </w:r>
      <w:r w:rsidR="005C35BF">
        <w:rPr>
          <w:rFonts w:ascii="Cambria" w:eastAsiaTheme="minorEastAsia" w:hAnsi="Cambria"/>
          <w:sz w:val="24"/>
          <w:szCs w:val="24"/>
        </w:rPr>
        <w:t xml:space="preserve">      </w:t>
      </w:r>
      <m:oMath>
        <m:r>
          <w:rPr>
            <w:rFonts w:ascii="Cambria Math" w:hAnsi="Cambria Math"/>
            <w:sz w:val="24"/>
            <w:szCs w:val="24"/>
          </w:rPr>
          <m:t>2x+3</m:t>
        </m:r>
        <m:d>
          <m:dPr>
            <m:ctrlPr>
              <w:rPr>
                <w:rFonts w:ascii="Cambria Math" w:hAnsi="Cambria Math"/>
                <w:sz w:val="24"/>
                <w:szCs w:val="24"/>
              </w:rPr>
            </m:ctrlPr>
          </m:dPr>
          <m:e>
            <m:r>
              <w:rPr>
                <w:rFonts w:ascii="Cambria Math" w:hAnsi="Cambria Math"/>
                <w:sz w:val="24"/>
                <w:szCs w:val="24"/>
              </w:rPr>
              <m:t>5x-1</m:t>
            </m:r>
          </m:e>
        </m:d>
        <m:r>
          <m:rPr>
            <m:sty m:val="p"/>
          </m:rPr>
          <w:rPr>
            <w:rFonts w:ascii="Cambria Math" w:hAnsi="Cambria Math"/>
            <w:sz w:val="24"/>
            <w:szCs w:val="24"/>
          </w:rPr>
          <m:t>=31</m:t>
        </m:r>
      </m:oMath>
      <w:r w:rsidRPr="001835E9">
        <w:rPr>
          <w:rFonts w:ascii="Cambria" w:hAnsi="Cambria"/>
          <w:sz w:val="24"/>
          <w:szCs w:val="24"/>
        </w:rPr>
        <w:t xml:space="preserve">  </w:t>
      </w:r>
      <m:oMath>
        <m:r>
          <m:rPr>
            <m:sty m:val="p"/>
          </m:rPr>
          <w:rPr>
            <w:rFonts w:ascii="Cambria Math" w:hAnsi="Cambria Math"/>
            <w:sz w:val="24"/>
            <w:szCs w:val="24"/>
          </w:rPr>
          <m:t>⟹  2⟹17</m:t>
        </m:r>
        <m:r>
          <w:rPr>
            <w:rFonts w:ascii="Cambria Math" w:hAnsi="Cambria Math"/>
            <w:sz w:val="24"/>
            <w:szCs w:val="24"/>
          </w:rPr>
          <m:t>x</m:t>
        </m:r>
        <m:r>
          <m:rPr>
            <m:sty m:val="p"/>
          </m:rPr>
          <w:rPr>
            <w:rFonts w:ascii="Cambria Math" w:hAnsi="Cambria Math"/>
            <w:sz w:val="24"/>
            <w:szCs w:val="24"/>
          </w:rPr>
          <m:t>=34</m:t>
        </m:r>
      </m:oMath>
    </w:p>
    <w:p w:rsidR="00942F30" w:rsidRPr="005C35BF" w:rsidRDefault="00942F30" w:rsidP="005C35BF">
      <w:pPr>
        <w:tabs>
          <w:tab w:val="left" w:pos="2552"/>
          <w:tab w:val="left" w:pos="2694"/>
          <w:tab w:val="left" w:pos="3600"/>
        </w:tabs>
        <w:rPr>
          <w:rFonts w:ascii="Cambria" w:hAnsi="Cambria"/>
          <w:sz w:val="24"/>
          <w:szCs w:val="24"/>
        </w:rPr>
      </w:pPr>
      <w:r>
        <w:rPr>
          <w:rFonts w:ascii="Cambria" w:hAnsi="Cambria"/>
          <w:sz w:val="24"/>
          <w:szCs w:val="24"/>
        </w:rPr>
        <w:tab/>
      </w:r>
      <w:r w:rsidR="005C35BF">
        <w:rPr>
          <w:rFonts w:ascii="Cambria" w:hAnsi="Cambria"/>
          <w:sz w:val="24"/>
          <w:szCs w:val="24"/>
        </w:rPr>
        <w:t xml:space="preserve">      </w:t>
      </w:r>
      <m:oMath>
        <m:r>
          <m:rPr>
            <m:sty m:val="p"/>
          </m:rPr>
          <w:rPr>
            <w:rFonts w:ascii="Cambria Math" w:hAnsi="Cambria Math"/>
            <w:sz w:val="24"/>
            <w:szCs w:val="24"/>
          </w:rPr>
          <m:t>17</m:t>
        </m:r>
        <m:r>
          <w:rPr>
            <w:rFonts w:ascii="Cambria Math" w:hAnsi="Cambria Math"/>
            <w:sz w:val="24"/>
            <w:szCs w:val="24"/>
          </w:rPr>
          <m:t>x</m:t>
        </m:r>
        <m:r>
          <m:rPr>
            <m:sty m:val="p"/>
          </m:rPr>
          <w:rPr>
            <w:rFonts w:ascii="Cambria Math" w:hAnsi="Cambria Math"/>
            <w:sz w:val="24"/>
            <w:szCs w:val="24"/>
          </w:rPr>
          <m:t>=34</m:t>
        </m:r>
      </m:oMath>
      <w:r w:rsidRPr="001835E9">
        <w:rPr>
          <w:rFonts w:ascii="Cambria" w:hAnsi="Cambria"/>
          <w:sz w:val="24"/>
          <w:szCs w:val="24"/>
        </w:rPr>
        <w:t xml:space="preserve">  </w:t>
      </w:r>
      <m:oMath>
        <m:r>
          <m:rPr>
            <m:sty m:val="p"/>
          </m:rPr>
          <w:rPr>
            <w:rFonts w:ascii="Cambria Math" w:hAnsi="Cambria Math"/>
            <w:sz w:val="24"/>
            <w:szCs w:val="24"/>
          </w:rPr>
          <m:t>⟹</m:t>
        </m:r>
        <m:r>
          <w:rPr>
            <w:rFonts w:ascii="Cambria Math" w:hAnsi="Cambria Math"/>
            <w:sz w:val="24"/>
            <w:szCs w:val="24"/>
          </w:rPr>
          <m:t>x</m:t>
        </m:r>
        <m:r>
          <m:rPr>
            <m:sty m:val="p"/>
          </m:rPr>
          <w:rPr>
            <w:rFonts w:ascii="Cambria Math" w:hAnsi="Cambria Math"/>
            <w:sz w:val="24"/>
            <w:szCs w:val="24"/>
          </w:rPr>
          <m:t>=</m:t>
        </m:r>
      </m:oMath>
      <w:r w:rsidRPr="001835E9">
        <w:rPr>
          <w:rFonts w:ascii="Cambria" w:hAnsi="Cambria"/>
          <w:sz w:val="24"/>
          <w:szCs w:val="24"/>
        </w:rPr>
        <w:t xml:space="preserve"> </w:t>
      </w:r>
      <m:oMath>
        <m:f>
          <m:fPr>
            <m:ctrlPr>
              <w:rPr>
                <w:rFonts w:ascii="Cambria Math" w:hAnsi="Cambria Math"/>
                <w:sz w:val="24"/>
                <w:szCs w:val="24"/>
              </w:rPr>
            </m:ctrlPr>
          </m:fPr>
          <m:num>
            <m:r>
              <m:rPr>
                <m:sty m:val="p"/>
              </m:rPr>
              <w:rPr>
                <w:rFonts w:ascii="Cambria Math" w:hAnsi="Cambria Math"/>
                <w:sz w:val="24"/>
                <w:szCs w:val="24"/>
              </w:rPr>
              <m:t>34</m:t>
            </m:r>
          </m:num>
          <m:den>
            <m:r>
              <m:rPr>
                <m:sty m:val="p"/>
              </m:rPr>
              <w:rPr>
                <w:rFonts w:ascii="Cambria Math" w:hAnsi="Cambria Math"/>
                <w:sz w:val="24"/>
                <w:szCs w:val="24"/>
              </w:rPr>
              <m:t>17</m:t>
            </m:r>
          </m:den>
        </m:f>
      </m:oMath>
      <w:r w:rsidRPr="001835E9">
        <w:rPr>
          <w:rFonts w:ascii="Cambria" w:hAnsi="Cambria"/>
          <w:sz w:val="24"/>
          <w:szCs w:val="24"/>
        </w:rPr>
        <w:t xml:space="preserve"> </w:t>
      </w:r>
      <m:oMath>
        <m:r>
          <m:rPr>
            <m:sty m:val="p"/>
          </m:rPr>
          <w:rPr>
            <w:rFonts w:ascii="Cambria Math" w:hAnsi="Cambria Math"/>
            <w:sz w:val="24"/>
            <w:szCs w:val="24"/>
          </w:rPr>
          <m:t>=2</m:t>
        </m:r>
      </m:oMath>
    </w:p>
    <w:p w:rsidR="00942F30" w:rsidRPr="005C35BF" w:rsidRDefault="00942F30" w:rsidP="005C35BF">
      <w:pPr>
        <w:tabs>
          <w:tab w:val="left" w:pos="2552"/>
          <w:tab w:val="left" w:pos="2694"/>
          <w:tab w:val="left" w:pos="3600"/>
        </w:tabs>
        <w:rPr>
          <w:rFonts w:ascii="Cambria" w:hAnsi="Cambria"/>
          <w:sz w:val="24"/>
          <w:szCs w:val="24"/>
        </w:rPr>
      </w:pPr>
    </w:p>
    <w:p w:rsidR="00942F30" w:rsidRPr="005C35BF" w:rsidRDefault="00942F30" w:rsidP="005C35BF">
      <w:pPr>
        <w:tabs>
          <w:tab w:val="left" w:pos="2552"/>
          <w:tab w:val="left" w:pos="2694"/>
          <w:tab w:val="left" w:pos="3600"/>
        </w:tabs>
        <w:rPr>
          <w:rFonts w:ascii="Cambria" w:hAnsi="Cambria"/>
          <w:sz w:val="24"/>
          <w:szCs w:val="24"/>
        </w:rPr>
      </w:pPr>
      <w:r>
        <w:rPr>
          <w:rFonts w:ascii="Cambria" w:hAnsi="Cambria"/>
          <w:sz w:val="24"/>
          <w:szCs w:val="24"/>
        </w:rPr>
        <w:tab/>
      </w:r>
      <w:r w:rsidR="005C35BF">
        <w:rPr>
          <w:rFonts w:ascii="Cambria" w:hAnsi="Cambria"/>
          <w:sz w:val="24"/>
          <w:szCs w:val="24"/>
        </w:rPr>
        <w:t>③</w:t>
      </w:r>
      <w:r w:rsidR="005C35BF">
        <w:rPr>
          <w:rFonts w:ascii="Cambria" w:eastAsiaTheme="minorEastAsia" w:hAnsi="Cambria"/>
          <w:sz w:val="24"/>
          <w:szCs w:val="24"/>
        </w:rPr>
        <w:t xml:space="preserve"> </w:t>
      </w:r>
      <m:oMath>
        <m:r>
          <w:rPr>
            <w:rFonts w:ascii="Cambria Math" w:hAnsi="Cambria Math"/>
            <w:sz w:val="24"/>
            <w:szCs w:val="24"/>
          </w:rPr>
          <m:t>x</m:t>
        </m:r>
        <m:r>
          <m:rPr>
            <m:sty m:val="p"/>
          </m:rPr>
          <w:rPr>
            <w:rFonts w:ascii="Cambria Math" w:hAnsi="Cambria Math"/>
            <w:sz w:val="24"/>
            <w:szCs w:val="24"/>
          </w:rPr>
          <m:t>=2</m:t>
        </m:r>
      </m:oMath>
      <w:r w:rsidRPr="001835E9">
        <w:rPr>
          <w:rFonts w:ascii="Cambria" w:hAnsi="Cambria"/>
          <w:sz w:val="24"/>
          <w:szCs w:val="24"/>
        </w:rPr>
        <w:t xml:space="preserve"> insättes i </w:t>
      </w:r>
      <m:oMath>
        <m:r>
          <w:rPr>
            <w:rFonts w:ascii="Cambria Math" w:hAnsi="Cambria Math"/>
            <w:sz w:val="24"/>
            <w:szCs w:val="24"/>
          </w:rPr>
          <m:t>y</m:t>
        </m:r>
        <m:r>
          <m:rPr>
            <m:sty m:val="p"/>
          </m:rPr>
          <w:rPr>
            <w:rFonts w:ascii="Cambria Math" w:hAnsi="Cambria Math"/>
            <w:sz w:val="24"/>
            <w:szCs w:val="24"/>
          </w:rPr>
          <m:t>=5</m:t>
        </m:r>
        <m:r>
          <w:rPr>
            <w:rFonts w:ascii="Cambria Math" w:hAnsi="Cambria Math"/>
            <w:sz w:val="24"/>
            <w:szCs w:val="24"/>
          </w:rPr>
          <m:t>x</m:t>
        </m:r>
        <m:r>
          <m:rPr>
            <m:sty m:val="p"/>
          </m:rPr>
          <w:rPr>
            <w:rFonts w:ascii="Cambria Math" w:hAnsi="Cambria Math"/>
            <w:sz w:val="24"/>
            <w:szCs w:val="24"/>
          </w:rPr>
          <m:t>-1</m:t>
        </m:r>
      </m:oMath>
      <w:r w:rsidRPr="001835E9">
        <w:rPr>
          <w:rFonts w:ascii="Cambria" w:hAnsi="Cambria"/>
          <w:sz w:val="24"/>
          <w:szCs w:val="24"/>
        </w:rPr>
        <w:t xml:space="preserve"> som ger  </w:t>
      </w:r>
      <m:oMath>
        <m:r>
          <w:rPr>
            <w:rFonts w:ascii="Cambria Math" w:hAnsi="Cambria Math"/>
            <w:sz w:val="24"/>
            <w:szCs w:val="24"/>
          </w:rPr>
          <m:t>y</m:t>
        </m:r>
        <m:r>
          <m:rPr>
            <m:sty m:val="p"/>
          </m:rPr>
          <w:rPr>
            <w:rFonts w:ascii="Cambria Math" w:hAnsi="Cambria Math"/>
            <w:sz w:val="24"/>
            <w:szCs w:val="24"/>
          </w:rPr>
          <m:t>=5∙2-1=9</m:t>
        </m:r>
      </m:oMath>
    </w:p>
    <w:p w:rsidR="00942F30" w:rsidRPr="001835E9" w:rsidRDefault="00942F30" w:rsidP="00942F30">
      <w:pPr>
        <w:tabs>
          <w:tab w:val="left" w:pos="3119"/>
        </w:tabs>
        <w:rPr>
          <w:rFonts w:ascii="Cambria" w:hAnsi="Cambria"/>
          <w:sz w:val="24"/>
          <w:szCs w:val="24"/>
        </w:rPr>
      </w:pPr>
    </w:p>
    <w:p w:rsidR="0066693F" w:rsidRPr="00DF3EFE" w:rsidRDefault="00942F30" w:rsidP="00DF3EFE">
      <w:pPr>
        <w:rPr>
          <w:rFonts w:ascii="Cambria" w:hAnsi="Cambria"/>
          <w:sz w:val="24"/>
          <w:szCs w:val="24"/>
        </w:rPr>
      </w:pPr>
      <w:r w:rsidRPr="001835E9">
        <w:rPr>
          <w:rFonts w:ascii="Cambria" w:hAnsi="Cambria"/>
          <w:sz w:val="24"/>
          <w:szCs w:val="24"/>
        </w:rPr>
        <w:tab/>
      </w:r>
      <w:r w:rsidRPr="001835E9">
        <w:rPr>
          <w:rFonts w:ascii="Cambria" w:hAnsi="Cambria"/>
          <w:sz w:val="24"/>
          <w:szCs w:val="24"/>
        </w:rPr>
        <w:tab/>
      </w:r>
      <w:r w:rsidRPr="001835E9">
        <w:rPr>
          <w:rFonts w:ascii="Cambria" w:hAnsi="Cambria"/>
          <w:sz w:val="24"/>
          <w:szCs w:val="24"/>
          <w:u w:val="single"/>
        </w:rPr>
        <w:t>Svar</w:t>
      </w:r>
      <w:r w:rsidRPr="001835E9">
        <w:rPr>
          <w:rFonts w:ascii="Cambria" w:hAnsi="Cambria"/>
          <w:sz w:val="24"/>
          <w:szCs w:val="24"/>
        </w:rPr>
        <w:t xml:space="preserve">: Ekvationssystemet har lösningen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x=2</m:t>
                </m:r>
              </m:e>
              <m:e>
                <m:r>
                  <w:rPr>
                    <w:rFonts w:ascii="Cambria Math" w:hAnsi="Cambria Math"/>
                    <w:sz w:val="24"/>
                    <w:szCs w:val="24"/>
                  </w:rPr>
                  <m:t>y=9</m:t>
                </m:r>
              </m:e>
            </m:eqArr>
          </m:e>
        </m:d>
      </m:oMath>
    </w:p>
    <w:p w:rsidR="0066693F" w:rsidRDefault="0066693F" w:rsidP="0066693F">
      <w:pPr>
        <w:ind w:left="2608" w:hanging="2608"/>
        <w:rPr>
          <w:rFonts w:ascii="Cambria" w:eastAsiaTheme="minorEastAsia" w:hAnsi="Cambria"/>
          <w:sz w:val="24"/>
          <w:szCs w:val="24"/>
        </w:rPr>
      </w:pPr>
    </w:p>
    <w:p w:rsidR="00B70771" w:rsidRDefault="00B70771" w:rsidP="00B70771">
      <w:pPr>
        <w:ind w:left="2608" w:hanging="2608"/>
        <w:rPr>
          <w:rFonts w:ascii="Cambria" w:hAnsi="Cambria"/>
          <w:sz w:val="24"/>
          <w:szCs w:val="24"/>
        </w:rPr>
      </w:pPr>
      <w:r w:rsidRPr="006D01E5">
        <w:rPr>
          <w:rFonts w:ascii="Cambria" w:hAnsi="Cambria"/>
          <w:b/>
          <w:color w:val="0C2953" w:themeColor="accent1" w:themeShade="80"/>
          <w:sz w:val="24"/>
          <w:szCs w:val="24"/>
        </w:rPr>
        <w:t>Additionsmetoden</w:t>
      </w:r>
      <w:r w:rsidRPr="001835E9">
        <w:rPr>
          <w:rFonts w:ascii="Cambria" w:hAnsi="Cambria"/>
          <w:sz w:val="24"/>
          <w:szCs w:val="24"/>
        </w:rPr>
        <w:tab/>
      </w:r>
      <w:r>
        <w:rPr>
          <w:rFonts w:ascii="Cambria" w:hAnsi="Cambria"/>
          <w:sz w:val="24"/>
          <w:szCs w:val="24"/>
        </w:rPr>
        <w:t>Hur löser vi ett ekvationssystem där vi inte på ett enkelt sätt kan lösa ut en variabel?</w:t>
      </w:r>
    </w:p>
    <w:p w:rsidR="0024561A" w:rsidRDefault="0024561A" w:rsidP="00B70771">
      <w:pPr>
        <w:ind w:left="2608" w:hanging="2608"/>
        <w:rPr>
          <w:rFonts w:ascii="Cambria" w:hAnsi="Cambria"/>
          <w:sz w:val="24"/>
          <w:szCs w:val="24"/>
        </w:rPr>
      </w:pPr>
    </w:p>
    <w:p w:rsidR="00B70771" w:rsidRDefault="00B70771" w:rsidP="00B70771">
      <w:pPr>
        <w:ind w:left="2608" w:hanging="2608"/>
        <w:rPr>
          <w:rFonts w:ascii="Cambria" w:hAnsi="Cambria"/>
          <w:sz w:val="24"/>
          <w:szCs w:val="24"/>
        </w:rPr>
      </w:pPr>
      <w:r w:rsidRPr="007B0910">
        <w:rPr>
          <w:rFonts w:ascii="Cambria" w:hAnsi="Cambria"/>
          <w:sz w:val="24"/>
          <w:szCs w:val="24"/>
        </w:rPr>
        <w:tab/>
        <w:t xml:space="preserve">Vi </w:t>
      </w:r>
      <w:r>
        <w:rPr>
          <w:rFonts w:ascii="Cambria" w:hAnsi="Cambria"/>
          <w:sz w:val="24"/>
          <w:szCs w:val="24"/>
        </w:rPr>
        <w:t>undersöker ekvationssystemet</w:t>
      </w:r>
    </w:p>
    <w:p w:rsidR="0024561A" w:rsidRDefault="0024561A" w:rsidP="00B70771">
      <w:pPr>
        <w:ind w:left="2608" w:hanging="2608"/>
        <w:rPr>
          <w:rFonts w:ascii="Cambria" w:hAnsi="Cambria"/>
          <w:sz w:val="24"/>
          <w:szCs w:val="24"/>
        </w:rPr>
      </w:pPr>
    </w:p>
    <w:p w:rsidR="00B70771" w:rsidRPr="00D70048" w:rsidRDefault="00B70771" w:rsidP="00B70771">
      <w:pPr>
        <w:ind w:left="2608" w:hanging="2608"/>
        <w:rPr>
          <w:rFonts w:ascii="Cambria" w:hAnsi="Cambria"/>
          <w:sz w:val="12"/>
          <w:szCs w:val="12"/>
        </w:rPr>
      </w:pPr>
    </w:p>
    <w:p w:rsidR="00B70771" w:rsidRDefault="00B70771" w:rsidP="00B70771">
      <w:pPr>
        <w:ind w:left="2608"/>
        <w:rPr>
          <w:rFonts w:ascii="Cambria" w:eastAsiaTheme="minorEastAsia" w:hAnsi="Cambria"/>
          <w:sz w:val="24"/>
          <w:szCs w:val="24"/>
        </w:rPr>
      </w:pPr>
      <w:r>
        <w:rPr>
          <w:rFonts w:ascii="Cambria" w:hAnsi="Cambria"/>
          <w:sz w:val="24"/>
          <w:szCs w:val="24"/>
        </w:rPr>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2x+3y=16          </m:t>
                </m:r>
                <m:d>
                  <m:dPr>
                    <m:ctrlPr>
                      <w:rPr>
                        <w:rFonts w:ascii="Cambria Math" w:hAnsi="Cambria Math"/>
                        <w:i/>
                        <w:sz w:val="24"/>
                        <w:szCs w:val="24"/>
                      </w:rPr>
                    </m:ctrlPr>
                  </m:dPr>
                  <m:e>
                    <m:r>
                      <w:rPr>
                        <w:rFonts w:ascii="Cambria Math" w:hAnsi="Cambria Math"/>
                        <w:sz w:val="24"/>
                        <w:szCs w:val="24"/>
                      </w:rPr>
                      <m:t>1</m:t>
                    </m:r>
                  </m:e>
                </m:d>
              </m:e>
              <m:e>
                <m:r>
                  <w:rPr>
                    <w:rFonts w:ascii="Cambria Math" w:hAnsi="Cambria Math"/>
                    <w:sz w:val="24"/>
                    <w:szCs w:val="24"/>
                  </w:rPr>
                  <m:t>4x-3y=14          (2)</m:t>
                </m:r>
              </m:e>
            </m:eqArr>
          </m:e>
        </m:d>
      </m:oMath>
    </w:p>
    <w:p w:rsidR="00B70771" w:rsidRPr="0024561A" w:rsidRDefault="00B70771" w:rsidP="00B70771">
      <w:pPr>
        <w:ind w:left="2608"/>
        <w:rPr>
          <w:rFonts w:ascii="Cambria" w:eastAsiaTheme="minorEastAsia" w:hAnsi="Cambria"/>
          <w:sz w:val="24"/>
          <w:szCs w:val="24"/>
        </w:rPr>
      </w:pPr>
    </w:p>
    <w:p w:rsidR="00B70771" w:rsidRDefault="00B70771" w:rsidP="00B70771">
      <w:pPr>
        <w:ind w:left="2608" w:hanging="2608"/>
        <w:rPr>
          <w:rFonts w:ascii="Cambria" w:eastAsiaTheme="minorEastAsia" w:hAnsi="Cambria"/>
          <w:sz w:val="24"/>
          <w:szCs w:val="24"/>
        </w:rPr>
      </w:pPr>
      <w:r>
        <w:rPr>
          <w:rFonts w:ascii="Cambria" w:eastAsiaTheme="minorEastAsia" w:hAnsi="Cambria"/>
          <w:sz w:val="24"/>
          <w:szCs w:val="24"/>
        </w:rPr>
        <w:tab/>
        <w:t>Jämför ekvation (1) och ekvation (2). Koefficienterna framför y har samma siffervärde, men motsatt tecken. Adderar vi ledvis, tar y-termerna ut varandra.</w:t>
      </w:r>
    </w:p>
    <w:p w:rsidR="00B70771" w:rsidRPr="00D70048" w:rsidRDefault="00B70771" w:rsidP="00B70771">
      <w:pPr>
        <w:ind w:left="2608" w:hanging="2608"/>
        <w:rPr>
          <w:rFonts w:ascii="Cambria" w:eastAsiaTheme="minorEastAsia" w:hAnsi="Cambria"/>
          <w:sz w:val="16"/>
          <w:szCs w:val="16"/>
        </w:rPr>
      </w:pPr>
    </w:p>
    <w:p w:rsidR="00B70771" w:rsidRDefault="00B70771" w:rsidP="00B70771">
      <w:pPr>
        <w:ind w:left="2608" w:hanging="2608"/>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71072" behindDoc="0" locked="0" layoutInCell="1" allowOverlap="1" wp14:anchorId="74E9C55B" wp14:editId="474517A3">
                <wp:simplePos x="0" y="0"/>
                <wp:positionH relativeFrom="column">
                  <wp:posOffset>1586865</wp:posOffset>
                </wp:positionH>
                <wp:positionV relativeFrom="paragraph">
                  <wp:posOffset>119652</wp:posOffset>
                </wp:positionV>
                <wp:extent cx="296883" cy="279070"/>
                <wp:effectExtent l="0" t="0" r="0" b="6985"/>
                <wp:wrapNone/>
                <wp:docPr id="1127" name="Textruta 1127"/>
                <wp:cNvGraphicFramePr/>
                <a:graphic xmlns:a="http://schemas.openxmlformats.org/drawingml/2006/main">
                  <a:graphicData uri="http://schemas.microsoft.com/office/word/2010/wordprocessingShape">
                    <wps:wsp>
                      <wps:cNvSpPr txBox="1"/>
                      <wps:spPr>
                        <a:xfrm>
                          <a:off x="0" y="0"/>
                          <a:ext cx="296883" cy="279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7B0910" w:rsidRDefault="001B4A72" w:rsidP="00B70771">
                            <w:pPr>
                              <w:rPr>
                                <w:sz w:val="24"/>
                                <w:szCs w:val="24"/>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127" o:spid="_x0000_s1032" type="#_x0000_t202" style="position:absolute;left:0;text-align:left;margin-left:124.95pt;margin-top:9.4pt;width:23.4pt;height:21.95pt;z-index:25197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" filled="f" stroked="f" strokeweight=".5pt">
                <v:textbox>
                  <w:txbxContent>
                    <w:p w:rsidR="001B4A72" w:rsidRPr="007B0910" w:rsidRDefault="001B4A72" w:rsidP="00B70771">
                      <w:pPr>
                        <w:rPr>
                          <w:sz w:val="24"/>
                          <w:szCs w:val="24"/>
                        </w:rPr>
                      </w:pPr>
                      <m:oMathPara>
                        <m:oMath>
                          <m:r>
                            <w:rPr>
                              <w:rFonts w:ascii="Cambria Math" w:hAnsi="Cambria Math"/>
                              <w:sz w:val="24"/>
                              <w:szCs w:val="24"/>
                            </w:rPr>
                            <m:t>+</m:t>
                          </m:r>
                        </m:oMath>
                      </m:oMathPara>
                    </w:p>
                  </w:txbxContent>
                </v:textbox>
              </v:shape>
            </w:pict>
          </mc:Fallback>
        </mc:AlternateContent>
      </w:r>
      <w:r>
        <w:rPr>
          <w:rFonts w:ascii="Cambria" w:eastAsiaTheme="minorEastAsia" w:hAnsi="Cambria"/>
          <w:sz w:val="24"/>
          <w:szCs w:val="24"/>
        </w:rPr>
        <w:tab/>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2x+3y=16</m:t>
                </m:r>
              </m:e>
              <m:e>
                <m:r>
                  <w:rPr>
                    <w:rFonts w:ascii="Cambria Math" w:hAnsi="Cambria Math"/>
                    <w:sz w:val="24"/>
                    <w:szCs w:val="24"/>
                  </w:rPr>
                  <m:t>4x-3y=14</m:t>
                </m:r>
              </m:e>
            </m:eqArr>
          </m:e>
        </m:d>
      </m:oMath>
    </w:p>
    <w:p w:rsidR="00B70771" w:rsidRPr="00D70048" w:rsidRDefault="00B70771" w:rsidP="00B70771">
      <w:pPr>
        <w:ind w:left="2608" w:hanging="2608"/>
        <w:rPr>
          <w:rFonts w:ascii="Cambria" w:eastAsiaTheme="minorEastAsia" w:hAnsi="Cambria"/>
          <w:sz w:val="16"/>
          <w:szCs w:val="16"/>
        </w:rPr>
      </w:pPr>
      <w:r>
        <w:rPr>
          <w:rFonts w:ascii="Cambria" w:eastAsiaTheme="minorEastAsia" w:hAnsi="Cambria"/>
          <w:noProof/>
          <w:sz w:val="24"/>
          <w:szCs w:val="24"/>
          <w:lang w:eastAsia="sv-SE"/>
        </w:rPr>
        <mc:AlternateContent>
          <mc:Choice Requires="wps">
            <w:drawing>
              <wp:anchor distT="0" distB="0" distL="114300" distR="114300" simplePos="0" relativeHeight="251972096" behindDoc="0" locked="0" layoutInCell="1" allowOverlap="1" wp14:anchorId="40A8B17D" wp14:editId="22ADEA1E">
                <wp:simplePos x="0" y="0"/>
                <wp:positionH relativeFrom="column">
                  <wp:posOffset>1662752</wp:posOffset>
                </wp:positionH>
                <wp:positionV relativeFrom="paragraph">
                  <wp:posOffset>59558</wp:posOffset>
                </wp:positionV>
                <wp:extent cx="1353787" cy="0"/>
                <wp:effectExtent l="0" t="0" r="37465" b="19050"/>
                <wp:wrapNone/>
                <wp:docPr id="1128" name="Rak 1128"/>
                <wp:cNvGraphicFramePr/>
                <a:graphic xmlns:a="http://schemas.openxmlformats.org/drawingml/2006/main">
                  <a:graphicData uri="http://schemas.microsoft.com/office/word/2010/wordprocessingShape">
                    <wps:wsp>
                      <wps:cNvCnPr/>
                      <wps:spPr>
                        <a:xfrm>
                          <a:off x="0" y="0"/>
                          <a:ext cx="135378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Rak 1128" o:spid="_x0000_s1026" style="position:absolute;z-index:25197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0.95pt,4.7pt" to="237.55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" strokecolor="black [3213]"/>
            </w:pict>
          </mc:Fallback>
        </mc:AlternateContent>
      </w:r>
    </w:p>
    <w:p w:rsidR="00B70771" w:rsidRDefault="00B70771" w:rsidP="00B70771">
      <w:pPr>
        <w:ind w:left="3119" w:hanging="3119"/>
        <w:rPr>
          <w:rFonts w:ascii="Cambria" w:eastAsiaTheme="minorEastAsia" w:hAnsi="Cambria"/>
          <w:sz w:val="24"/>
          <w:szCs w:val="24"/>
        </w:rPr>
      </w:pPr>
      <w:r>
        <w:rPr>
          <w:rFonts w:ascii="Cambria" w:hAnsi="Cambria"/>
          <w:sz w:val="24"/>
          <w:szCs w:val="24"/>
        </w:rPr>
        <w:tab/>
        <w:t xml:space="preserve">  </w:t>
      </w:r>
      <m:oMath>
        <m:r>
          <w:rPr>
            <w:rFonts w:ascii="Cambria Math" w:hAnsi="Cambria Math"/>
            <w:sz w:val="24"/>
            <w:szCs w:val="24"/>
          </w:rPr>
          <m:t>6x+0=30</m:t>
        </m:r>
      </m:oMath>
    </w:p>
    <w:p w:rsidR="00B70771" w:rsidRDefault="00B70771" w:rsidP="00B70771">
      <w:pPr>
        <w:ind w:left="3686" w:hanging="3686"/>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sz w:val="24"/>
          <w:szCs w:val="24"/>
        </w:rPr>
        <w:tab/>
        <w:t xml:space="preserve">  </w:t>
      </w:r>
      <m:oMath>
        <m:r>
          <w:rPr>
            <w:rFonts w:ascii="Cambria Math" w:eastAsiaTheme="minorEastAsia" w:hAnsi="Cambria Math"/>
            <w:sz w:val="24"/>
            <w:szCs w:val="24"/>
          </w:rPr>
          <m:t>x=5</m:t>
        </m:r>
      </m:oMath>
    </w:p>
    <w:p w:rsidR="0024561A" w:rsidRDefault="0024561A" w:rsidP="00B70771">
      <w:pPr>
        <w:ind w:left="3686" w:hanging="3686"/>
        <w:rPr>
          <w:rFonts w:ascii="Cambria" w:eastAsiaTheme="minorEastAsia" w:hAnsi="Cambria"/>
          <w:sz w:val="24"/>
          <w:szCs w:val="24"/>
        </w:rPr>
      </w:pPr>
    </w:p>
    <w:p w:rsidR="00B70771" w:rsidRDefault="00B70771" w:rsidP="00B70771">
      <w:pPr>
        <w:tabs>
          <w:tab w:val="left" w:pos="2552"/>
        </w:tabs>
        <w:ind w:left="3686" w:hanging="3686"/>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x=5</m:t>
        </m:r>
      </m:oMath>
      <w:r>
        <w:rPr>
          <w:rFonts w:ascii="Cambria" w:eastAsiaTheme="minorEastAsia" w:hAnsi="Cambria"/>
          <w:sz w:val="24"/>
          <w:szCs w:val="24"/>
        </w:rPr>
        <w:t xml:space="preserve"> sätts in i en av ekvationerna och ger </w:t>
      </w:r>
      <m:oMath>
        <m:r>
          <w:rPr>
            <w:rFonts w:ascii="Cambria Math" w:eastAsiaTheme="minorEastAsia" w:hAnsi="Cambria Math"/>
            <w:sz w:val="24"/>
            <w:szCs w:val="24"/>
          </w:rPr>
          <m:t>y=2</m:t>
        </m:r>
      </m:oMath>
      <w:r>
        <w:rPr>
          <w:rFonts w:ascii="Cambria" w:eastAsiaTheme="minorEastAsia" w:hAnsi="Cambria"/>
          <w:sz w:val="24"/>
          <w:szCs w:val="24"/>
        </w:rPr>
        <w:t>.</w:t>
      </w:r>
    </w:p>
    <w:p w:rsidR="0024561A" w:rsidRDefault="0024561A" w:rsidP="00B70771">
      <w:pPr>
        <w:tabs>
          <w:tab w:val="left" w:pos="2552"/>
        </w:tabs>
        <w:ind w:left="3686" w:hanging="3686"/>
        <w:rPr>
          <w:rFonts w:ascii="Cambria" w:eastAsiaTheme="minorEastAsia" w:hAnsi="Cambria"/>
          <w:sz w:val="24"/>
          <w:szCs w:val="24"/>
        </w:rPr>
      </w:pPr>
    </w:p>
    <w:p w:rsidR="00B70771" w:rsidRPr="00D70048" w:rsidRDefault="00B70771" w:rsidP="00B70771">
      <w:pPr>
        <w:tabs>
          <w:tab w:val="left" w:pos="2552"/>
        </w:tabs>
        <w:ind w:left="3686" w:hanging="3686"/>
        <w:rPr>
          <w:rFonts w:ascii="Cambria" w:eastAsiaTheme="minorEastAsia" w:hAnsi="Cambria"/>
          <w:sz w:val="4"/>
          <w:szCs w:val="4"/>
        </w:rPr>
      </w:pPr>
    </w:p>
    <w:p w:rsidR="00B70771" w:rsidRDefault="00B70771" w:rsidP="00B70771">
      <w:pPr>
        <w:tabs>
          <w:tab w:val="left" w:pos="2552"/>
        </w:tabs>
        <w:ind w:left="3686" w:hanging="1134"/>
        <w:rPr>
          <w:rFonts w:ascii="Cambria" w:eastAsiaTheme="minorEastAsia" w:hAnsi="Cambria"/>
          <w:sz w:val="24"/>
          <w:szCs w:val="24"/>
        </w:rPr>
      </w:pPr>
      <w:r>
        <w:rPr>
          <w:rFonts w:ascii="Cambria" w:hAnsi="Cambria"/>
          <w:sz w:val="24"/>
          <w:szCs w:val="24"/>
        </w:rPr>
        <w:t xml:space="preserve">Ekvationssystemet har lösningen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x=5</m:t>
                </m:r>
              </m:e>
              <m:e>
                <m:r>
                  <w:rPr>
                    <w:rFonts w:ascii="Cambria Math" w:hAnsi="Cambria Math"/>
                    <w:sz w:val="24"/>
                    <w:szCs w:val="24"/>
                  </w:rPr>
                  <m:t>y=2</m:t>
                </m:r>
              </m:e>
            </m:eqArr>
          </m:e>
        </m:d>
      </m:oMath>
      <w:r>
        <w:rPr>
          <w:rFonts w:ascii="Cambria" w:eastAsiaTheme="minorEastAsia" w:hAnsi="Cambria"/>
          <w:sz w:val="24"/>
          <w:szCs w:val="24"/>
        </w:rPr>
        <w:t>.</w:t>
      </w:r>
    </w:p>
    <w:p w:rsidR="00B70771" w:rsidRPr="00D70048" w:rsidRDefault="00B70771" w:rsidP="00B70771">
      <w:pPr>
        <w:tabs>
          <w:tab w:val="left" w:pos="2552"/>
        </w:tabs>
        <w:ind w:left="3686" w:hanging="1134"/>
        <w:rPr>
          <w:rFonts w:ascii="Cambria" w:hAnsi="Cambria"/>
          <w:sz w:val="16"/>
          <w:szCs w:val="16"/>
        </w:rPr>
      </w:pPr>
    </w:p>
    <w:p w:rsidR="0024561A" w:rsidRDefault="00B70771" w:rsidP="00B70771">
      <w:pPr>
        <w:ind w:left="2608" w:hanging="2608"/>
        <w:rPr>
          <w:rFonts w:ascii="Cambria" w:hAnsi="Cambria"/>
          <w:sz w:val="24"/>
          <w:szCs w:val="24"/>
        </w:rPr>
      </w:pPr>
      <w:r w:rsidRPr="001835E9">
        <w:rPr>
          <w:rFonts w:ascii="Cambria" w:hAnsi="Cambria"/>
          <w:sz w:val="24"/>
          <w:szCs w:val="24"/>
        </w:rPr>
        <w:tab/>
      </w:r>
      <w:r w:rsidRPr="00F7203E">
        <w:rPr>
          <w:rFonts w:ascii="Cambria" w:hAnsi="Cambria"/>
          <w:i/>
          <w:sz w:val="24"/>
          <w:szCs w:val="24"/>
        </w:rPr>
        <w:t>Additionsmetoden</w:t>
      </w:r>
      <w:r>
        <w:rPr>
          <w:rFonts w:ascii="Cambria" w:hAnsi="Cambria"/>
          <w:sz w:val="24"/>
          <w:szCs w:val="24"/>
        </w:rPr>
        <w:t xml:space="preserve"> innebär</w:t>
      </w:r>
    </w:p>
    <w:p w:rsidR="00B70771" w:rsidRDefault="00B70771" w:rsidP="00B70771">
      <w:pPr>
        <w:ind w:left="2608" w:hanging="2608"/>
        <w:rPr>
          <w:rFonts w:ascii="Cambria" w:hAnsi="Cambria"/>
          <w:sz w:val="24"/>
          <w:szCs w:val="24"/>
        </w:rPr>
      </w:pPr>
      <w:r>
        <w:rPr>
          <w:rFonts w:ascii="Cambria" w:hAnsi="Cambria"/>
          <w:sz w:val="24"/>
          <w:szCs w:val="24"/>
        </w:rPr>
        <w:t xml:space="preserve"> </w:t>
      </w:r>
    </w:p>
    <w:p w:rsidR="00B70771" w:rsidRPr="00F7203E" w:rsidRDefault="00B70771" w:rsidP="00B70771">
      <w:pPr>
        <w:tabs>
          <w:tab w:val="left" w:pos="2694"/>
        </w:tabs>
        <w:rPr>
          <w:rFonts w:ascii="Cambria" w:hAnsi="Cambria"/>
          <w:sz w:val="12"/>
          <w:szCs w:val="12"/>
        </w:rPr>
      </w:pPr>
      <w:r>
        <w:rPr>
          <w:rFonts w:ascii="Cambria" w:hAnsi="Cambria"/>
          <w:b/>
          <w:noProof/>
          <w:color w:val="1954A6" w:themeColor="accent1"/>
          <w:sz w:val="24"/>
          <w:szCs w:val="24"/>
          <w:lang w:eastAsia="sv-SE"/>
        </w:rPr>
        <mc:AlternateContent>
          <mc:Choice Requires="wps">
            <w:drawing>
              <wp:anchor distT="0" distB="0" distL="114300" distR="114300" simplePos="0" relativeHeight="251978240" behindDoc="0" locked="0" layoutInCell="1" allowOverlap="1" wp14:anchorId="04FB5559" wp14:editId="3905DFA5">
                <wp:simplePos x="0" y="0"/>
                <wp:positionH relativeFrom="column">
                  <wp:posOffset>1626870</wp:posOffset>
                </wp:positionH>
                <wp:positionV relativeFrom="paragraph">
                  <wp:posOffset>43180</wp:posOffset>
                </wp:positionV>
                <wp:extent cx="285008" cy="290945"/>
                <wp:effectExtent l="0" t="0" r="0" b="0"/>
                <wp:wrapNone/>
                <wp:docPr id="1134" name="Textruta 1134"/>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37B86" w:rsidRDefault="001B4A72" w:rsidP="00B70771">
                            <w:pPr>
                              <w:rPr>
                                <w:rFonts w:ascii="Cambria" w:hAnsi="Cambria"/>
                                <w:sz w:val="24"/>
                                <w:szCs w:val="24"/>
                              </w:rPr>
                            </w:pPr>
                            <w:r>
                              <w:rPr>
                                <w:rFonts w:ascii="Cambria" w:hAnsi="Cambria"/>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34" o:spid="_x0000_s1033" type="#_x0000_t202" style="position:absolute;margin-left:128.1pt;margin-top:3.4pt;width:22.45pt;height:22.9pt;z-index:25197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" filled="f" stroked="f" strokeweight=".5pt">
                <v:textbox>
                  <w:txbxContent>
                    <w:p w:rsidR="001B4A72" w:rsidRPr="00237B86" w:rsidRDefault="001B4A72" w:rsidP="00B70771">
                      <w:pPr>
                        <w:rPr>
                          <w:rFonts w:ascii="Cambria" w:hAnsi="Cambria"/>
                          <w:sz w:val="24"/>
                          <w:szCs w:val="24"/>
                        </w:rPr>
                      </w:pPr>
                      <w:r>
                        <w:rPr>
                          <w:rFonts w:ascii="Cambria" w:hAnsi="Cambria"/>
                          <w:sz w:val="24"/>
                          <w:szCs w:val="24"/>
                        </w:rPr>
                        <w:t>1</w:t>
                      </w:r>
                    </w:p>
                  </w:txbxContent>
                </v:textbox>
              </v:shape>
            </w:pict>
          </mc:Fallback>
        </mc:AlternateContent>
      </w:r>
      <w:r w:rsidRPr="00F7203E">
        <w:rPr>
          <w:rFonts w:ascii="Cambria" w:hAnsi="Cambria"/>
          <w:sz w:val="12"/>
          <w:szCs w:val="12"/>
        </w:rPr>
        <w:tab/>
      </w:r>
    </w:p>
    <w:p w:rsidR="00B70771" w:rsidRDefault="00B70771" w:rsidP="00B70771">
      <w:pPr>
        <w:tabs>
          <w:tab w:val="left" w:pos="3119"/>
        </w:tabs>
        <w:ind w:left="3119"/>
        <w:rPr>
          <w:rFonts w:ascii="Cambr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77216" behindDoc="0" locked="0" layoutInCell="1" allowOverlap="1" wp14:anchorId="31618C24" wp14:editId="064A1AB2">
                <wp:simplePos x="0" y="0"/>
                <wp:positionH relativeFrom="column">
                  <wp:posOffset>1631950</wp:posOffset>
                </wp:positionH>
                <wp:positionV relativeFrom="paragraph">
                  <wp:posOffset>501015</wp:posOffset>
                </wp:positionV>
                <wp:extent cx="285008" cy="290945"/>
                <wp:effectExtent l="0" t="0" r="0" b="0"/>
                <wp:wrapNone/>
                <wp:docPr id="1129" name="Textruta 1129"/>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37B86" w:rsidRDefault="001B4A72" w:rsidP="00B70771">
                            <w:pPr>
                              <w:rPr>
                                <w:rFonts w:ascii="Cambria" w:hAnsi="Cambria"/>
                                <w:sz w:val="24"/>
                                <w:szCs w:val="24"/>
                              </w:rPr>
                            </w:pPr>
                            <w:r>
                              <w:rPr>
                                <w:rFonts w:ascii="Cambria" w:hAnsi="Cambria"/>
                                <w:sz w:val="24"/>
                                <w:szCs w:val="2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29" o:spid="_x0000_s1034" type="#_x0000_t202" style="position:absolute;left:0;text-align:left;margin-left:128.5pt;margin-top:39.45pt;width:22.45pt;height:22.9pt;z-index:25197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" filled="f" stroked="f" strokeweight=".5pt">
                <v:textbox>
                  <w:txbxContent>
                    <w:p w:rsidR="001B4A72" w:rsidRPr="00237B86" w:rsidRDefault="001B4A72" w:rsidP="00B70771">
                      <w:pPr>
                        <w:rPr>
                          <w:rFonts w:ascii="Cambria" w:hAnsi="Cambria"/>
                          <w:sz w:val="24"/>
                          <w:szCs w:val="24"/>
                        </w:rPr>
                      </w:pPr>
                      <w:r>
                        <w:rPr>
                          <w:rFonts w:ascii="Cambria" w:hAnsi="Cambria"/>
                          <w:sz w:val="24"/>
                          <w:szCs w:val="24"/>
                        </w:rPr>
                        <w:t>2</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73120" behindDoc="0" locked="0" layoutInCell="1" allowOverlap="1" wp14:anchorId="63EEDB6E" wp14:editId="5D64F0B6">
                <wp:simplePos x="0" y="0"/>
                <wp:positionH relativeFrom="column">
                  <wp:posOffset>1674222</wp:posOffset>
                </wp:positionH>
                <wp:positionV relativeFrom="paragraph">
                  <wp:posOffset>9781</wp:posOffset>
                </wp:positionV>
                <wp:extent cx="178130" cy="178130"/>
                <wp:effectExtent l="0" t="0" r="12700" b="12700"/>
                <wp:wrapNone/>
                <wp:docPr id="1130" name="Ellips 1130"/>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0" o:spid="_x0000_s1026" style="position:absolute;margin-left:131.85pt;margin-top:.75pt;width:14.05pt;height:14.05pt;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" filled="f" strokecolor="black [3213]"/>
            </w:pict>
          </mc:Fallback>
        </mc:AlternateContent>
      </w:r>
      <w:r>
        <w:rPr>
          <w:rFonts w:ascii="Cambria" w:hAnsi="Cambria"/>
          <w:sz w:val="24"/>
          <w:szCs w:val="24"/>
        </w:rPr>
        <w:t>Multiplicera den ena eller båda ekvationerna med lämpliga tal så att koefficienterna framför den ena variabeln blir motsatta tal.</w:t>
      </w:r>
    </w:p>
    <w:p w:rsidR="00B70771" w:rsidRPr="001835E9" w:rsidRDefault="00B70771" w:rsidP="00B70771">
      <w:pPr>
        <w:tabs>
          <w:tab w:val="left" w:pos="3119"/>
        </w:tabs>
        <w:ind w:left="3119"/>
        <w:rPr>
          <w:rFonts w:ascii="Cambr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74144" behindDoc="0" locked="0" layoutInCell="1" allowOverlap="1" wp14:anchorId="04736996" wp14:editId="5AA64F72">
                <wp:simplePos x="0" y="0"/>
                <wp:positionH relativeFrom="column">
                  <wp:posOffset>1635760</wp:posOffset>
                </wp:positionH>
                <wp:positionV relativeFrom="paragraph">
                  <wp:posOffset>328930</wp:posOffset>
                </wp:positionV>
                <wp:extent cx="285008" cy="290945"/>
                <wp:effectExtent l="0" t="0" r="0" b="0"/>
                <wp:wrapNone/>
                <wp:docPr id="1132" name="Textruta 1132"/>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37B86" w:rsidRDefault="001B4A72" w:rsidP="00B70771">
                            <w:pPr>
                              <w:rPr>
                                <w:rFonts w:ascii="Cambria" w:hAnsi="Cambria"/>
                                <w:sz w:val="24"/>
                                <w:szCs w:val="24"/>
                              </w:rPr>
                            </w:pPr>
                            <w:r>
                              <w:rPr>
                                <w:rFonts w:ascii="Cambria" w:hAnsi="Cambria"/>
                                <w:sz w:val="24"/>
                                <w:szCs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32" o:spid="_x0000_s1035" type="#_x0000_t202" style="position:absolute;left:0;text-align:left;margin-left:128.8pt;margin-top:25.9pt;width:22.45pt;height:22.9pt;z-index:2519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" filled="f" stroked="f" strokeweight=".5pt">
                <v:textbox>
                  <w:txbxContent>
                    <w:p w:rsidR="001B4A72" w:rsidRPr="00237B86" w:rsidRDefault="001B4A72" w:rsidP="00B70771">
                      <w:pPr>
                        <w:rPr>
                          <w:rFonts w:ascii="Cambria" w:hAnsi="Cambria"/>
                          <w:sz w:val="24"/>
                          <w:szCs w:val="24"/>
                        </w:rPr>
                      </w:pPr>
                      <w:r>
                        <w:rPr>
                          <w:rFonts w:ascii="Cambria" w:hAnsi="Cambria"/>
                          <w:sz w:val="24"/>
                          <w:szCs w:val="24"/>
                        </w:rPr>
                        <w:t>3</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75168" behindDoc="0" locked="0" layoutInCell="1" allowOverlap="1" wp14:anchorId="3942ABD8" wp14:editId="4DC758BB">
                <wp:simplePos x="0" y="0"/>
                <wp:positionH relativeFrom="column">
                  <wp:posOffset>1685736</wp:posOffset>
                </wp:positionH>
                <wp:positionV relativeFrom="paragraph">
                  <wp:posOffset>18118</wp:posOffset>
                </wp:positionV>
                <wp:extent cx="178130" cy="178130"/>
                <wp:effectExtent l="0" t="0" r="12700" b="12700"/>
                <wp:wrapNone/>
                <wp:docPr id="1131" name="Ellips 1131"/>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1" o:spid="_x0000_s1026" style="position:absolute;margin-left:132.75pt;margin-top:1.45pt;width:14.05pt;height:14.05pt;z-index:25197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" filled="f" strokecolor="black [3213]"/>
            </w:pict>
          </mc:Fallback>
        </mc:AlternateContent>
      </w:r>
      <w:r>
        <w:rPr>
          <w:rFonts w:ascii="Cambria" w:hAnsi="Cambria"/>
          <w:sz w:val="24"/>
          <w:szCs w:val="24"/>
        </w:rPr>
        <w:t xml:space="preserve">Addera ekvationerna ledvis. Vi får då en ekvation med </w:t>
      </w:r>
      <w:r w:rsidRPr="00AA2DD1">
        <w:rPr>
          <w:rFonts w:ascii="Cambria" w:hAnsi="Cambria"/>
          <w:i/>
          <w:sz w:val="24"/>
          <w:szCs w:val="24"/>
        </w:rPr>
        <w:t>en</w:t>
      </w:r>
      <w:r>
        <w:rPr>
          <w:rFonts w:ascii="Cambria" w:hAnsi="Cambria"/>
          <w:sz w:val="24"/>
          <w:szCs w:val="24"/>
        </w:rPr>
        <w:t xml:space="preserve"> variabel. Lös ekvationen.</w:t>
      </w:r>
    </w:p>
    <w:p w:rsidR="00B70771" w:rsidRPr="001835E9" w:rsidRDefault="00B70771" w:rsidP="00B70771">
      <w:pPr>
        <w:tabs>
          <w:tab w:val="left" w:pos="3119"/>
        </w:tabs>
        <w:ind w:left="3119"/>
        <w:rPr>
          <w:rFonts w:ascii="Cambria" w:hAnsi="Cambria"/>
          <w:sz w:val="24"/>
          <w:szCs w:val="24"/>
        </w:rPr>
      </w:pPr>
      <w:r>
        <w:rPr>
          <w:b/>
          <w:noProof/>
          <w:color w:val="1954A6" w:themeColor="accent1"/>
          <w:lang w:eastAsia="sv-SE"/>
        </w:rPr>
        <mc:AlternateContent>
          <mc:Choice Requires="wps">
            <w:drawing>
              <wp:anchor distT="0" distB="0" distL="114300" distR="114300" simplePos="0" relativeHeight="251976192" behindDoc="0" locked="0" layoutInCell="1" allowOverlap="1" wp14:anchorId="73A3E0E9" wp14:editId="70F848D2">
                <wp:simplePos x="0" y="0"/>
                <wp:positionH relativeFrom="column">
                  <wp:posOffset>1679798</wp:posOffset>
                </wp:positionH>
                <wp:positionV relativeFrom="paragraph">
                  <wp:posOffset>28352</wp:posOffset>
                </wp:positionV>
                <wp:extent cx="178130" cy="178130"/>
                <wp:effectExtent l="0" t="0" r="12700" b="12700"/>
                <wp:wrapNone/>
                <wp:docPr id="1133" name="Ellips 1133"/>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3" o:spid="_x0000_s1026" style="position:absolute;margin-left:132.25pt;margin-top:2.25pt;width:14.05pt;height:14.05pt;z-index:25197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" filled="f" strokecolor="black [3213]"/>
            </w:pict>
          </mc:Fallback>
        </mc:AlternateContent>
      </w:r>
      <w:r>
        <w:rPr>
          <w:rFonts w:ascii="Cambria" w:hAnsi="Cambria"/>
          <w:sz w:val="24"/>
          <w:szCs w:val="24"/>
        </w:rPr>
        <w:t>Lösningen till ekvationen sätts in i någon av de ursprungliga ekvationerna, som därefter löses.</w:t>
      </w:r>
    </w:p>
    <w:p w:rsidR="00B70771" w:rsidRDefault="00B70771" w:rsidP="00B70771">
      <w:pPr>
        <w:ind w:left="2608" w:hanging="2608"/>
        <w:rPr>
          <w:rFonts w:ascii="Cambria" w:hAnsi="Cambria"/>
          <w:sz w:val="16"/>
          <w:szCs w:val="16"/>
        </w:rPr>
      </w:pPr>
    </w:p>
    <w:p w:rsidR="002809B0" w:rsidRPr="00D70048" w:rsidRDefault="002809B0" w:rsidP="00B70771">
      <w:pPr>
        <w:ind w:left="2608" w:hanging="2608"/>
        <w:rPr>
          <w:rFonts w:ascii="Cambria" w:hAnsi="Cambria"/>
          <w:sz w:val="16"/>
          <w:szCs w:val="16"/>
        </w:rPr>
      </w:pPr>
    </w:p>
    <w:p w:rsidR="00B70771" w:rsidRDefault="00B70771" w:rsidP="00B70771">
      <w:pPr>
        <w:rPr>
          <w:rFonts w:ascii="Cambria" w:hAnsi="Cambria"/>
          <w:sz w:val="24"/>
          <w:szCs w:val="24"/>
        </w:rPr>
      </w:pPr>
      <w:r w:rsidRPr="006D01E5">
        <w:rPr>
          <w:rFonts w:ascii="Cambria" w:hAnsi="Cambria"/>
          <w:b/>
          <w:color w:val="0C2953" w:themeColor="accent1" w:themeShade="80"/>
          <w:sz w:val="24"/>
          <w:szCs w:val="24"/>
        </w:rPr>
        <w:t>Exempel</w:t>
      </w:r>
      <w:r>
        <w:rPr>
          <w:rFonts w:ascii="Cambria" w:hAnsi="Cambria"/>
          <w:b/>
          <w:color w:val="0C2953" w:themeColor="accent1" w:themeShade="80"/>
          <w:sz w:val="24"/>
          <w:szCs w:val="24"/>
        </w:rPr>
        <w:t xml:space="preserve"> 3</w:t>
      </w:r>
      <w:r>
        <w:rPr>
          <w:rFonts w:ascii="Cambria" w:hAnsi="Cambria"/>
          <w:b/>
          <w:color w:val="123E7C" w:themeColor="accent1" w:themeShade="BF"/>
          <w:sz w:val="24"/>
          <w:szCs w:val="24"/>
        </w:rPr>
        <w:tab/>
      </w:r>
      <w:r>
        <w:rPr>
          <w:rFonts w:ascii="Cambria" w:hAnsi="Cambria"/>
          <w:b/>
          <w:color w:val="123E7C" w:themeColor="accent1" w:themeShade="BF"/>
          <w:sz w:val="24"/>
          <w:szCs w:val="24"/>
        </w:rPr>
        <w:tab/>
      </w:r>
      <w:r>
        <w:rPr>
          <w:rFonts w:ascii="Cambria" w:hAnsi="Cambria"/>
          <w:sz w:val="24"/>
          <w:szCs w:val="24"/>
        </w:rPr>
        <w:t xml:space="preserve">Lös ekvationssystemet </w:t>
      </w:r>
      <w:r w:rsidRPr="001835E9">
        <w:rPr>
          <w:rFonts w:ascii="Cambria" w:hAnsi="Cambria"/>
          <w:sz w:val="24"/>
          <w:szCs w:val="24"/>
        </w:rPr>
        <w:t>med additionsmetoden.</w:t>
      </w:r>
    </w:p>
    <w:p w:rsidR="00B70771" w:rsidRPr="00D70048" w:rsidRDefault="00B70771" w:rsidP="00B70771">
      <w:pPr>
        <w:rPr>
          <w:rFonts w:ascii="Cambria" w:hAnsi="Cambria"/>
          <w:sz w:val="12"/>
          <w:szCs w:val="12"/>
        </w:rPr>
      </w:pPr>
    </w:p>
    <w:p w:rsidR="00B70771" w:rsidRPr="00D70048" w:rsidRDefault="001B4A72" w:rsidP="00B70771">
      <w:pPr>
        <w:ind w:left="2608"/>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11x+3y=3            (1)</m:t>
                  </m:r>
                </m:e>
                <m:e>
                  <m:r>
                    <w:rPr>
                      <w:rFonts w:ascii="Cambria Math" w:hAnsi="Cambria Math"/>
                      <w:sz w:val="24"/>
                      <w:szCs w:val="24"/>
                    </w:rPr>
                    <m:t>5x+2y=1               (2)</m:t>
                  </m:r>
                </m:e>
              </m:eqArr>
            </m:e>
          </m:d>
        </m:oMath>
      </m:oMathPara>
    </w:p>
    <w:p w:rsidR="00B70771" w:rsidRPr="00D70048" w:rsidRDefault="00B70771" w:rsidP="00B70771">
      <w:pPr>
        <w:ind w:left="2608"/>
        <w:rPr>
          <w:rFonts w:ascii="Cambria" w:hAnsi="Cambria"/>
          <w:sz w:val="12"/>
          <w:szCs w:val="12"/>
        </w:rPr>
      </w:pPr>
    </w:p>
    <w:p w:rsidR="00B70771" w:rsidRDefault="00B70771" w:rsidP="00B70771">
      <w:pPr>
        <w:ind w:left="2608" w:hanging="2608"/>
        <w:rPr>
          <w:rFonts w:ascii="Cambria" w:hAnsi="Cambria"/>
          <w:sz w:val="24"/>
          <w:szCs w:val="24"/>
        </w:rPr>
      </w:pPr>
      <w:r w:rsidRPr="001835E9">
        <w:rPr>
          <w:rFonts w:ascii="Cambria" w:hAnsi="Cambria"/>
          <w:sz w:val="24"/>
          <w:szCs w:val="24"/>
        </w:rPr>
        <w:tab/>
        <w:t xml:space="preserve">För att lösa ekvationssystemet med additionsmetoden, måste vi först bestämma oss vilken av </w:t>
      </w:r>
      <w:r>
        <w:rPr>
          <w:rFonts w:ascii="Cambria" w:hAnsi="Cambria"/>
          <w:sz w:val="24"/>
          <w:szCs w:val="24"/>
        </w:rPr>
        <w:t xml:space="preserve">variablerna </w:t>
      </w:r>
      <m:oMath>
        <m:r>
          <w:rPr>
            <w:rFonts w:ascii="Cambria Math" w:hAnsi="Cambria Math"/>
            <w:sz w:val="24"/>
            <w:szCs w:val="24"/>
          </w:rPr>
          <m:t>x</m:t>
        </m:r>
      </m:oMath>
      <w:r w:rsidRPr="001835E9">
        <w:rPr>
          <w:rFonts w:ascii="Cambria" w:hAnsi="Cambria"/>
          <w:sz w:val="24"/>
          <w:szCs w:val="24"/>
        </w:rPr>
        <w:t xml:space="preserve"> eller </w:t>
      </w:r>
      <m:oMath>
        <m:r>
          <w:rPr>
            <w:rFonts w:ascii="Cambria Math" w:hAnsi="Cambria Math"/>
            <w:sz w:val="24"/>
            <w:szCs w:val="24"/>
          </w:rPr>
          <m:t>y</m:t>
        </m:r>
      </m:oMath>
      <w:r w:rsidRPr="001835E9">
        <w:rPr>
          <w:rFonts w:ascii="Cambria" w:hAnsi="Cambria"/>
          <w:sz w:val="24"/>
          <w:szCs w:val="24"/>
        </w:rPr>
        <w:t xml:space="preserve"> </w:t>
      </w:r>
      <w:r>
        <w:rPr>
          <w:rFonts w:ascii="Cambria" w:hAnsi="Cambria"/>
          <w:sz w:val="24"/>
          <w:szCs w:val="24"/>
        </w:rPr>
        <w:t>som ska elimineras. Om vi vill</w:t>
      </w:r>
      <w:r w:rsidRPr="001835E9">
        <w:rPr>
          <w:rFonts w:ascii="Cambria" w:hAnsi="Cambria"/>
          <w:sz w:val="24"/>
          <w:szCs w:val="24"/>
        </w:rPr>
        <w:t xml:space="preserve"> få bort </w:t>
      </w:r>
      <w:r>
        <w:rPr>
          <w:rFonts w:ascii="Cambria" w:hAnsi="Cambria"/>
          <w:sz w:val="24"/>
          <w:szCs w:val="24"/>
        </w:rPr>
        <w:t xml:space="preserve">variabel </w:t>
      </w:r>
      <m:oMath>
        <m:r>
          <w:rPr>
            <w:rFonts w:ascii="Cambria Math" w:hAnsi="Cambria Math"/>
            <w:sz w:val="24"/>
            <w:szCs w:val="24"/>
          </w:rPr>
          <m:t>y</m:t>
        </m:r>
      </m:oMath>
      <w:r>
        <w:rPr>
          <w:rFonts w:ascii="Cambria" w:hAnsi="Cambria"/>
          <w:sz w:val="24"/>
          <w:szCs w:val="24"/>
        </w:rPr>
        <w:t xml:space="preserve">, bör vi multiplicera </w:t>
      </w:r>
      <w:r w:rsidRPr="001835E9">
        <w:rPr>
          <w:rFonts w:ascii="Cambria" w:hAnsi="Cambria"/>
          <w:sz w:val="24"/>
          <w:szCs w:val="24"/>
        </w:rPr>
        <w:t>ekvationen</w:t>
      </w:r>
      <w:r>
        <w:rPr>
          <w:rFonts w:ascii="Cambria" w:hAnsi="Cambria"/>
          <w:sz w:val="24"/>
          <w:szCs w:val="24"/>
        </w:rPr>
        <w:t xml:space="preserve"> </w:t>
      </w:r>
      <m:oMath>
        <m:r>
          <w:rPr>
            <w:rFonts w:ascii="Cambria Math" w:hAnsi="Cambria Math"/>
            <w:sz w:val="24"/>
            <w:szCs w:val="24"/>
          </w:rPr>
          <m:t>(1)</m:t>
        </m:r>
      </m:oMath>
      <w:r>
        <w:rPr>
          <w:rFonts w:ascii="Cambria" w:hAnsi="Cambria"/>
          <w:sz w:val="24"/>
          <w:szCs w:val="24"/>
        </w:rPr>
        <w:t xml:space="preserve"> med 2 och ekvation </w:t>
      </w:r>
      <m:oMath>
        <m:r>
          <w:rPr>
            <w:rFonts w:ascii="Cambria Math" w:hAnsi="Cambria Math"/>
            <w:sz w:val="24"/>
            <w:szCs w:val="24"/>
          </w:rPr>
          <m:t>(2)</m:t>
        </m:r>
      </m:oMath>
      <w:r w:rsidRPr="001835E9">
        <w:rPr>
          <w:rFonts w:ascii="Cambria" w:hAnsi="Cambria"/>
          <w:sz w:val="24"/>
          <w:szCs w:val="24"/>
        </w:rPr>
        <w:t xml:space="preserve"> med </w:t>
      </w:r>
      <m:oMath>
        <m:r>
          <w:rPr>
            <w:rFonts w:ascii="Cambria Math" w:hAnsi="Cambria Math"/>
            <w:sz w:val="24"/>
            <w:szCs w:val="24"/>
          </w:rPr>
          <m:t>-3</m:t>
        </m:r>
      </m:oMath>
      <w:r w:rsidRPr="001835E9">
        <w:rPr>
          <w:rFonts w:ascii="Cambria" w:hAnsi="Cambria"/>
          <w:sz w:val="24"/>
          <w:szCs w:val="24"/>
        </w:rPr>
        <w:t xml:space="preserve">. </w:t>
      </w:r>
      <w:r>
        <w:rPr>
          <w:rFonts w:ascii="Cambria" w:hAnsi="Cambria"/>
          <w:sz w:val="24"/>
          <w:szCs w:val="24"/>
        </w:rPr>
        <w:t xml:space="preserve">Koefficienterna framför </w:t>
      </w:r>
      <m:oMath>
        <m:r>
          <w:rPr>
            <w:rFonts w:ascii="Cambria Math" w:hAnsi="Cambria Math"/>
            <w:sz w:val="24"/>
            <w:szCs w:val="24"/>
          </w:rPr>
          <m:t>y</m:t>
        </m:r>
      </m:oMath>
      <w:r>
        <w:rPr>
          <w:rFonts w:ascii="Cambria" w:hAnsi="Cambria"/>
          <w:sz w:val="24"/>
          <w:szCs w:val="24"/>
        </w:rPr>
        <w:t xml:space="preserve"> blir motsatta tal, </w:t>
      </w:r>
      <m:oMath>
        <m:r>
          <w:rPr>
            <w:rFonts w:ascii="Cambria Math" w:hAnsi="Cambria Math"/>
            <w:sz w:val="24"/>
            <w:szCs w:val="24"/>
          </w:rPr>
          <m:t>+6</m:t>
        </m:r>
      </m:oMath>
      <w:r>
        <w:rPr>
          <w:rFonts w:ascii="Cambria" w:hAnsi="Cambria"/>
          <w:sz w:val="24"/>
          <w:szCs w:val="24"/>
        </w:rPr>
        <w:t xml:space="preserve"> och </w:t>
      </w:r>
      <m:oMath>
        <m:r>
          <w:rPr>
            <w:rFonts w:ascii="Cambria Math" w:hAnsi="Cambria Math"/>
            <w:sz w:val="24"/>
            <w:szCs w:val="24"/>
          </w:rPr>
          <m:t>-6</m:t>
        </m:r>
      </m:oMath>
      <w:r>
        <w:rPr>
          <w:rFonts w:ascii="Cambria" w:hAnsi="Cambria"/>
          <w:sz w:val="24"/>
          <w:szCs w:val="24"/>
        </w:rPr>
        <w:t>.</w:t>
      </w:r>
    </w:p>
    <w:p w:rsidR="00B70771" w:rsidRPr="00D70048" w:rsidRDefault="00B70771" w:rsidP="00B70771">
      <w:pPr>
        <w:ind w:left="2608" w:hanging="2608"/>
        <w:rPr>
          <w:rFonts w:ascii="Cambria" w:hAnsi="Cambria"/>
          <w:sz w:val="16"/>
          <w:szCs w:val="16"/>
        </w:rPr>
      </w:pPr>
    </w:p>
    <w:p w:rsidR="00B70771" w:rsidRDefault="00B70771" w:rsidP="00B70771">
      <w:pPr>
        <w:ind w:left="2608" w:hanging="2608"/>
        <w:rPr>
          <w:rFonts w:ascii="Cambria" w:eastAsiaTheme="minorEastAs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86432" behindDoc="0" locked="0" layoutInCell="1" allowOverlap="1" wp14:anchorId="000E9C00" wp14:editId="4B835B48">
                <wp:simplePos x="0" y="0"/>
                <wp:positionH relativeFrom="column">
                  <wp:posOffset>1632363</wp:posOffset>
                </wp:positionH>
                <wp:positionV relativeFrom="paragraph">
                  <wp:posOffset>25301</wp:posOffset>
                </wp:positionV>
                <wp:extent cx="285008" cy="290945"/>
                <wp:effectExtent l="0" t="0" r="0" b="0"/>
                <wp:wrapNone/>
                <wp:docPr id="1142" name="Textruta 1142"/>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37B86" w:rsidRDefault="001B4A72" w:rsidP="00B70771">
                            <w:pPr>
                              <w:rPr>
                                <w:rFonts w:ascii="Cambria" w:hAnsi="Cambria"/>
                                <w:sz w:val="24"/>
                                <w:szCs w:val="24"/>
                              </w:rPr>
                            </w:pPr>
                            <w:r>
                              <w:rPr>
                                <w:rFonts w:ascii="Cambria" w:hAnsi="Cambria"/>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2" o:spid="_x0000_s1036" type="#_x0000_t202" style="position:absolute;left:0;text-align:left;margin-left:128.55pt;margin-top:2pt;width:22.45pt;height:22.9pt;z-index:25198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" filled="f" stroked="f" strokeweight=".5pt">
                <v:textbox>
                  <w:txbxContent>
                    <w:p w:rsidR="001B4A72" w:rsidRPr="00237B86" w:rsidRDefault="001B4A72" w:rsidP="00B70771">
                      <w:pPr>
                        <w:rPr>
                          <w:rFonts w:ascii="Cambria" w:hAnsi="Cambria"/>
                          <w:sz w:val="24"/>
                          <w:szCs w:val="24"/>
                        </w:rPr>
                      </w:pPr>
                      <w:r>
                        <w:rPr>
                          <w:rFonts w:ascii="Cambria" w:hAnsi="Cambria"/>
                          <w:sz w:val="24"/>
                          <w:szCs w:val="24"/>
                        </w:rPr>
                        <w:t>1</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82336" behindDoc="0" locked="0" layoutInCell="1" allowOverlap="1" wp14:anchorId="0951A43D" wp14:editId="1C16796D">
                <wp:simplePos x="0" y="0"/>
                <wp:positionH relativeFrom="column">
                  <wp:posOffset>1668202</wp:posOffset>
                </wp:positionH>
                <wp:positionV relativeFrom="paragraph">
                  <wp:posOffset>76422</wp:posOffset>
                </wp:positionV>
                <wp:extent cx="178130" cy="178130"/>
                <wp:effectExtent l="0" t="0" r="12700" b="12700"/>
                <wp:wrapNone/>
                <wp:docPr id="1138" name="Ellips 1138"/>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8" o:spid="_x0000_s1026" style="position:absolute;margin-left:131.35pt;margin-top:6pt;width:14.05pt;height:14.05pt;z-index:25198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" filled="f" strokecolor="black [3213]"/>
            </w:pict>
          </mc:Fallback>
        </mc:AlternateContent>
      </w:r>
      <w:r>
        <w:rPr>
          <w:rFonts w:ascii="Cambria" w:hAnsi="Cambria"/>
          <w:sz w:val="24"/>
          <w:szCs w:val="24"/>
        </w:rPr>
        <w:tab/>
      </w:r>
      <w:r>
        <w:rPr>
          <w:rFonts w:ascii="Cambria" w:eastAsiaTheme="minorEastAsia" w:hAnsi="Cambria"/>
          <w:sz w:val="24"/>
          <w:szCs w:val="24"/>
        </w:rPr>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2</m:t>
                </m:r>
                <m:d>
                  <m:dPr>
                    <m:ctrlPr>
                      <w:rPr>
                        <w:rFonts w:ascii="Cambria Math" w:hAnsi="Cambria Math"/>
                        <w:i/>
                        <w:sz w:val="24"/>
                        <w:szCs w:val="24"/>
                      </w:rPr>
                    </m:ctrlPr>
                  </m:dPr>
                  <m:e>
                    <m:r>
                      <w:rPr>
                        <w:rFonts w:ascii="Cambria Math" w:hAnsi="Cambria Math"/>
                        <w:sz w:val="24"/>
                        <w:szCs w:val="24"/>
                      </w:rPr>
                      <m:t>11x+3y</m:t>
                    </m:r>
                  </m:e>
                </m:d>
                <m:r>
                  <w:rPr>
                    <w:rFonts w:ascii="Cambria Math" w:hAnsi="Cambria Math"/>
                    <w:sz w:val="24"/>
                    <w:szCs w:val="24"/>
                  </w:rPr>
                  <m:t xml:space="preserve">=2∙3     </m:t>
                </m:r>
              </m:e>
              <m:e>
                <m:r>
                  <w:rPr>
                    <w:rFonts w:ascii="Cambria Math" w:hAnsi="Cambria Math"/>
                    <w:sz w:val="24"/>
                    <w:szCs w:val="24"/>
                  </w:rPr>
                  <m:t>-3</m:t>
                </m:r>
                <m:d>
                  <m:dPr>
                    <m:ctrlPr>
                      <w:rPr>
                        <w:rFonts w:ascii="Cambria Math" w:hAnsi="Cambria Math"/>
                        <w:i/>
                        <w:sz w:val="24"/>
                        <w:szCs w:val="24"/>
                      </w:rPr>
                    </m:ctrlPr>
                  </m:dPr>
                  <m:e>
                    <m:r>
                      <w:rPr>
                        <w:rFonts w:ascii="Cambria Math" w:hAnsi="Cambria Math"/>
                        <w:sz w:val="24"/>
                        <w:szCs w:val="24"/>
                      </w:rPr>
                      <m:t>5x+2y</m:t>
                    </m:r>
                  </m:e>
                </m:d>
                <m:r>
                  <w:rPr>
                    <w:rFonts w:ascii="Cambria Math" w:hAnsi="Cambria Math"/>
                    <w:sz w:val="24"/>
                    <w:szCs w:val="24"/>
                  </w:rPr>
                  <m:t xml:space="preserve">=-3∙1  </m:t>
                </m:r>
              </m:e>
            </m:eqArr>
          </m:e>
        </m:d>
      </m:oMath>
    </w:p>
    <w:p w:rsidR="00AA2DD1" w:rsidRDefault="00AA2DD1" w:rsidP="00B70771">
      <w:pPr>
        <w:ind w:left="2608" w:hanging="2608"/>
        <w:rPr>
          <w:rFonts w:ascii="Cambria" w:hAnsi="Cambria"/>
          <w:sz w:val="24"/>
          <w:szCs w:val="24"/>
        </w:rPr>
      </w:pPr>
    </w:p>
    <w:p w:rsidR="00B70771" w:rsidRDefault="00B70771" w:rsidP="00B70771">
      <w:pPr>
        <w:ind w:left="2608" w:hanging="2608"/>
        <w:rPr>
          <w:rFonts w:ascii="Cambria" w:eastAsiaTheme="minorEastAs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81312" behindDoc="0" locked="0" layoutInCell="1" allowOverlap="1" wp14:anchorId="253D0618" wp14:editId="311F82BD">
                <wp:simplePos x="0" y="0"/>
                <wp:positionH relativeFrom="column">
                  <wp:posOffset>1620520</wp:posOffset>
                </wp:positionH>
                <wp:positionV relativeFrom="paragraph">
                  <wp:posOffset>65083</wp:posOffset>
                </wp:positionV>
                <wp:extent cx="285008" cy="290945"/>
                <wp:effectExtent l="0" t="0" r="0" b="0"/>
                <wp:wrapNone/>
                <wp:docPr id="1137" name="Textruta 1137"/>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37B86" w:rsidRDefault="001B4A72" w:rsidP="00B70771">
                            <w:pPr>
                              <w:rPr>
                                <w:rFonts w:ascii="Cambria" w:hAnsi="Cambria"/>
                                <w:sz w:val="24"/>
                                <w:szCs w:val="24"/>
                              </w:rPr>
                            </w:pPr>
                            <w:r>
                              <w:rPr>
                                <w:rFonts w:ascii="Cambria" w:hAnsi="Cambria"/>
                                <w:sz w:val="24"/>
                                <w:szCs w:val="2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37" o:spid="_x0000_s1037" type="#_x0000_t202" style="position:absolute;left:0;text-align:left;margin-left:127.6pt;margin-top:5.1pt;width:22.45pt;height:22.9pt;z-index:25198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" filled="f" stroked="f" strokeweight=".5pt">
                <v:textbox>
                  <w:txbxContent>
                    <w:p w:rsidR="001B4A72" w:rsidRPr="00237B86" w:rsidRDefault="001B4A72" w:rsidP="00B70771">
                      <w:pPr>
                        <w:rPr>
                          <w:rFonts w:ascii="Cambria" w:hAnsi="Cambria"/>
                          <w:sz w:val="24"/>
                          <w:szCs w:val="24"/>
                        </w:rPr>
                      </w:pPr>
                      <w:r>
                        <w:rPr>
                          <w:rFonts w:ascii="Cambria" w:hAnsi="Cambria"/>
                          <w:sz w:val="24"/>
                          <w:szCs w:val="24"/>
                        </w:rPr>
                        <w:t>2</w:t>
                      </w:r>
                    </w:p>
                  </w:txbxContent>
                </v:textbox>
              </v:shape>
            </w:pict>
          </mc:Fallback>
        </mc:AlternateContent>
      </w:r>
      <w:r>
        <w:rPr>
          <w:b/>
          <w:noProof/>
          <w:color w:val="1954A6" w:themeColor="accent1"/>
          <w:lang w:eastAsia="sv-SE"/>
        </w:rPr>
        <mc:AlternateContent>
          <mc:Choice Requires="wps">
            <w:drawing>
              <wp:anchor distT="0" distB="0" distL="114300" distR="114300" simplePos="0" relativeHeight="251983360" behindDoc="0" locked="0" layoutInCell="1" allowOverlap="1" wp14:anchorId="20E75318" wp14:editId="656B8FAA">
                <wp:simplePos x="0" y="0"/>
                <wp:positionH relativeFrom="column">
                  <wp:posOffset>1667972</wp:posOffset>
                </wp:positionH>
                <wp:positionV relativeFrom="paragraph">
                  <wp:posOffset>117475</wp:posOffset>
                </wp:positionV>
                <wp:extent cx="178130" cy="178130"/>
                <wp:effectExtent l="0" t="0" r="12700" b="12700"/>
                <wp:wrapNone/>
                <wp:docPr id="1139" name="Ellips 1139"/>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39" o:spid="_x0000_s1026" style="position:absolute;margin-left:131.35pt;margin-top:9.25pt;width:14.05pt;height:14.05pt;z-index:25198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" filled="f" strokecolor="black [3213]"/>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1979264" behindDoc="0" locked="0" layoutInCell="1" allowOverlap="1" wp14:anchorId="6A7365B1" wp14:editId="68111795">
                <wp:simplePos x="0" y="0"/>
                <wp:positionH relativeFrom="column">
                  <wp:posOffset>1934993</wp:posOffset>
                </wp:positionH>
                <wp:positionV relativeFrom="paragraph">
                  <wp:posOffset>114193</wp:posOffset>
                </wp:positionV>
                <wp:extent cx="296883" cy="279070"/>
                <wp:effectExtent l="0" t="0" r="0" b="6985"/>
                <wp:wrapNone/>
                <wp:docPr id="1135" name="Textruta 1135"/>
                <wp:cNvGraphicFramePr/>
                <a:graphic xmlns:a="http://schemas.openxmlformats.org/drawingml/2006/main">
                  <a:graphicData uri="http://schemas.microsoft.com/office/word/2010/wordprocessingShape">
                    <wps:wsp>
                      <wps:cNvSpPr txBox="1"/>
                      <wps:spPr>
                        <a:xfrm>
                          <a:off x="0" y="0"/>
                          <a:ext cx="296883" cy="2790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7B0910" w:rsidRDefault="001B4A72" w:rsidP="00B70771">
                            <w:pPr>
                              <w:rPr>
                                <w:sz w:val="24"/>
                                <w:szCs w:val="24"/>
                              </w:rPr>
                            </w:pPr>
                            <m:oMathPara>
                              <m:oMath>
                                <m:r>
                                  <w:rPr>
                                    <w:rFonts w:ascii="Cambria Math" w:hAnsi="Cambria Math"/>
                                    <w:sz w:val="24"/>
                                    <w:szCs w:val="24"/>
                                  </w:rPr>
                                  <m:t>+</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135" o:spid="_x0000_s1038" type="#_x0000_t202" style="position:absolute;left:0;text-align:left;margin-left:152.35pt;margin-top:9pt;width:23.4pt;height:21.95pt;z-index:25197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" filled="f" stroked="f" strokeweight=".5pt">
                <v:textbox>
                  <w:txbxContent>
                    <w:p w:rsidR="001B4A72" w:rsidRPr="007B0910" w:rsidRDefault="001B4A72" w:rsidP="00B70771">
                      <w:pPr>
                        <w:rPr>
                          <w:sz w:val="24"/>
                          <w:szCs w:val="24"/>
                        </w:rPr>
                      </w:pPr>
                      <m:oMathPara>
                        <m:oMath>
                          <m:r>
                            <w:rPr>
                              <w:rFonts w:ascii="Cambria Math" w:hAnsi="Cambria Math"/>
                              <w:sz w:val="24"/>
                              <w:szCs w:val="24"/>
                            </w:rPr>
                            <m:t>+</m:t>
                          </m:r>
                        </m:oMath>
                      </m:oMathPara>
                    </w:p>
                  </w:txbxContent>
                </v:textbox>
              </v:shape>
            </w:pict>
          </mc:Fallback>
        </mc:AlternateContent>
      </w:r>
      <w:r>
        <w:rPr>
          <w:rFonts w:ascii="Cambria" w:hAnsi="Cambria"/>
          <w:sz w:val="24"/>
          <w:szCs w:val="24"/>
        </w:rPr>
        <w:tab/>
        <w:t xml:space="preserve">  </w:t>
      </w:r>
      <w:r>
        <w:rPr>
          <w:rFonts w:ascii="Cambria" w:eastAsiaTheme="minorEastAsia" w:hAnsi="Cambria"/>
          <w:sz w:val="24"/>
          <w:szCs w:val="24"/>
        </w:rPr>
        <w:t xml:space="preserve">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22x+6y=6  </m:t>
                </m:r>
              </m:e>
              <m:e>
                <m:r>
                  <w:rPr>
                    <w:rFonts w:ascii="Cambria Math" w:hAnsi="Cambria Math"/>
                    <w:sz w:val="24"/>
                    <w:szCs w:val="24"/>
                  </w:rPr>
                  <m:t xml:space="preserve">-15x-6y=-3  </m:t>
                </m:r>
              </m:e>
            </m:eqArr>
          </m:e>
        </m:d>
      </m:oMath>
    </w:p>
    <w:p w:rsidR="00B70771" w:rsidRPr="00D70048" w:rsidRDefault="00B70771" w:rsidP="00B70771">
      <w:pPr>
        <w:ind w:left="2608" w:hanging="2608"/>
        <w:rPr>
          <w:rFonts w:ascii="Cambria" w:eastAsiaTheme="minorEastAsia" w:hAnsi="Cambria"/>
          <w:sz w:val="16"/>
          <w:szCs w:val="16"/>
        </w:rPr>
      </w:pPr>
      <w:r>
        <w:rPr>
          <w:rFonts w:ascii="Cambria" w:eastAsiaTheme="minorEastAsia" w:hAnsi="Cambria"/>
          <w:noProof/>
          <w:sz w:val="24"/>
          <w:szCs w:val="24"/>
          <w:lang w:eastAsia="sv-SE"/>
        </w:rPr>
        <mc:AlternateContent>
          <mc:Choice Requires="wps">
            <w:drawing>
              <wp:anchor distT="0" distB="0" distL="114300" distR="114300" simplePos="0" relativeHeight="251980288" behindDoc="0" locked="0" layoutInCell="1" allowOverlap="1" wp14:anchorId="4C7C01BC" wp14:editId="4C5B7604">
                <wp:simplePos x="0" y="0"/>
                <wp:positionH relativeFrom="column">
                  <wp:posOffset>2066764</wp:posOffset>
                </wp:positionH>
                <wp:positionV relativeFrom="paragraph">
                  <wp:posOffset>56193</wp:posOffset>
                </wp:positionV>
                <wp:extent cx="1353787" cy="0"/>
                <wp:effectExtent l="0" t="0" r="37465" b="19050"/>
                <wp:wrapNone/>
                <wp:docPr id="1136" name="Rak 1136"/>
                <wp:cNvGraphicFramePr/>
                <a:graphic xmlns:a="http://schemas.openxmlformats.org/drawingml/2006/main">
                  <a:graphicData uri="http://schemas.microsoft.com/office/word/2010/wordprocessingShape">
                    <wps:wsp>
                      <wps:cNvCnPr/>
                      <wps:spPr>
                        <a:xfrm>
                          <a:off x="0" y="0"/>
                          <a:ext cx="1353787"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Rak 1136" o:spid="_x0000_s1026" style="position:absolute;z-index:25198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2.75pt,4.4pt" to="269.3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" strokecolor="black [3213]"/>
            </w:pict>
          </mc:Fallback>
        </mc:AlternateContent>
      </w:r>
    </w:p>
    <w:p w:rsidR="00B70771" w:rsidRDefault="00B70771" w:rsidP="00B70771">
      <w:pPr>
        <w:ind w:left="3119" w:hanging="3119"/>
        <w:rPr>
          <w:rFonts w:ascii="Cambria" w:eastAsiaTheme="minorEastAsia" w:hAnsi="Cambria"/>
          <w:sz w:val="24"/>
          <w:szCs w:val="24"/>
        </w:rPr>
      </w:pPr>
      <w:r>
        <w:rPr>
          <w:rFonts w:ascii="Cambria" w:hAnsi="Cambria"/>
          <w:sz w:val="24"/>
          <w:szCs w:val="24"/>
        </w:rPr>
        <w:tab/>
        <w:t xml:space="preserve">        </w:t>
      </w:r>
      <w:r>
        <w:rPr>
          <w:rFonts w:ascii="Cambria" w:eastAsiaTheme="minorEastAsia" w:hAnsi="Cambria"/>
          <w:sz w:val="24"/>
          <w:szCs w:val="24"/>
        </w:rPr>
        <w:t xml:space="preserve">         </w:t>
      </w:r>
      <m:oMath>
        <m:r>
          <w:rPr>
            <w:rFonts w:ascii="Cambria Math" w:hAnsi="Cambria Math"/>
            <w:sz w:val="24"/>
            <w:szCs w:val="24"/>
          </w:rPr>
          <m:t>7x=3</m:t>
        </m:r>
      </m:oMath>
    </w:p>
    <w:p w:rsidR="00B70771" w:rsidRDefault="00B70771" w:rsidP="00B70771">
      <w:pPr>
        <w:ind w:left="3686" w:hanging="3686"/>
        <w:rPr>
          <w:rFonts w:ascii="Cambria" w:eastAsiaTheme="minorEastAsia" w:hAnsi="Cambria"/>
          <w:sz w:val="24"/>
          <w:szCs w:val="24"/>
        </w:rPr>
      </w:pPr>
      <w:r>
        <w:rPr>
          <w:rFonts w:ascii="Cambria" w:hAnsi="Cambria"/>
          <w:b/>
          <w:noProof/>
          <w:color w:val="1954A6" w:themeColor="accent1"/>
          <w:sz w:val="24"/>
          <w:szCs w:val="24"/>
          <w:lang w:eastAsia="sv-SE"/>
        </w:rPr>
        <mc:AlternateContent>
          <mc:Choice Requires="wps">
            <w:drawing>
              <wp:anchor distT="0" distB="0" distL="114300" distR="114300" simplePos="0" relativeHeight="251985408" behindDoc="0" locked="0" layoutInCell="1" allowOverlap="1" wp14:anchorId="6F24F045" wp14:editId="77227668">
                <wp:simplePos x="0" y="0"/>
                <wp:positionH relativeFrom="column">
                  <wp:posOffset>1639409</wp:posOffset>
                </wp:positionH>
                <wp:positionV relativeFrom="paragraph">
                  <wp:posOffset>194461</wp:posOffset>
                </wp:positionV>
                <wp:extent cx="285008" cy="290945"/>
                <wp:effectExtent l="0" t="0" r="0" b="0"/>
                <wp:wrapNone/>
                <wp:docPr id="1141" name="Textruta 1141"/>
                <wp:cNvGraphicFramePr/>
                <a:graphic xmlns:a="http://schemas.openxmlformats.org/drawingml/2006/main">
                  <a:graphicData uri="http://schemas.microsoft.com/office/word/2010/wordprocessingShape">
                    <wps:wsp>
                      <wps:cNvSpPr txBox="1"/>
                      <wps:spPr>
                        <a:xfrm>
                          <a:off x="0" y="0"/>
                          <a:ext cx="285008" cy="2909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37B86" w:rsidRDefault="001B4A72" w:rsidP="00B70771">
                            <w:pPr>
                              <w:rPr>
                                <w:rFonts w:ascii="Cambria" w:hAnsi="Cambria"/>
                                <w:sz w:val="24"/>
                                <w:szCs w:val="24"/>
                              </w:rPr>
                            </w:pPr>
                            <w:r>
                              <w:rPr>
                                <w:rFonts w:ascii="Cambria" w:hAnsi="Cambria"/>
                                <w:sz w:val="24"/>
                                <w:szCs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1" o:spid="_x0000_s1039" type="#_x0000_t202" style="position:absolute;left:0;text-align:left;margin-left:129.1pt;margin-top:15.3pt;width:22.45pt;height:22.9pt;z-index:25198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" filled="f" stroked="f" strokeweight=".5pt">
                <v:textbox>
                  <w:txbxContent>
                    <w:p w:rsidR="001B4A72" w:rsidRPr="00237B86" w:rsidRDefault="001B4A72" w:rsidP="00B70771">
                      <w:pPr>
                        <w:rPr>
                          <w:rFonts w:ascii="Cambria" w:hAnsi="Cambria"/>
                          <w:sz w:val="24"/>
                          <w:szCs w:val="24"/>
                        </w:rPr>
                      </w:pPr>
                      <w:r>
                        <w:rPr>
                          <w:rFonts w:ascii="Cambria" w:hAnsi="Cambria"/>
                          <w:sz w:val="24"/>
                          <w:szCs w:val="24"/>
                        </w:rPr>
                        <w:t>3</w:t>
                      </w:r>
                    </w:p>
                  </w:txbxContent>
                </v:textbox>
              </v:shape>
            </w:pict>
          </mc:Fallback>
        </mc:AlternateContent>
      </w:r>
      <w:r>
        <w:rPr>
          <w:rFonts w:ascii="Cambria" w:eastAsiaTheme="minorEastAsia" w:hAnsi="Cambria"/>
          <w:sz w:val="24"/>
          <w:szCs w:val="24"/>
        </w:rPr>
        <w:t xml:space="preserve"> </w:t>
      </w:r>
      <w:r>
        <w:rPr>
          <w:rFonts w:ascii="Cambria" w:eastAsiaTheme="minorEastAsia" w:hAnsi="Cambria"/>
          <w:sz w:val="24"/>
          <w:szCs w:val="24"/>
        </w:rPr>
        <w:tab/>
        <w:t xml:space="preserve">  </w:t>
      </w:r>
      <m:oMath>
        <m:r>
          <w:rPr>
            <w:rFonts w:ascii="Cambria Math" w:eastAsiaTheme="minorEastAsia" w:hAnsi="Cambria Math"/>
            <w:sz w:val="24"/>
            <w:szCs w:val="24"/>
          </w:rPr>
          <m:t xml:space="preserve">       x=</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oMath>
    </w:p>
    <w:p w:rsidR="00B70771" w:rsidRDefault="00B70771" w:rsidP="00B70771">
      <w:pPr>
        <w:ind w:left="3261" w:hanging="3261"/>
        <w:rPr>
          <w:rFonts w:ascii="Cambria" w:eastAsiaTheme="minorEastAsia" w:hAnsi="Cambria"/>
          <w:sz w:val="24"/>
          <w:szCs w:val="24"/>
        </w:rPr>
      </w:pPr>
      <w:r>
        <w:rPr>
          <w:b/>
          <w:noProof/>
          <w:color w:val="1954A6" w:themeColor="accent1"/>
          <w:lang w:eastAsia="sv-SE"/>
        </w:rPr>
        <mc:AlternateContent>
          <mc:Choice Requires="wps">
            <w:drawing>
              <wp:anchor distT="0" distB="0" distL="114300" distR="114300" simplePos="0" relativeHeight="251984384" behindDoc="0" locked="0" layoutInCell="1" allowOverlap="1" wp14:anchorId="002570D7" wp14:editId="3766A1BA">
                <wp:simplePos x="0" y="0"/>
                <wp:positionH relativeFrom="column">
                  <wp:posOffset>1673753</wp:posOffset>
                </wp:positionH>
                <wp:positionV relativeFrom="paragraph">
                  <wp:posOffset>16089</wp:posOffset>
                </wp:positionV>
                <wp:extent cx="178130" cy="178130"/>
                <wp:effectExtent l="0" t="0" r="12700" b="12700"/>
                <wp:wrapNone/>
                <wp:docPr id="1140" name="Ellips 1140"/>
                <wp:cNvGraphicFramePr/>
                <a:graphic xmlns:a="http://schemas.openxmlformats.org/drawingml/2006/main">
                  <a:graphicData uri="http://schemas.microsoft.com/office/word/2010/wordprocessingShape">
                    <wps:wsp>
                      <wps:cNvSpPr/>
                      <wps:spPr>
                        <a:xfrm>
                          <a:off x="0" y="0"/>
                          <a:ext cx="178130" cy="178130"/>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 1140" o:spid="_x0000_s1026" style="position:absolute;margin-left:131.8pt;margin-top:1.25pt;width:14.05pt;height:14.05pt;z-index:25198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" filled="f" strokecolor="black [3213]"/>
            </w:pict>
          </mc:Fallback>
        </mc:AlternateContent>
      </w:r>
      <w:r>
        <w:rPr>
          <w:rFonts w:ascii="Cambria" w:eastAsiaTheme="minorEastAsia" w:hAnsi="Cambria"/>
          <w:sz w:val="24"/>
          <w:szCs w:val="24"/>
        </w:rPr>
        <w:tab/>
      </w:r>
      <m:oMath>
        <m:r>
          <w:rPr>
            <w:rFonts w:ascii="Cambria Math" w:eastAsiaTheme="minorEastAsia" w:hAnsi="Cambria Math"/>
            <w:sz w:val="24"/>
            <w:szCs w:val="24"/>
          </w:rPr>
          <m:t>x=</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oMath>
      <w:r>
        <w:rPr>
          <w:rFonts w:ascii="Cambria" w:eastAsiaTheme="minorEastAsia" w:hAnsi="Cambria"/>
          <w:sz w:val="24"/>
          <w:szCs w:val="24"/>
        </w:rPr>
        <w:t xml:space="preserve"> sätts in i ekvation (2)</w:t>
      </w:r>
    </w:p>
    <w:p w:rsidR="00B70771" w:rsidRDefault="00B70771" w:rsidP="00B70771">
      <w:pPr>
        <w:ind w:left="3261" w:hanging="3261"/>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5∙</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r>
          <w:rPr>
            <w:rFonts w:ascii="Cambria Math" w:eastAsiaTheme="minorEastAsia" w:hAnsi="Cambria Math"/>
            <w:sz w:val="24"/>
            <w:szCs w:val="24"/>
          </w:rPr>
          <m:t>+2y=1</m:t>
        </m:r>
      </m:oMath>
    </w:p>
    <w:p w:rsidR="00B70771" w:rsidRDefault="00B70771" w:rsidP="00B70771">
      <w:pPr>
        <w:ind w:left="3261" w:hanging="3261"/>
        <w:rPr>
          <w:rFonts w:ascii="Cambria" w:eastAsiaTheme="minorEastAsia" w:hAnsi="Cambria"/>
          <w:sz w:val="24"/>
          <w:szCs w:val="24"/>
        </w:rPr>
      </w:pPr>
      <w:r>
        <w:rPr>
          <w:rFonts w:ascii="Cambria" w:eastAsiaTheme="minorEastAsia" w:hAnsi="Cambria"/>
          <w:sz w:val="24"/>
          <w:szCs w:val="24"/>
        </w:rPr>
        <w:tab/>
      </w:r>
      <m:oMath>
        <m:r>
          <w:rPr>
            <w:rFonts w:ascii="Cambria Math" w:eastAsiaTheme="minorEastAsia" w:hAnsi="Cambria Math"/>
            <w:sz w:val="24"/>
            <w:szCs w:val="24"/>
          </w:rPr>
          <m:t>2y=-</m:t>
        </m:r>
        <m:f>
          <m:fPr>
            <m:type m:val="skw"/>
            <m:ctrlPr>
              <w:rPr>
                <w:rFonts w:ascii="Cambria Math" w:eastAsiaTheme="minorEastAsia" w:hAnsi="Cambria Math"/>
                <w:i/>
                <w:sz w:val="24"/>
                <w:szCs w:val="24"/>
              </w:rPr>
            </m:ctrlPr>
          </m:fPr>
          <m:num>
            <m:r>
              <w:rPr>
                <w:rFonts w:ascii="Cambria Math" w:eastAsiaTheme="minorEastAsia" w:hAnsi="Cambria Math"/>
                <w:sz w:val="24"/>
                <w:szCs w:val="24"/>
              </w:rPr>
              <m:t>8</m:t>
            </m:r>
          </m:num>
          <m:den>
            <m:r>
              <w:rPr>
                <w:rFonts w:ascii="Cambria Math" w:eastAsiaTheme="minorEastAsia" w:hAnsi="Cambria Math"/>
                <w:sz w:val="24"/>
                <w:szCs w:val="24"/>
              </w:rPr>
              <m:t>7</m:t>
            </m:r>
          </m:den>
        </m:f>
        <m:r>
          <w:rPr>
            <w:rFonts w:ascii="Cambria Math" w:eastAsiaTheme="minorEastAsia" w:hAnsi="Cambria Math"/>
            <w:sz w:val="24"/>
            <w:szCs w:val="24"/>
          </w:rPr>
          <m:t>⟹y=-</m:t>
        </m:r>
        <m:f>
          <m:fPr>
            <m:type m:val="skw"/>
            <m:ctrlPr>
              <w:rPr>
                <w:rFonts w:ascii="Cambria Math" w:eastAsiaTheme="minorEastAsia" w:hAnsi="Cambria Math"/>
                <w:i/>
                <w:sz w:val="24"/>
                <w:szCs w:val="24"/>
              </w:rPr>
            </m:ctrlPr>
          </m:fPr>
          <m:num>
            <m:r>
              <w:rPr>
                <w:rFonts w:ascii="Cambria Math" w:eastAsiaTheme="minorEastAsia" w:hAnsi="Cambria Math"/>
                <w:sz w:val="24"/>
                <w:szCs w:val="24"/>
              </w:rPr>
              <m:t>4</m:t>
            </m:r>
          </m:num>
          <m:den>
            <m:r>
              <w:rPr>
                <w:rFonts w:ascii="Cambria Math" w:eastAsiaTheme="minorEastAsia" w:hAnsi="Cambria Math"/>
                <w:sz w:val="24"/>
                <w:szCs w:val="24"/>
              </w:rPr>
              <m:t>7</m:t>
            </m:r>
          </m:den>
        </m:f>
      </m:oMath>
    </w:p>
    <w:p w:rsidR="0066693F" w:rsidRPr="00AA2DD1" w:rsidRDefault="00B70771" w:rsidP="00AA2DD1">
      <w:pPr>
        <w:ind w:left="3261" w:hanging="3261"/>
        <w:rPr>
          <w:rFonts w:ascii="Cambria" w:eastAsiaTheme="minorEastAsia" w:hAnsi="Cambria"/>
          <w:sz w:val="24"/>
          <w:szCs w:val="24"/>
        </w:rPr>
      </w:pPr>
      <w:r>
        <w:rPr>
          <w:rFonts w:ascii="Cambria" w:eastAsiaTheme="minorEastAsia" w:hAnsi="Cambria"/>
          <w:sz w:val="24"/>
          <w:szCs w:val="24"/>
        </w:rPr>
        <w:tab/>
      </w:r>
      <w:r w:rsidRPr="00B334C0">
        <w:rPr>
          <w:rFonts w:ascii="Cambria" w:eastAsiaTheme="minorEastAsia" w:hAnsi="Cambria"/>
          <w:sz w:val="24"/>
          <w:szCs w:val="24"/>
          <w:u w:val="single"/>
        </w:rPr>
        <w:t>Svar:</w:t>
      </w:r>
      <w:r>
        <w:rPr>
          <w:rFonts w:ascii="Cambria" w:eastAsiaTheme="minorEastAsia" w:hAnsi="Cambria"/>
          <w:sz w:val="24"/>
          <w:szCs w:val="24"/>
        </w:rPr>
        <w:t xml:space="preserve"> Ekvationssystemet lösning är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m:t>
                </m:r>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7</m:t>
                    </m:r>
                  </m:den>
                </m:f>
                <m:r>
                  <w:rPr>
                    <w:rFonts w:ascii="Cambria Math" w:eastAsiaTheme="minorEastAsia" w:hAnsi="Cambria Math"/>
                    <w:sz w:val="24"/>
                    <w:szCs w:val="24"/>
                  </w:rPr>
                  <m:t xml:space="preserve">   </m:t>
                </m:r>
              </m:e>
              <m:e>
                <m:r>
                  <w:rPr>
                    <w:rFonts w:ascii="Cambria Math" w:eastAsiaTheme="minorEastAsia" w:hAnsi="Cambria Math"/>
                    <w:sz w:val="24"/>
                    <w:szCs w:val="24"/>
                  </w:rPr>
                  <m:t>y=-</m:t>
                </m:r>
                <m:f>
                  <m:fPr>
                    <m:type m:val="skw"/>
                    <m:ctrlPr>
                      <w:rPr>
                        <w:rFonts w:ascii="Cambria Math" w:eastAsiaTheme="minorEastAsia" w:hAnsi="Cambria Math"/>
                        <w:i/>
                        <w:sz w:val="24"/>
                        <w:szCs w:val="24"/>
                      </w:rPr>
                    </m:ctrlPr>
                  </m:fPr>
                  <m:num>
                    <m:r>
                      <w:rPr>
                        <w:rFonts w:ascii="Cambria Math" w:eastAsiaTheme="minorEastAsia" w:hAnsi="Cambria Math"/>
                        <w:sz w:val="24"/>
                        <w:szCs w:val="24"/>
                      </w:rPr>
                      <m:t>4</m:t>
                    </m:r>
                  </m:num>
                  <m:den>
                    <m:r>
                      <w:rPr>
                        <w:rFonts w:ascii="Cambria Math" w:eastAsiaTheme="minorEastAsia" w:hAnsi="Cambria Math"/>
                        <w:sz w:val="24"/>
                        <w:szCs w:val="24"/>
                      </w:rPr>
                      <m:t>7</m:t>
                    </m:r>
                  </m:den>
                </m:f>
              </m:e>
            </m:eqArr>
          </m:e>
        </m:d>
      </m:oMath>
    </w:p>
    <w:p w:rsidR="00491317" w:rsidRDefault="00491317" w:rsidP="00B47811">
      <w:pPr>
        <w:rPr>
          <w:rFonts w:ascii="Cambria" w:hAnsi="Cambria"/>
          <w:sz w:val="24"/>
          <w:szCs w:val="24"/>
        </w:rPr>
      </w:pPr>
    </w:p>
    <w:p w:rsidR="00491317" w:rsidRDefault="0024561A" w:rsidP="00B83DDF">
      <w:pPr>
        <w:ind w:left="1304" w:firstLine="1304"/>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66432" behindDoc="0" locked="0" layoutInCell="1" allowOverlap="1" wp14:anchorId="6D2C2A3B" wp14:editId="525D178A">
                <wp:simplePos x="0" y="0"/>
                <wp:positionH relativeFrom="column">
                  <wp:posOffset>-113665</wp:posOffset>
                </wp:positionH>
                <wp:positionV relativeFrom="paragraph">
                  <wp:posOffset>152553</wp:posOffset>
                </wp:positionV>
                <wp:extent cx="2624455" cy="4163695"/>
                <wp:effectExtent l="0" t="0" r="4445" b="8255"/>
                <wp:wrapNone/>
                <wp:docPr id="11" name="Textruta 11"/>
                <wp:cNvGraphicFramePr/>
                <a:graphic xmlns:a="http://schemas.openxmlformats.org/drawingml/2006/main">
                  <a:graphicData uri="http://schemas.microsoft.com/office/word/2010/wordprocessingShape">
                    <wps:wsp>
                      <wps:cNvSpPr txBox="1"/>
                      <wps:spPr>
                        <a:xfrm>
                          <a:off x="0" y="0"/>
                          <a:ext cx="2624455" cy="41636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AF0141" w:rsidRDefault="001B4A72" w:rsidP="00F6587B">
                            <w:pPr>
                              <w:pStyle w:val="ListParagraph"/>
                              <w:numPr>
                                <w:ilvl w:val="0"/>
                                <w:numId w:val="97"/>
                              </w:numPr>
                              <w:ind w:left="570" w:hanging="570"/>
                              <w:rPr>
                                <w:rFonts w:ascii="Cambria" w:hAnsi="Cambria"/>
                              </w:rPr>
                            </w:pPr>
                            <w:r w:rsidRPr="00AF0141">
                              <w:rPr>
                                <w:rFonts w:ascii="Cambria" w:hAnsi="Cambria"/>
                              </w:rPr>
                              <w:t>Graferna till ekvationerna i ett ekvationssystem är ritade i figuren.</w:t>
                            </w:r>
                          </w:p>
                          <w:p w:rsidR="001B4A72" w:rsidRPr="00634C60" w:rsidRDefault="001B4A72">
                            <w:pPr>
                              <w:rPr>
                                <w:rFonts w:ascii="Cambria" w:hAnsi="Cambria"/>
                                <w:sz w:val="12"/>
                                <w:szCs w:val="12"/>
                              </w:rPr>
                            </w:pPr>
                          </w:p>
                          <w:p w:rsidR="001B4A72" w:rsidRPr="001705B3" w:rsidRDefault="001B4A72">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2CC75777" wp14:editId="76733DA1">
                                  <wp:extent cx="1452723" cy="1440000"/>
                                  <wp:effectExtent l="0" t="0" r="0" b="8255"/>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52723" cy="1440000"/>
                                          </a:xfrm>
                                          <a:prstGeom prst="rect">
                                            <a:avLst/>
                                          </a:prstGeom>
                                        </pic:spPr>
                                      </pic:pic>
                                    </a:graphicData>
                                  </a:graphic>
                                </wp:inline>
                              </w:drawing>
                            </w:r>
                          </w:p>
                          <w:p w:rsidR="001B4A72" w:rsidRPr="00634C60" w:rsidRDefault="001B4A72">
                            <w:pPr>
                              <w:rPr>
                                <w:rFonts w:ascii="Cambria" w:hAnsi="Cambria"/>
                                <w:sz w:val="12"/>
                                <w:szCs w:val="12"/>
                              </w:rPr>
                            </w:pPr>
                          </w:p>
                          <w:p w:rsidR="001B4A72" w:rsidRDefault="001B4A72" w:rsidP="001705B3">
                            <w:pPr>
                              <w:rPr>
                                <w:rFonts w:ascii="Cambria" w:hAnsi="Cambria"/>
                                <w:sz w:val="24"/>
                                <w:szCs w:val="24"/>
                              </w:rPr>
                            </w:pPr>
                            <w:r w:rsidRPr="001705B3">
                              <w:rPr>
                                <w:rFonts w:ascii="Cambria" w:hAnsi="Cambria"/>
                                <w:sz w:val="24"/>
                                <w:szCs w:val="24"/>
                              </w:rPr>
                              <w:t>Avläs ekvationssystemets lösning.</w:t>
                            </w:r>
                          </w:p>
                          <w:p w:rsidR="001B4A72" w:rsidRPr="001705B3" w:rsidRDefault="001B4A72" w:rsidP="001705B3">
                            <w:pPr>
                              <w:rPr>
                                <w:rFonts w:ascii="Cambria" w:hAnsi="Cambria"/>
                                <w:sz w:val="24"/>
                                <w:szCs w:val="24"/>
                              </w:rPr>
                            </w:pPr>
                          </w:p>
                          <w:p w:rsidR="001B4A72" w:rsidRPr="00AF0141" w:rsidRDefault="001B4A72" w:rsidP="00F6587B">
                            <w:pPr>
                              <w:pStyle w:val="ListParagraph"/>
                              <w:numPr>
                                <w:ilvl w:val="0"/>
                                <w:numId w:val="97"/>
                              </w:numPr>
                              <w:ind w:left="570" w:hanging="570"/>
                              <w:rPr>
                                <w:rFonts w:ascii="Cambria" w:hAnsi="Cambria"/>
                              </w:rPr>
                            </w:pPr>
                          </w:p>
                          <w:p w:rsidR="001B4A72" w:rsidRPr="001705B3" w:rsidRDefault="001B4A72" w:rsidP="00634C60">
                            <w:pPr>
                              <w:pStyle w:val="ListParagraph"/>
                              <w:numPr>
                                <w:ilvl w:val="0"/>
                                <w:numId w:val="8"/>
                              </w:numPr>
                              <w:ind w:left="851" w:hanging="284"/>
                              <w:rPr>
                                <w:rFonts w:ascii="Cambria" w:eastAsiaTheme="minorEastAsia" w:hAnsi="Cambria"/>
                              </w:rPr>
                            </w:pPr>
                            <w:r w:rsidRPr="001705B3">
                              <w:rPr>
                                <w:rFonts w:ascii="Cambria" w:hAnsi="Cambria"/>
                              </w:rPr>
                              <w:t xml:space="preserve">Rita grafen till </w:t>
                            </w:r>
                            <m:oMath>
                              <m:r>
                                <w:rPr>
                                  <w:rFonts w:ascii="Cambria Math" w:hAnsi="Cambria Math"/>
                                </w:rPr>
                                <m:t>y=x-1</m:t>
                              </m:r>
                            </m:oMath>
                            <w:r w:rsidRPr="001705B3">
                              <w:rPr>
                                <w:rFonts w:ascii="Cambria" w:eastAsiaTheme="minorEastAsia" w:hAnsi="Cambria"/>
                              </w:rPr>
                              <w:t xml:space="preserve"> och </w:t>
                            </w:r>
                            <m:oMath>
                              <m:r>
                                <w:rPr>
                                  <w:rFonts w:ascii="Cambria Math" w:eastAsiaTheme="minorEastAsia" w:hAnsi="Cambria Math"/>
                                </w:rPr>
                                <m:t>y=3-x</m:t>
                              </m:r>
                            </m:oMath>
                            <w:r w:rsidRPr="001705B3">
                              <w:rPr>
                                <w:rFonts w:ascii="Cambria" w:eastAsiaTheme="minorEastAsia" w:hAnsi="Cambria"/>
                              </w:rPr>
                              <w:t xml:space="preserve"> i samma koordinatsystem.</w:t>
                            </w:r>
                          </w:p>
                          <w:p w:rsidR="001B4A72" w:rsidRPr="001705B3" w:rsidRDefault="001B4A72" w:rsidP="00634C60">
                            <w:pPr>
                              <w:pStyle w:val="ListParagraph"/>
                              <w:numPr>
                                <w:ilvl w:val="0"/>
                                <w:numId w:val="8"/>
                              </w:numPr>
                              <w:ind w:left="851" w:hanging="284"/>
                              <w:rPr>
                                <w:rFonts w:ascii="Cambria" w:eastAsiaTheme="minorEastAsia" w:hAnsi="Cambria"/>
                              </w:rPr>
                            </w:pPr>
                            <w:r w:rsidRPr="001705B3">
                              <w:rPr>
                                <w:rFonts w:ascii="Cambria" w:eastAsiaTheme="minorEastAsia" w:hAnsi="Cambria"/>
                              </w:rPr>
                              <w:t>Avläs lösningen till ekvationssystemet</w:t>
                            </w:r>
                          </w:p>
                          <w:p w:rsidR="001B4A72" w:rsidRPr="00634C60" w:rsidRDefault="001B4A72" w:rsidP="00634C60">
                            <w:pPr>
                              <w:pStyle w:val="ListParagraph"/>
                              <w:ind w:left="851" w:hanging="284"/>
                              <w:rPr>
                                <w:rFonts w:ascii="Cambria" w:hAnsi="Cambria"/>
                                <w:lang w:eastAsia="en-US"/>
                              </w:rPr>
                            </w:pPr>
                            <m:oMathPara>
                              <m:oMathParaPr>
                                <m:jc m:val="left"/>
                              </m:oMathPara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y=x-1</m:t>
                                        </m:r>
                                      </m:e>
                                      <m:e>
                                        <m:r>
                                          <w:rPr>
                                            <w:rFonts w:ascii="Cambria Math" w:hAnsi="Cambria Math"/>
                                          </w:rPr>
                                          <m:t>y=3-x</m:t>
                                        </m:r>
                                      </m:e>
                                    </m:eqArr>
                                  </m:e>
                                </m:d>
                              </m:oMath>
                            </m:oMathPara>
                          </w:p>
                          <w:p w:rsidR="001B4A72" w:rsidRDefault="001B4A72" w:rsidP="001705B3">
                            <w:pPr>
                              <w:rPr>
                                <w:rFonts w:ascii="Cambria" w:hAnsi="Cambria"/>
                              </w:rPr>
                            </w:pPr>
                          </w:p>
                          <w:p w:rsidR="001B4A72" w:rsidRDefault="001B4A72" w:rsidP="00710C8E">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 o:spid="_x0000_s1040" type="#_x0000_t202" style="position:absolute;left:0;text-align:left;margin-left:-8.95pt;margin-top:12pt;width:206.65pt;height:327.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" fillcolor="white [3201]" stroked="f" strokeweight=".5pt">
                <v:textbox>
                  <w:txbxContent>
                    <w:p w:rsidR="001B4A72" w:rsidRPr="00AF0141" w:rsidRDefault="001B4A72" w:rsidP="00F6587B">
                      <w:pPr>
                        <w:pStyle w:val="ListParagraph"/>
                        <w:numPr>
                          <w:ilvl w:val="0"/>
                          <w:numId w:val="97"/>
                        </w:numPr>
                        <w:ind w:left="570" w:hanging="570"/>
                        <w:rPr>
                          <w:rFonts w:ascii="Cambria" w:hAnsi="Cambria"/>
                        </w:rPr>
                      </w:pPr>
                      <w:r w:rsidRPr="00AF0141">
                        <w:rPr>
                          <w:rFonts w:ascii="Cambria" w:hAnsi="Cambria"/>
                        </w:rPr>
                        <w:t>Graferna till ekvationerna i ett ekvationssystem är ritade i figuren.</w:t>
                      </w:r>
                    </w:p>
                    <w:p w:rsidR="001B4A72" w:rsidRPr="00634C60" w:rsidRDefault="001B4A72">
                      <w:pPr>
                        <w:rPr>
                          <w:rFonts w:ascii="Cambria" w:hAnsi="Cambria"/>
                          <w:sz w:val="12"/>
                          <w:szCs w:val="12"/>
                        </w:rPr>
                      </w:pPr>
                    </w:p>
                    <w:p w:rsidR="001B4A72" w:rsidRPr="001705B3" w:rsidRDefault="001B4A72">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2CC75777" wp14:editId="76733DA1">
                            <wp:extent cx="1452723" cy="1440000"/>
                            <wp:effectExtent l="0" t="0" r="0" b="8255"/>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452723" cy="1440000"/>
                                    </a:xfrm>
                                    <a:prstGeom prst="rect">
                                      <a:avLst/>
                                    </a:prstGeom>
                                  </pic:spPr>
                                </pic:pic>
                              </a:graphicData>
                            </a:graphic>
                          </wp:inline>
                        </w:drawing>
                      </w:r>
                    </w:p>
                    <w:p w:rsidR="001B4A72" w:rsidRPr="00634C60" w:rsidRDefault="001B4A72">
                      <w:pPr>
                        <w:rPr>
                          <w:rFonts w:ascii="Cambria" w:hAnsi="Cambria"/>
                          <w:sz w:val="12"/>
                          <w:szCs w:val="12"/>
                        </w:rPr>
                      </w:pPr>
                    </w:p>
                    <w:p w:rsidR="001B4A72" w:rsidRDefault="001B4A72" w:rsidP="001705B3">
                      <w:pPr>
                        <w:rPr>
                          <w:rFonts w:ascii="Cambria" w:hAnsi="Cambria"/>
                          <w:sz w:val="24"/>
                          <w:szCs w:val="24"/>
                        </w:rPr>
                      </w:pPr>
                      <w:r w:rsidRPr="001705B3">
                        <w:rPr>
                          <w:rFonts w:ascii="Cambria" w:hAnsi="Cambria"/>
                          <w:sz w:val="24"/>
                          <w:szCs w:val="24"/>
                        </w:rPr>
                        <w:t>Avläs ekvationssystemets lösning.</w:t>
                      </w:r>
                    </w:p>
                    <w:p w:rsidR="001B4A72" w:rsidRPr="001705B3" w:rsidRDefault="001B4A72" w:rsidP="001705B3">
                      <w:pPr>
                        <w:rPr>
                          <w:rFonts w:ascii="Cambria" w:hAnsi="Cambria"/>
                          <w:sz w:val="24"/>
                          <w:szCs w:val="24"/>
                        </w:rPr>
                      </w:pPr>
                    </w:p>
                    <w:p w:rsidR="001B4A72" w:rsidRPr="00AF0141" w:rsidRDefault="001B4A72" w:rsidP="00F6587B">
                      <w:pPr>
                        <w:pStyle w:val="ListParagraph"/>
                        <w:numPr>
                          <w:ilvl w:val="0"/>
                          <w:numId w:val="97"/>
                        </w:numPr>
                        <w:ind w:left="570" w:hanging="570"/>
                        <w:rPr>
                          <w:rFonts w:ascii="Cambria" w:hAnsi="Cambria"/>
                        </w:rPr>
                      </w:pPr>
                    </w:p>
                    <w:p w:rsidR="001B4A72" w:rsidRPr="001705B3" w:rsidRDefault="001B4A72" w:rsidP="00634C60">
                      <w:pPr>
                        <w:pStyle w:val="ListParagraph"/>
                        <w:numPr>
                          <w:ilvl w:val="0"/>
                          <w:numId w:val="8"/>
                        </w:numPr>
                        <w:ind w:left="851" w:hanging="284"/>
                        <w:rPr>
                          <w:rFonts w:ascii="Cambria" w:eastAsiaTheme="minorEastAsia" w:hAnsi="Cambria"/>
                        </w:rPr>
                      </w:pPr>
                      <w:r w:rsidRPr="001705B3">
                        <w:rPr>
                          <w:rFonts w:ascii="Cambria" w:hAnsi="Cambria"/>
                        </w:rPr>
                        <w:t xml:space="preserve">Rita grafen till </w:t>
                      </w:r>
                      <m:oMath>
                        <m:r>
                          <w:rPr>
                            <w:rFonts w:ascii="Cambria Math" w:hAnsi="Cambria Math"/>
                          </w:rPr>
                          <m:t>y=x-1</m:t>
                        </m:r>
                      </m:oMath>
                      <w:r w:rsidRPr="001705B3">
                        <w:rPr>
                          <w:rFonts w:ascii="Cambria" w:eastAsiaTheme="minorEastAsia" w:hAnsi="Cambria"/>
                        </w:rPr>
                        <w:t xml:space="preserve"> och </w:t>
                      </w:r>
                      <m:oMath>
                        <m:r>
                          <w:rPr>
                            <w:rFonts w:ascii="Cambria Math" w:eastAsiaTheme="minorEastAsia" w:hAnsi="Cambria Math"/>
                          </w:rPr>
                          <m:t>y=3-x</m:t>
                        </m:r>
                      </m:oMath>
                      <w:r w:rsidRPr="001705B3">
                        <w:rPr>
                          <w:rFonts w:ascii="Cambria" w:eastAsiaTheme="minorEastAsia" w:hAnsi="Cambria"/>
                        </w:rPr>
                        <w:t xml:space="preserve"> i samma koordinatsystem.</w:t>
                      </w:r>
                    </w:p>
                    <w:p w:rsidR="001B4A72" w:rsidRPr="001705B3" w:rsidRDefault="001B4A72" w:rsidP="00634C60">
                      <w:pPr>
                        <w:pStyle w:val="ListParagraph"/>
                        <w:numPr>
                          <w:ilvl w:val="0"/>
                          <w:numId w:val="8"/>
                        </w:numPr>
                        <w:ind w:left="851" w:hanging="284"/>
                        <w:rPr>
                          <w:rFonts w:ascii="Cambria" w:eastAsiaTheme="minorEastAsia" w:hAnsi="Cambria"/>
                        </w:rPr>
                      </w:pPr>
                      <w:r w:rsidRPr="001705B3">
                        <w:rPr>
                          <w:rFonts w:ascii="Cambria" w:eastAsiaTheme="minorEastAsia" w:hAnsi="Cambria"/>
                        </w:rPr>
                        <w:t>Avläs lösningen till ekvationssystemet</w:t>
                      </w:r>
                    </w:p>
                    <w:p w:rsidR="001B4A72" w:rsidRPr="00634C60" w:rsidRDefault="001B4A72" w:rsidP="00634C60">
                      <w:pPr>
                        <w:pStyle w:val="ListParagraph"/>
                        <w:ind w:left="851" w:hanging="284"/>
                        <w:rPr>
                          <w:rFonts w:ascii="Cambria" w:hAnsi="Cambria"/>
                          <w:lang w:eastAsia="en-US"/>
                        </w:rPr>
                      </w:pPr>
                      <m:oMathPara>
                        <m:oMathParaPr>
                          <m:jc m:val="left"/>
                        </m:oMathPara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y=x-1</m:t>
                                  </m:r>
                                </m:e>
                                <m:e>
                                  <m:r>
                                    <w:rPr>
                                      <w:rFonts w:ascii="Cambria Math" w:hAnsi="Cambria Math"/>
                                    </w:rPr>
                                    <m:t>y=3-x</m:t>
                                  </m:r>
                                </m:e>
                              </m:eqArr>
                            </m:e>
                          </m:d>
                        </m:oMath>
                      </m:oMathPara>
                    </w:p>
                    <w:p w:rsidR="001B4A72" w:rsidRDefault="001B4A72" w:rsidP="001705B3">
                      <w:pPr>
                        <w:rPr>
                          <w:rFonts w:ascii="Cambria" w:hAnsi="Cambria"/>
                        </w:rPr>
                      </w:pPr>
                    </w:p>
                    <w:p w:rsidR="001B4A72" w:rsidRDefault="001B4A72" w:rsidP="00710C8E">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67456" behindDoc="0" locked="0" layoutInCell="1" allowOverlap="1" wp14:anchorId="66355E23" wp14:editId="28695D47">
                <wp:simplePos x="0" y="0"/>
                <wp:positionH relativeFrom="column">
                  <wp:posOffset>2843530</wp:posOffset>
                </wp:positionH>
                <wp:positionV relativeFrom="paragraph">
                  <wp:posOffset>147955</wp:posOffset>
                </wp:positionV>
                <wp:extent cx="2818130" cy="3979545"/>
                <wp:effectExtent l="0" t="0" r="1270" b="1905"/>
                <wp:wrapNone/>
                <wp:docPr id="12" name="Textruta 12"/>
                <wp:cNvGraphicFramePr/>
                <a:graphic xmlns:a="http://schemas.openxmlformats.org/drawingml/2006/main">
                  <a:graphicData uri="http://schemas.microsoft.com/office/word/2010/wordprocessingShape">
                    <wps:wsp>
                      <wps:cNvSpPr txBox="1"/>
                      <wps:spPr>
                        <a:xfrm>
                          <a:off x="0" y="0"/>
                          <a:ext cx="2818130" cy="397954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AF0141" w:rsidRDefault="001B4A72" w:rsidP="00F6587B">
                            <w:pPr>
                              <w:pStyle w:val="ListParagraph"/>
                              <w:numPr>
                                <w:ilvl w:val="0"/>
                                <w:numId w:val="98"/>
                              </w:numPr>
                              <w:ind w:hanging="720"/>
                              <w:rPr>
                                <w:rFonts w:ascii="Cambria" w:hAnsi="Cambria"/>
                              </w:rPr>
                            </w:pPr>
                          </w:p>
                          <w:p w:rsidR="001B4A72" w:rsidRPr="001705B3" w:rsidRDefault="001B4A72" w:rsidP="00C775C6">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4DBD75B2" wp14:editId="7859004F">
                                  <wp:extent cx="1431568" cy="1440000"/>
                                  <wp:effectExtent l="0" t="0" r="0" b="8255"/>
                                  <wp:docPr id="13" name="Bildobjekt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31568" cy="1440000"/>
                                          </a:xfrm>
                                          <a:prstGeom prst="rect">
                                            <a:avLst/>
                                          </a:prstGeom>
                                        </pic:spPr>
                                      </pic:pic>
                                    </a:graphicData>
                                  </a:graphic>
                                </wp:inline>
                              </w:drawing>
                            </w:r>
                          </w:p>
                          <w:p w:rsidR="001B4A72" w:rsidRPr="001705B3" w:rsidRDefault="001B4A72" w:rsidP="00C775C6">
                            <w:pPr>
                              <w:rPr>
                                <w:rFonts w:ascii="Cambria" w:hAnsi="Cambria"/>
                                <w:sz w:val="24"/>
                                <w:szCs w:val="24"/>
                              </w:rPr>
                            </w:pPr>
                          </w:p>
                          <w:p w:rsidR="001B4A72" w:rsidRDefault="001B4A72" w:rsidP="00C775C6">
                            <w:pPr>
                              <w:pStyle w:val="ListParagraph"/>
                              <w:numPr>
                                <w:ilvl w:val="0"/>
                                <w:numId w:val="9"/>
                              </w:numPr>
                              <w:ind w:left="851" w:hanging="284"/>
                              <w:rPr>
                                <w:rFonts w:ascii="Cambria" w:hAnsi="Cambria"/>
                              </w:rPr>
                            </w:pPr>
                            <w:r>
                              <w:rPr>
                                <w:rFonts w:ascii="Cambria" w:hAnsi="Cambria"/>
                              </w:rPr>
                              <w:t>Bestäm linjernas ekvationer.</w:t>
                            </w:r>
                          </w:p>
                          <w:p w:rsidR="001B4A72" w:rsidRPr="001705B3" w:rsidRDefault="001B4A72" w:rsidP="00C775C6">
                            <w:pPr>
                              <w:pStyle w:val="ListParagraph"/>
                              <w:numPr>
                                <w:ilvl w:val="0"/>
                                <w:numId w:val="9"/>
                              </w:numPr>
                              <w:ind w:left="851" w:hanging="284"/>
                              <w:rPr>
                                <w:rFonts w:ascii="Cambria" w:hAnsi="Cambria"/>
                              </w:rPr>
                            </w:pPr>
                            <w:r w:rsidRPr="001705B3">
                              <w:rPr>
                                <w:rFonts w:ascii="Cambria" w:hAnsi="Cambria"/>
                              </w:rPr>
                              <w:t>Vilket ekvationssystem kan lösas grafiskt med hjälp av figuren?</w:t>
                            </w:r>
                          </w:p>
                          <w:p w:rsidR="001B4A72" w:rsidRPr="001705B3" w:rsidRDefault="001B4A72" w:rsidP="00C775C6">
                            <w:pPr>
                              <w:pStyle w:val="ListParagraph"/>
                              <w:numPr>
                                <w:ilvl w:val="0"/>
                                <w:numId w:val="9"/>
                              </w:numPr>
                              <w:ind w:left="851" w:hanging="284"/>
                              <w:rPr>
                                <w:rFonts w:ascii="Cambria" w:hAnsi="Cambria"/>
                              </w:rPr>
                            </w:pPr>
                            <w:r w:rsidRPr="001705B3">
                              <w:rPr>
                                <w:rFonts w:ascii="Cambria" w:hAnsi="Cambria"/>
                              </w:rPr>
                              <w:t>Avläs lösningen.</w:t>
                            </w:r>
                          </w:p>
                          <w:p w:rsidR="001B4A72" w:rsidRDefault="001B4A72" w:rsidP="00C775C6">
                            <w:pPr>
                              <w:pStyle w:val="ListParagraph"/>
                              <w:ind w:left="567"/>
                              <w:rPr>
                                <w:rFonts w:ascii="Cambria" w:hAnsi="Cambria"/>
                              </w:rPr>
                            </w:pPr>
                          </w:p>
                          <w:p w:rsidR="001B4A72" w:rsidRPr="00AF0141" w:rsidRDefault="001B4A72" w:rsidP="00F6587B">
                            <w:pPr>
                              <w:pStyle w:val="ListParagraph"/>
                              <w:numPr>
                                <w:ilvl w:val="0"/>
                                <w:numId w:val="98"/>
                              </w:numPr>
                              <w:ind w:left="570" w:hanging="570"/>
                              <w:rPr>
                                <w:rFonts w:ascii="Cambria" w:hAnsi="Cambria"/>
                              </w:rPr>
                            </w:pPr>
                            <w:r w:rsidRPr="00AF0141">
                              <w:rPr>
                                <w:rFonts w:ascii="Cambria" w:hAnsi="Cambria"/>
                              </w:rPr>
                              <w:t>Lös ekvationssystemet grafiskt.</w:t>
                            </w:r>
                          </w:p>
                          <w:p w:rsidR="001B4A72" w:rsidRPr="001705B3" w:rsidRDefault="001B4A72" w:rsidP="00DD5733">
                            <w:pPr>
                              <w:pStyle w:val="ListParagraph"/>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y=x+1     </m:t>
                                      </m:r>
                                    </m:e>
                                    <m:e>
                                      <m:r>
                                        <w:rPr>
                                          <w:rFonts w:ascii="Cambria Math" w:hAnsi="Cambria Math"/>
                                        </w:rPr>
                                        <m:t>y=-2x+3</m:t>
                                      </m:r>
                                    </m:e>
                                  </m:eqArr>
                                </m:e>
                              </m:d>
                            </m:oMath>
                          </w:p>
                          <w:p w:rsidR="001B4A72" w:rsidRPr="00710C8E" w:rsidRDefault="001B4A72" w:rsidP="00DD5733">
                            <w:pPr>
                              <w:pStyle w:val="ListParagraph"/>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x-2y-1=0 </m:t>
                                      </m:r>
                                    </m:e>
                                    <m:e>
                                      <m:r>
                                        <w:rPr>
                                          <w:rFonts w:ascii="Cambria Math" w:hAnsi="Cambria Math"/>
                                        </w:rPr>
                                        <m:t>4x-3y-6=0</m:t>
                                      </m:r>
                                    </m:e>
                                  </m:eqArr>
                                </m:e>
                              </m:d>
                            </m:oMath>
                          </w:p>
                          <w:p w:rsidR="001B4A72" w:rsidRPr="00710C8E" w:rsidRDefault="001B4A72" w:rsidP="00C775C6">
                            <w:pPr>
                              <w:rPr>
                                <w:rFonts w:ascii="Cambria" w:hAnsi="Cambria"/>
                              </w:rPr>
                            </w:pPr>
                          </w:p>
                          <w:p w:rsidR="001B4A72" w:rsidRPr="00CC2885" w:rsidRDefault="001B4A72" w:rsidP="00CC2885">
                            <w:pPr>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2" o:spid="_x0000_s1041" type="#_x0000_t202" style="position:absolute;left:0;text-align:left;margin-left:223.9pt;margin-top:11.65pt;width:221.9pt;height:313.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" fillcolor="white [3201]" stroked="f" strokeweight=".5pt">
                <v:textbox>
                  <w:txbxContent>
                    <w:p w:rsidR="001B4A72" w:rsidRPr="00AF0141" w:rsidRDefault="001B4A72" w:rsidP="00F6587B">
                      <w:pPr>
                        <w:pStyle w:val="ListParagraph"/>
                        <w:numPr>
                          <w:ilvl w:val="0"/>
                          <w:numId w:val="98"/>
                        </w:numPr>
                        <w:ind w:hanging="720"/>
                        <w:rPr>
                          <w:rFonts w:ascii="Cambria" w:hAnsi="Cambria"/>
                        </w:rPr>
                      </w:pPr>
                    </w:p>
                    <w:p w:rsidR="001B4A72" w:rsidRPr="001705B3" w:rsidRDefault="001B4A72" w:rsidP="00C775C6">
                      <w:pPr>
                        <w:rPr>
                          <w:rFonts w:ascii="Cambria" w:hAnsi="Cambria"/>
                          <w:sz w:val="24"/>
                          <w:szCs w:val="24"/>
                        </w:rPr>
                      </w:pPr>
                      <w:r>
                        <w:rPr>
                          <w:rFonts w:ascii="Cambria" w:hAnsi="Cambria"/>
                          <w:sz w:val="24"/>
                          <w:szCs w:val="24"/>
                        </w:rPr>
                        <w:t xml:space="preserve">                  </w:t>
                      </w:r>
                      <w:r w:rsidRPr="001705B3">
                        <w:rPr>
                          <w:rFonts w:ascii="Cambria" w:hAnsi="Cambria"/>
                          <w:noProof/>
                          <w:sz w:val="24"/>
                          <w:szCs w:val="24"/>
                          <w:lang w:eastAsia="sv-SE"/>
                        </w:rPr>
                        <w:drawing>
                          <wp:inline distT="0" distB="0" distL="0" distR="0" wp14:anchorId="4DBD75B2" wp14:editId="7859004F">
                            <wp:extent cx="1431568" cy="1440000"/>
                            <wp:effectExtent l="0" t="0" r="0" b="8255"/>
                            <wp:docPr id="13" name="Bildobjekt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431568" cy="1440000"/>
                                    </a:xfrm>
                                    <a:prstGeom prst="rect">
                                      <a:avLst/>
                                    </a:prstGeom>
                                  </pic:spPr>
                                </pic:pic>
                              </a:graphicData>
                            </a:graphic>
                          </wp:inline>
                        </w:drawing>
                      </w:r>
                    </w:p>
                    <w:p w:rsidR="001B4A72" w:rsidRPr="001705B3" w:rsidRDefault="001B4A72" w:rsidP="00C775C6">
                      <w:pPr>
                        <w:rPr>
                          <w:rFonts w:ascii="Cambria" w:hAnsi="Cambria"/>
                          <w:sz w:val="24"/>
                          <w:szCs w:val="24"/>
                        </w:rPr>
                      </w:pPr>
                    </w:p>
                    <w:p w:rsidR="001B4A72" w:rsidRDefault="001B4A72" w:rsidP="00C775C6">
                      <w:pPr>
                        <w:pStyle w:val="ListParagraph"/>
                        <w:numPr>
                          <w:ilvl w:val="0"/>
                          <w:numId w:val="9"/>
                        </w:numPr>
                        <w:ind w:left="851" w:hanging="284"/>
                        <w:rPr>
                          <w:rFonts w:ascii="Cambria" w:hAnsi="Cambria"/>
                        </w:rPr>
                      </w:pPr>
                      <w:r>
                        <w:rPr>
                          <w:rFonts w:ascii="Cambria" w:hAnsi="Cambria"/>
                        </w:rPr>
                        <w:t>Bestäm linjernas ekvationer.</w:t>
                      </w:r>
                    </w:p>
                    <w:p w:rsidR="001B4A72" w:rsidRPr="001705B3" w:rsidRDefault="001B4A72" w:rsidP="00C775C6">
                      <w:pPr>
                        <w:pStyle w:val="ListParagraph"/>
                        <w:numPr>
                          <w:ilvl w:val="0"/>
                          <w:numId w:val="9"/>
                        </w:numPr>
                        <w:ind w:left="851" w:hanging="284"/>
                        <w:rPr>
                          <w:rFonts w:ascii="Cambria" w:hAnsi="Cambria"/>
                        </w:rPr>
                      </w:pPr>
                      <w:r w:rsidRPr="001705B3">
                        <w:rPr>
                          <w:rFonts w:ascii="Cambria" w:hAnsi="Cambria"/>
                        </w:rPr>
                        <w:t>Vilket ekvationssystem kan lösas grafiskt med hjälp av figuren?</w:t>
                      </w:r>
                    </w:p>
                    <w:p w:rsidR="001B4A72" w:rsidRPr="001705B3" w:rsidRDefault="001B4A72" w:rsidP="00C775C6">
                      <w:pPr>
                        <w:pStyle w:val="ListParagraph"/>
                        <w:numPr>
                          <w:ilvl w:val="0"/>
                          <w:numId w:val="9"/>
                        </w:numPr>
                        <w:ind w:left="851" w:hanging="284"/>
                        <w:rPr>
                          <w:rFonts w:ascii="Cambria" w:hAnsi="Cambria"/>
                        </w:rPr>
                      </w:pPr>
                      <w:r w:rsidRPr="001705B3">
                        <w:rPr>
                          <w:rFonts w:ascii="Cambria" w:hAnsi="Cambria"/>
                        </w:rPr>
                        <w:t>Avläs lösningen.</w:t>
                      </w:r>
                    </w:p>
                    <w:p w:rsidR="001B4A72" w:rsidRDefault="001B4A72" w:rsidP="00C775C6">
                      <w:pPr>
                        <w:pStyle w:val="ListParagraph"/>
                        <w:ind w:left="567"/>
                        <w:rPr>
                          <w:rFonts w:ascii="Cambria" w:hAnsi="Cambria"/>
                        </w:rPr>
                      </w:pPr>
                    </w:p>
                    <w:p w:rsidR="001B4A72" w:rsidRPr="00AF0141" w:rsidRDefault="001B4A72" w:rsidP="00F6587B">
                      <w:pPr>
                        <w:pStyle w:val="ListParagraph"/>
                        <w:numPr>
                          <w:ilvl w:val="0"/>
                          <w:numId w:val="98"/>
                        </w:numPr>
                        <w:ind w:left="570" w:hanging="570"/>
                        <w:rPr>
                          <w:rFonts w:ascii="Cambria" w:hAnsi="Cambria"/>
                        </w:rPr>
                      </w:pPr>
                      <w:r w:rsidRPr="00AF0141">
                        <w:rPr>
                          <w:rFonts w:ascii="Cambria" w:hAnsi="Cambria"/>
                        </w:rPr>
                        <w:t>Lös ekvationssystemet grafiskt.</w:t>
                      </w:r>
                    </w:p>
                    <w:p w:rsidR="001B4A72" w:rsidRPr="001705B3" w:rsidRDefault="001B4A72" w:rsidP="00DD5733">
                      <w:pPr>
                        <w:pStyle w:val="ListParagraph"/>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y=x+1     </m:t>
                                </m:r>
                              </m:e>
                              <m:e>
                                <m:r>
                                  <w:rPr>
                                    <w:rFonts w:ascii="Cambria Math" w:hAnsi="Cambria Math"/>
                                  </w:rPr>
                                  <m:t>y=-2x+3</m:t>
                                </m:r>
                              </m:e>
                            </m:eqArr>
                          </m:e>
                        </m:d>
                      </m:oMath>
                    </w:p>
                    <w:p w:rsidR="001B4A72" w:rsidRPr="00710C8E" w:rsidRDefault="001B4A72" w:rsidP="00DD5733">
                      <w:pPr>
                        <w:pStyle w:val="ListParagraph"/>
                        <w:numPr>
                          <w:ilvl w:val="0"/>
                          <w:numId w:val="10"/>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x-2y-1=0 </m:t>
                                </m:r>
                              </m:e>
                              <m:e>
                                <m:r>
                                  <w:rPr>
                                    <w:rFonts w:ascii="Cambria Math" w:hAnsi="Cambria Math"/>
                                  </w:rPr>
                                  <m:t>4x-3y-6=0</m:t>
                                </m:r>
                              </m:e>
                            </m:eqArr>
                          </m:e>
                        </m:d>
                      </m:oMath>
                    </w:p>
                    <w:p w:rsidR="001B4A72" w:rsidRPr="00710C8E" w:rsidRDefault="001B4A72" w:rsidP="00C775C6">
                      <w:pPr>
                        <w:rPr>
                          <w:rFonts w:ascii="Cambria" w:hAnsi="Cambria"/>
                        </w:rPr>
                      </w:pPr>
                    </w:p>
                    <w:p w:rsidR="001B4A72" w:rsidRPr="00CC2885" w:rsidRDefault="001B4A72" w:rsidP="00CC2885">
                      <w:pPr>
                        <w:rPr>
                          <w:rFonts w:ascii="Cambria" w:hAnsi="Cambria"/>
                          <w:sz w:val="24"/>
                          <w:szCs w:val="24"/>
                        </w:rPr>
                      </w:pPr>
                    </w:p>
                  </w:txbxContent>
                </v:textbox>
              </v:shape>
            </w:pict>
          </mc:Fallback>
        </mc:AlternateContent>
      </w: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B83DDF">
      <w:pPr>
        <w:ind w:left="1304" w:firstLine="1304"/>
        <w:rPr>
          <w:rFonts w:ascii="Cambria" w:hAnsi="Cambria"/>
          <w:sz w:val="24"/>
          <w:szCs w:val="24"/>
        </w:rPr>
      </w:pPr>
    </w:p>
    <w:p w:rsidR="00491317" w:rsidRDefault="00491317" w:rsidP="00AA2DD1">
      <w:pPr>
        <w:rPr>
          <w:rFonts w:ascii="Cambria" w:hAnsi="Cambria"/>
          <w:sz w:val="24"/>
          <w:szCs w:val="24"/>
        </w:rPr>
      </w:pPr>
    </w:p>
    <w:p w:rsidR="005279E5" w:rsidRDefault="009E5B0F" w:rsidP="005279E5">
      <w:pPr>
        <w:ind w:left="1304" w:firstLine="1304"/>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17279" behindDoc="0" locked="0" layoutInCell="1" allowOverlap="1" wp14:anchorId="32CD4583" wp14:editId="07F08F6E">
                <wp:simplePos x="0" y="0"/>
                <wp:positionH relativeFrom="column">
                  <wp:posOffset>3004820</wp:posOffset>
                </wp:positionH>
                <wp:positionV relativeFrom="paragraph">
                  <wp:posOffset>-3175</wp:posOffset>
                </wp:positionV>
                <wp:extent cx="2663825" cy="9380220"/>
                <wp:effectExtent l="0" t="0" r="0" b="0"/>
                <wp:wrapNone/>
                <wp:docPr id="41" name="Textruta 41"/>
                <wp:cNvGraphicFramePr/>
                <a:graphic xmlns:a="http://schemas.openxmlformats.org/drawingml/2006/main">
                  <a:graphicData uri="http://schemas.microsoft.com/office/word/2010/wordprocessingShape">
                    <wps:wsp>
                      <wps:cNvSpPr txBox="1"/>
                      <wps:spPr>
                        <a:xfrm>
                          <a:off x="0" y="0"/>
                          <a:ext cx="2663825" cy="9380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1B2B15" w:rsidRDefault="001B4A72" w:rsidP="00F6587B">
                            <w:pPr>
                              <w:pStyle w:val="ListParagraph"/>
                              <w:numPr>
                                <w:ilvl w:val="0"/>
                                <w:numId w:val="100"/>
                              </w:numPr>
                              <w:ind w:hanging="720"/>
                              <w:rPr>
                                <w:rFonts w:ascii="Cambria" w:hAnsi="Cambria"/>
                              </w:rPr>
                            </w:pPr>
                            <w:r w:rsidRPr="001B2B15">
                              <w:rPr>
                                <w:rFonts w:ascii="Cambria" w:hAnsi="Cambria"/>
                              </w:rPr>
                              <w:t xml:space="preserve"> </w:t>
                            </w:r>
                          </w:p>
                          <w:p w:rsidR="001B4A72" w:rsidRDefault="001B4A72" w:rsidP="005279E5">
                            <w:pPr>
                              <w:rPr>
                                <w:rFonts w:ascii="Cambria" w:hAnsi="Cambria"/>
                                <w:sz w:val="24"/>
                                <w:szCs w:val="24"/>
                              </w:rPr>
                            </w:pPr>
                            <w:r>
                              <w:rPr>
                                <w:rFonts w:ascii="Cambria" w:hAnsi="Cambria"/>
                                <w:noProof/>
                                <w:sz w:val="24"/>
                                <w:szCs w:val="24"/>
                                <w:lang w:eastAsia="sv-SE"/>
                              </w:rPr>
                              <w:drawing>
                                <wp:inline distT="0" distB="0" distL="0" distR="0" wp14:anchorId="3485657A" wp14:editId="7C92CA9D">
                                  <wp:extent cx="1236980" cy="805626"/>
                                  <wp:effectExtent l="0" t="0" r="1270" b="0"/>
                                  <wp:docPr id="102" name="Bildobjekt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kursbunt3.PNG"/>
                                          <pic:cNvPicPr/>
                                        </pic:nvPicPr>
                                        <pic:blipFill>
                                          <a:blip r:embed="rId20">
                                            <a:extLst>
                                              <a:ext uri="{28A0092B-C50C-407E-A947-70E740481C1C}">
                                                <a14:useLocalDpi xmlns:a14="http://schemas.microsoft.com/office/drawing/2010/main" val="0"/>
                                              </a:ext>
                                            </a:extLst>
                                          </a:blip>
                                          <a:stretch>
                                            <a:fillRect/>
                                          </a:stretch>
                                        </pic:blipFill>
                                        <pic:spPr>
                                          <a:xfrm>
                                            <a:off x="0" y="0"/>
                                            <a:ext cx="1266552" cy="824886"/>
                                          </a:xfrm>
                                          <a:prstGeom prst="rect">
                                            <a:avLst/>
                                          </a:prstGeom>
                                        </pic:spPr>
                                      </pic:pic>
                                    </a:graphicData>
                                  </a:graphic>
                                </wp:inline>
                              </w:drawing>
                            </w:r>
                          </w:p>
                          <w:p w:rsidR="001B4A72" w:rsidRDefault="001B4A72" w:rsidP="005279E5">
                            <w:pPr>
                              <w:rPr>
                                <w:rFonts w:ascii="Cambria" w:hAnsi="Cambria"/>
                                <w:sz w:val="24"/>
                                <w:szCs w:val="24"/>
                              </w:rPr>
                            </w:pPr>
                            <w:r>
                              <w:rPr>
                                <w:rFonts w:ascii="Cambria" w:hAnsi="Cambria"/>
                                <w:sz w:val="24"/>
                                <w:szCs w:val="24"/>
                              </w:rPr>
                              <w:t xml:space="preserve">                                   </w:t>
                            </w:r>
                            <w:r>
                              <w:rPr>
                                <w:rFonts w:ascii="Cambria" w:hAnsi="Cambria"/>
                                <w:noProof/>
                                <w:sz w:val="24"/>
                                <w:szCs w:val="24"/>
                                <w:lang w:eastAsia="sv-SE"/>
                              </w:rPr>
                              <w:drawing>
                                <wp:inline distT="0" distB="0" distL="0" distR="0" wp14:anchorId="2673EC50" wp14:editId="483D7588">
                                  <wp:extent cx="1145536" cy="845185"/>
                                  <wp:effectExtent l="0" t="0" r="0" b="0"/>
                                  <wp:docPr id="103" name="Bildobjekt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kursbunt4.PNG"/>
                                          <pic:cNvPicPr/>
                                        </pic:nvPicPr>
                                        <pic:blipFill>
                                          <a:blip r:embed="rId21">
                                            <a:extLst>
                                              <a:ext uri="{28A0092B-C50C-407E-A947-70E740481C1C}">
                                                <a14:useLocalDpi xmlns:a14="http://schemas.microsoft.com/office/drawing/2010/main" val="0"/>
                                              </a:ext>
                                            </a:extLst>
                                          </a:blip>
                                          <a:stretch>
                                            <a:fillRect/>
                                          </a:stretch>
                                        </pic:blipFill>
                                        <pic:spPr>
                                          <a:xfrm>
                                            <a:off x="0" y="0"/>
                                            <a:ext cx="1171017" cy="863985"/>
                                          </a:xfrm>
                                          <a:prstGeom prst="rect">
                                            <a:avLst/>
                                          </a:prstGeom>
                                        </pic:spPr>
                                      </pic:pic>
                                    </a:graphicData>
                                  </a:graphic>
                                </wp:inline>
                              </w:drawing>
                            </w:r>
                          </w:p>
                          <w:p w:rsidR="001B4A72" w:rsidRDefault="001B4A72" w:rsidP="00DD5733">
                            <w:pPr>
                              <w:pStyle w:val="ListParagraph"/>
                              <w:numPr>
                                <w:ilvl w:val="0"/>
                                <w:numId w:val="15"/>
                              </w:numPr>
                              <w:ind w:left="851" w:hanging="284"/>
                              <w:rPr>
                                <w:rFonts w:ascii="Cambria" w:hAnsi="Cambria"/>
                              </w:rPr>
                            </w:pPr>
                            <w:r>
                              <w:rPr>
                                <w:rFonts w:ascii="Cambria" w:hAnsi="Cambria"/>
                              </w:rPr>
                              <w:t>Ställ upp ett ekvationssystem som beskriver situationen.</w:t>
                            </w:r>
                          </w:p>
                          <w:p w:rsidR="001B4A72" w:rsidRDefault="001B4A72" w:rsidP="00DD5733">
                            <w:pPr>
                              <w:pStyle w:val="ListParagraph"/>
                              <w:numPr>
                                <w:ilvl w:val="0"/>
                                <w:numId w:val="15"/>
                              </w:numPr>
                              <w:ind w:left="851" w:hanging="284"/>
                              <w:rPr>
                                <w:rFonts w:ascii="Cambria" w:hAnsi="Cambria"/>
                              </w:rPr>
                            </w:pPr>
                            <w:r>
                              <w:rPr>
                                <w:rFonts w:ascii="Cambria" w:hAnsi="Cambria"/>
                              </w:rPr>
                              <w:t>Bestäm priset på en kopp kaffe respektive en bulle.</w:t>
                            </w:r>
                          </w:p>
                          <w:p w:rsidR="001B4A72" w:rsidRPr="00077D1C" w:rsidRDefault="001B4A72" w:rsidP="00077D1C">
                            <w:pPr>
                              <w:ind w:left="567"/>
                              <w:rPr>
                                <w:rFonts w:ascii="Cambria" w:hAnsi="Cambria"/>
                                <w:i/>
                              </w:rPr>
                            </w:pPr>
                            <w:r>
                              <w:rPr>
                                <w:rFonts w:ascii="Cambria" w:hAnsi="Cambria"/>
                                <w:i/>
                              </w:rPr>
                              <w:t>Svara i kronor och ören!</w:t>
                            </w:r>
                          </w:p>
                          <w:p w:rsidR="001B4A72" w:rsidRDefault="001B4A72" w:rsidP="002D3D07">
                            <w:pPr>
                              <w:rPr>
                                <w:rFonts w:ascii="Cambria" w:hAnsi="Cambria"/>
                              </w:rPr>
                            </w:pPr>
                          </w:p>
                          <w:p w:rsidR="001B4A72" w:rsidRPr="001B2B15" w:rsidRDefault="001B4A72" w:rsidP="00F6587B">
                            <w:pPr>
                              <w:pStyle w:val="ListParagraph"/>
                              <w:numPr>
                                <w:ilvl w:val="0"/>
                                <w:numId w:val="100"/>
                              </w:numPr>
                              <w:ind w:left="570" w:hanging="570"/>
                              <w:rPr>
                                <w:rFonts w:ascii="Cambria" w:hAnsi="Cambria"/>
                              </w:rPr>
                            </w:pPr>
                            <w:r w:rsidRPr="001B2B15">
                              <w:rPr>
                                <w:rFonts w:ascii="Cambria" w:hAnsi="Cambria"/>
                              </w:rPr>
                              <w:t>Bestäm exakt koordinaterna för skärningspunkten mellan de båda rätta linjerna.</w:t>
                            </w:r>
                          </w:p>
                          <w:p w:rsidR="001B4A72" w:rsidRDefault="001B4A72" w:rsidP="00DD5733">
                            <w:pPr>
                              <w:pStyle w:val="ListParagraph"/>
                              <w:numPr>
                                <w:ilvl w:val="0"/>
                                <w:numId w:val="16"/>
                              </w:numPr>
                              <w:ind w:left="851" w:hanging="284"/>
                              <w:rPr>
                                <w:rFonts w:ascii="Cambria" w:hAnsi="Cambria"/>
                              </w:rPr>
                            </w:pPr>
                            <m:oMath>
                              <m:r>
                                <w:rPr>
                                  <w:rFonts w:ascii="Cambria Math" w:hAnsi="Cambria Math"/>
                                </w:rPr>
                                <m:t>2x-y=2</m:t>
                              </m:r>
                            </m:oMath>
                            <w:r>
                              <w:rPr>
                                <w:rFonts w:ascii="Cambria" w:hAnsi="Cambria"/>
                              </w:rPr>
                              <w:t xml:space="preserve"> och </w:t>
                            </w:r>
                            <m:oMath>
                              <m:r>
                                <w:rPr>
                                  <w:rFonts w:ascii="Cambria Math" w:hAnsi="Cambria Math"/>
                                </w:rPr>
                                <m:t>3x-2y=1</m:t>
                              </m:r>
                            </m:oMath>
                          </w:p>
                          <w:p w:rsidR="001B4A72" w:rsidRDefault="001B4A72" w:rsidP="00DD5733">
                            <w:pPr>
                              <w:pStyle w:val="ListParagraph"/>
                              <w:numPr>
                                <w:ilvl w:val="0"/>
                                <w:numId w:val="16"/>
                              </w:numPr>
                              <w:tabs>
                                <w:tab w:val="left" w:pos="851"/>
                              </w:tabs>
                              <w:ind w:left="851" w:hanging="284"/>
                              <w:rPr>
                                <w:rFonts w:ascii="Cambria" w:hAnsi="Cambria"/>
                              </w:rPr>
                            </w:pPr>
                            <m:oMath>
                              <m:r>
                                <w:rPr>
                                  <w:rFonts w:ascii="Cambria Math" w:hAnsi="Cambria Math"/>
                                </w:rPr>
                                <m:t>x+3y+3=0</m:t>
                              </m:r>
                            </m:oMath>
                            <w:r>
                              <w:rPr>
                                <w:rFonts w:ascii="Cambria" w:hAnsi="Cambria"/>
                              </w:rPr>
                              <w:t xml:space="preserve"> och </w:t>
                            </w:r>
                          </w:p>
                          <w:p w:rsidR="001B4A72" w:rsidRPr="0091215E" w:rsidRDefault="001B4A72" w:rsidP="0091215E">
                            <w:pPr>
                              <w:pStyle w:val="ListParagraph"/>
                              <w:tabs>
                                <w:tab w:val="left" w:pos="851"/>
                              </w:tabs>
                              <w:ind w:left="851"/>
                              <w:rPr>
                                <w:rFonts w:ascii="Cambria" w:hAnsi="Cambria"/>
                              </w:rPr>
                            </w:pPr>
                            <m:oMathPara>
                              <m:oMathParaPr>
                                <m:jc m:val="left"/>
                              </m:oMathParaPr>
                              <m:oMath>
                                <m:r>
                                  <w:rPr>
                                    <w:rFonts w:ascii="Cambria Math" w:hAnsi="Cambria Math"/>
                                  </w:rPr>
                                  <m:t>x-3y+2=0</m:t>
                                </m:r>
                              </m:oMath>
                            </m:oMathPara>
                          </w:p>
                          <w:p w:rsidR="001B4A72" w:rsidRDefault="001B4A72" w:rsidP="002D3D07">
                            <w:pPr>
                              <w:rPr>
                                <w:rFonts w:ascii="Cambria" w:hAnsi="Cambria"/>
                              </w:rPr>
                            </w:pPr>
                          </w:p>
                          <w:p w:rsidR="001B4A72" w:rsidRDefault="001B4A72" w:rsidP="00F6587B">
                            <w:pPr>
                              <w:pStyle w:val="ListParagraph"/>
                              <w:numPr>
                                <w:ilvl w:val="0"/>
                                <w:numId w:val="100"/>
                              </w:numPr>
                              <w:tabs>
                                <w:tab w:val="left" w:pos="567"/>
                              </w:tabs>
                              <w:ind w:left="567" w:hanging="567"/>
                              <w:rPr>
                                <w:rFonts w:ascii="Cambria" w:hAnsi="Cambria"/>
                              </w:rPr>
                            </w:pPr>
                            <w:r w:rsidRPr="002B4289">
                              <w:rPr>
                                <w:rFonts w:ascii="Cambria" w:hAnsi="Cambria"/>
                              </w:rPr>
                              <w:t xml:space="preserve">Bestäm talet </w:t>
                            </w:r>
                            <m:oMath>
                              <m:r>
                                <w:rPr>
                                  <w:rFonts w:ascii="Cambria Math" w:hAnsi="Cambria Math"/>
                                </w:rPr>
                                <m:t>a</m:t>
                              </m:r>
                            </m:oMath>
                            <w:r>
                              <w:rPr>
                                <w:rFonts w:ascii="Cambria" w:hAnsi="Cambria"/>
                              </w:rPr>
                              <w:t xml:space="preserve"> i ekvationen</w:t>
                            </w:r>
                          </w:p>
                          <w:p w:rsidR="001B4A72" w:rsidRPr="002B4289" w:rsidRDefault="001B4A72" w:rsidP="0091215E">
                            <w:pPr>
                              <w:pStyle w:val="ListParagraph"/>
                              <w:tabs>
                                <w:tab w:val="left" w:pos="567"/>
                              </w:tabs>
                              <w:ind w:left="567"/>
                              <w:rPr>
                                <w:rFonts w:ascii="Cambria" w:hAnsi="Cambria"/>
                              </w:rPr>
                            </w:pPr>
                            <m:oMath>
                              <m:r>
                                <w:rPr>
                                  <w:rFonts w:ascii="Cambria Math" w:hAnsi="Cambria Math"/>
                                </w:rPr>
                                <m:t>5x+4y=a</m:t>
                              </m:r>
                            </m:oMath>
                            <w:r w:rsidRPr="002B4289">
                              <w:rPr>
                                <w:rFonts w:ascii="Cambria" w:eastAsiaTheme="minorEastAsia" w:hAnsi="Cambria"/>
                              </w:rPr>
                              <w:t xml:space="preserve"> så att uttrycket </w:t>
                            </w:r>
                            <m:oMath>
                              <m:r>
                                <w:rPr>
                                  <w:rFonts w:ascii="Cambria Math" w:eastAsiaTheme="minorEastAsia" w:hAnsi="Cambria Math"/>
                                </w:rPr>
                                <m:t>5x+4y-3</m:t>
                              </m:r>
                            </m:oMath>
                            <w:r w:rsidRPr="002B4289">
                              <w:rPr>
                                <w:rFonts w:ascii="Cambria" w:eastAsiaTheme="minorEastAsia" w:hAnsi="Cambria"/>
                              </w:rPr>
                              <w:t xml:space="preserve"> får värdet 9.</w:t>
                            </w:r>
                          </w:p>
                          <w:p w:rsidR="001B4A72" w:rsidRDefault="001B4A72" w:rsidP="005279E5">
                            <w:pPr>
                              <w:rPr>
                                <w:rFonts w:ascii="Cambria" w:hAnsi="Cambria"/>
                                <w:sz w:val="24"/>
                                <w:szCs w:val="24"/>
                              </w:rPr>
                            </w:pPr>
                          </w:p>
                          <w:p w:rsidR="001B4A72" w:rsidRPr="002B4289" w:rsidRDefault="001B4A72" w:rsidP="00F6587B">
                            <w:pPr>
                              <w:pStyle w:val="ListParagraph"/>
                              <w:numPr>
                                <w:ilvl w:val="0"/>
                                <w:numId w:val="100"/>
                              </w:numPr>
                              <w:ind w:left="567" w:hanging="567"/>
                              <w:rPr>
                                <w:rFonts w:ascii="Cambria" w:eastAsiaTheme="minorEastAsia" w:hAnsi="Cambria"/>
                              </w:rPr>
                            </w:pPr>
                            <w:r w:rsidRPr="002B4289">
                              <w:rPr>
                                <w:rFonts w:ascii="Cambria" w:hAnsi="Cambria"/>
                              </w:rPr>
                              <w:t xml:space="preserve">Linjerna </w:t>
                            </w:r>
                            <m:oMath>
                              <m:r>
                                <w:rPr>
                                  <w:rFonts w:ascii="Cambria Math" w:hAnsi="Cambria Math"/>
                                </w:rPr>
                                <m:t>y+2x=3</m:t>
                              </m:r>
                            </m:oMath>
                            <w:r w:rsidRPr="002B4289">
                              <w:rPr>
                                <w:rFonts w:ascii="Cambria" w:eastAsiaTheme="minorEastAsia" w:hAnsi="Cambria"/>
                              </w:rPr>
                              <w:t xml:space="preserve">, </w:t>
                            </w:r>
                            <m:oMath>
                              <m:r>
                                <w:rPr>
                                  <w:rFonts w:ascii="Cambria Math" w:eastAsiaTheme="minorEastAsia" w:hAnsi="Cambria Math"/>
                                </w:rPr>
                                <m:t>y=2x+1</m:t>
                              </m:r>
                            </m:oMath>
                            <w:r w:rsidRPr="002B4289">
                              <w:rPr>
                                <w:rFonts w:ascii="Cambria" w:eastAsiaTheme="minorEastAsia" w:hAnsi="Cambria"/>
                              </w:rPr>
                              <w:t xml:space="preserve"> och</w:t>
                            </w:r>
                            <w:r>
                              <w:rPr>
                                <w:rFonts w:ascii="Cambria" w:eastAsiaTheme="minorEastAsia" w:hAnsi="Cambria"/>
                              </w:rPr>
                              <w:t xml:space="preserve"> </w:t>
                            </w:r>
                            <w:r w:rsidRPr="002B4289">
                              <w:rPr>
                                <w:rFonts w:ascii="Cambria" w:eastAsiaTheme="minorEastAsia" w:hAnsi="Cambria"/>
                              </w:rPr>
                              <w:t xml:space="preserve"> </w:t>
                            </w:r>
                            <m:oMath>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2</m:t>
                                  </m:r>
                                </m:den>
                              </m:f>
                              <m:r>
                                <w:rPr>
                                  <w:rFonts w:ascii="Cambria Math" w:eastAsiaTheme="minorEastAsia" w:hAnsi="Cambria Math"/>
                                </w:rPr>
                                <m:t>-y-2=0</m:t>
                              </m:r>
                            </m:oMath>
                            <w:r w:rsidRPr="002B4289">
                              <w:rPr>
                                <w:rFonts w:ascii="Cambria" w:eastAsiaTheme="minorEastAsia" w:hAnsi="Cambria"/>
                              </w:rPr>
                              <w:t xml:space="preserve"> innesluter en triangel. Bestäm exakt koordinaterna för triangelns hörn.</w:t>
                            </w:r>
                          </w:p>
                          <w:p w:rsidR="001B4A72" w:rsidRDefault="001B4A72" w:rsidP="00747EE7">
                            <w:pPr>
                              <w:ind w:left="567" w:hanging="567"/>
                              <w:rPr>
                                <w:rFonts w:ascii="Cambria" w:eastAsiaTheme="minorEastAsia" w:hAnsi="Cambria"/>
                                <w:sz w:val="24"/>
                                <w:szCs w:val="24"/>
                              </w:rPr>
                            </w:pPr>
                          </w:p>
                          <w:p w:rsidR="001B4A72" w:rsidRDefault="001B4A72" w:rsidP="00F6587B">
                            <w:pPr>
                              <w:pStyle w:val="ListParagraph"/>
                              <w:numPr>
                                <w:ilvl w:val="0"/>
                                <w:numId w:val="100"/>
                              </w:numPr>
                              <w:ind w:left="567" w:hanging="567"/>
                              <w:rPr>
                                <w:rFonts w:ascii="Cambria" w:eastAsiaTheme="minorEastAsia" w:hAnsi="Cambria"/>
                              </w:rPr>
                            </w:pPr>
                            <w:r>
                              <w:rPr>
                                <w:rFonts w:ascii="Cambria" w:eastAsiaTheme="minorEastAsia" w:hAnsi="Cambria"/>
                              </w:rPr>
                              <w:t>Undersök om linjerna</w:t>
                            </w:r>
                          </w:p>
                          <w:p w:rsidR="001B4A72" w:rsidRDefault="001B4A72" w:rsidP="00A5553C">
                            <w:pPr>
                              <w:pStyle w:val="ListParagraph"/>
                              <w:ind w:left="567"/>
                              <w:rPr>
                                <w:rFonts w:ascii="Cambria" w:eastAsiaTheme="minorEastAsia" w:hAnsi="Cambria"/>
                              </w:rPr>
                            </w:pPr>
                            <m:oMath>
                              <m:r>
                                <w:rPr>
                                  <w:rFonts w:ascii="Cambria Math" w:eastAsiaTheme="minorEastAsia" w:hAnsi="Cambria Math"/>
                                </w:rPr>
                                <m:t>y-2x+3=0</m:t>
                              </m:r>
                            </m:oMath>
                            <w:r>
                              <w:rPr>
                                <w:rFonts w:ascii="Cambria" w:eastAsiaTheme="minorEastAsia" w:hAnsi="Cambria"/>
                              </w:rPr>
                              <w:t>,</w:t>
                            </w:r>
                          </w:p>
                          <w:p w:rsidR="001B4A72" w:rsidRDefault="001B4A72" w:rsidP="00A5553C">
                            <w:pPr>
                              <w:pStyle w:val="ListParagraph"/>
                              <w:ind w:left="567"/>
                              <w:rPr>
                                <w:rFonts w:ascii="Cambria" w:eastAsiaTheme="minorEastAsia" w:hAnsi="Cambria"/>
                              </w:rPr>
                            </w:pPr>
                            <m:oMath>
                              <m:r>
                                <w:rPr>
                                  <w:rFonts w:ascii="Cambria Math" w:eastAsiaTheme="minorEastAsia" w:hAnsi="Cambria Math"/>
                                </w:rPr>
                                <m:t>2x+y-53=0</m:t>
                              </m:r>
                            </m:oMath>
                            <w:r>
                              <w:rPr>
                                <w:rFonts w:ascii="Cambria" w:eastAsiaTheme="minorEastAsia" w:hAnsi="Cambria"/>
                              </w:rPr>
                              <w:t xml:space="preserve"> och</w:t>
                            </w:r>
                          </w:p>
                          <w:p w:rsidR="001B4A72" w:rsidRPr="002B4289" w:rsidRDefault="001B4A72" w:rsidP="00A5553C">
                            <w:pPr>
                              <w:pStyle w:val="ListParagraph"/>
                              <w:ind w:left="567"/>
                              <w:rPr>
                                <w:rFonts w:ascii="Cambria" w:eastAsiaTheme="minorEastAsia" w:hAnsi="Cambria"/>
                              </w:rPr>
                            </w:pPr>
                            <m:oMath>
                              <m:r>
                                <w:rPr>
                                  <w:rFonts w:ascii="Cambria Math" w:eastAsiaTheme="minorEastAsia" w:hAnsi="Cambria Math"/>
                                </w:rPr>
                                <m:t>y-x-11=0</m:t>
                              </m:r>
                            </m:oMath>
                            <w:r w:rsidRPr="002B4289">
                              <w:rPr>
                                <w:rFonts w:ascii="Cambria" w:eastAsiaTheme="minorEastAsia" w:hAnsi="Cambria"/>
                              </w:rPr>
                              <w:t xml:space="preserve"> går genom en och samma punkt.</w:t>
                            </w:r>
                          </w:p>
                          <w:p w:rsidR="001B4A72" w:rsidRDefault="001B4A72" w:rsidP="00747EE7">
                            <w:pPr>
                              <w:ind w:left="567" w:hanging="567"/>
                              <w:rPr>
                                <w:rFonts w:ascii="Cambria" w:eastAsiaTheme="minorEastAsia" w:hAnsi="Cambria"/>
                                <w:sz w:val="24"/>
                                <w:szCs w:val="24"/>
                              </w:rPr>
                            </w:pPr>
                          </w:p>
                          <w:p w:rsidR="001B4A72" w:rsidRPr="002B4289" w:rsidRDefault="001B4A72" w:rsidP="00F6587B">
                            <w:pPr>
                              <w:pStyle w:val="ListParagraph"/>
                              <w:numPr>
                                <w:ilvl w:val="0"/>
                                <w:numId w:val="100"/>
                              </w:numPr>
                              <w:ind w:left="567" w:hanging="567"/>
                              <w:rPr>
                                <w:rFonts w:ascii="Cambria" w:eastAsiaTheme="minorEastAsia" w:hAnsi="Cambria"/>
                              </w:rPr>
                            </w:pPr>
                            <w:r w:rsidRPr="002B4289">
                              <w:rPr>
                                <w:rFonts w:ascii="Cambria" w:eastAsiaTheme="minorEastAsia" w:hAnsi="Cambria"/>
                              </w:rPr>
                              <w:t>Bestäm talen a och b så att ekvationssystemet</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x-ay=b        </m:t>
                                      </m:r>
                                    </m:e>
                                    <m:e>
                                      <m:r>
                                        <w:rPr>
                                          <w:rFonts w:ascii="Cambria Math" w:hAnsi="Cambria Math"/>
                                        </w:rPr>
                                        <m:t>bx+y=a+6</m:t>
                                      </m:r>
                                    </m:e>
                                  </m:eqArr>
                                </m:e>
                              </m:d>
                            </m:oMath>
                          </w:p>
                          <w:p w:rsidR="001B4A72" w:rsidRDefault="001B4A72" w:rsidP="00747EE7">
                            <w:pPr>
                              <w:ind w:left="567" w:hanging="567"/>
                              <w:rPr>
                                <w:rFonts w:ascii="Cambria" w:eastAsiaTheme="minorEastAsia" w:hAnsi="Cambria"/>
                                <w:sz w:val="24"/>
                                <w:szCs w:val="24"/>
                              </w:rPr>
                            </w:pPr>
                            <w:r>
                              <w:rPr>
                                <w:rFonts w:ascii="Cambria" w:eastAsiaTheme="minorEastAsia" w:hAnsi="Cambria"/>
                                <w:sz w:val="24"/>
                                <w:szCs w:val="24"/>
                              </w:rPr>
                              <w:tab/>
                              <w:t xml:space="preserve">Får lösningen </w:t>
                            </w:r>
                            <m:oMath>
                              <m:r>
                                <w:rPr>
                                  <w:rFonts w:ascii="Cambria Math" w:eastAsiaTheme="minorEastAsia" w:hAnsi="Cambria Math"/>
                                  <w:sz w:val="24"/>
                                  <w:szCs w:val="24"/>
                                </w:rPr>
                                <m:t>x=7</m:t>
                              </m:r>
                            </m:oMath>
                            <w:r>
                              <w:rPr>
                                <w:rFonts w:ascii="Cambria" w:eastAsiaTheme="minorEastAsia" w:hAnsi="Cambria"/>
                                <w:sz w:val="24"/>
                                <w:szCs w:val="24"/>
                              </w:rPr>
                              <w:t xml:space="preserve"> och </w:t>
                            </w:r>
                            <m:oMath>
                              <m:r>
                                <w:rPr>
                                  <w:rFonts w:ascii="Cambria Math" w:eastAsiaTheme="minorEastAsia" w:hAnsi="Cambria Math"/>
                                  <w:sz w:val="24"/>
                                  <w:szCs w:val="24"/>
                                </w:rPr>
                                <m:t>y=2</m:t>
                              </m:r>
                            </m:oMath>
                            <w:r>
                              <w:rPr>
                                <w:rFonts w:ascii="Cambria" w:eastAsiaTheme="minorEastAsia" w:hAnsi="Cambria"/>
                                <w:sz w:val="24"/>
                                <w:szCs w:val="24"/>
                              </w:rPr>
                              <w:t>.</w:t>
                            </w:r>
                          </w:p>
                          <w:p w:rsidR="001B4A72" w:rsidRDefault="001B4A72" w:rsidP="00747EE7">
                            <w:pPr>
                              <w:ind w:left="567" w:hanging="567"/>
                              <w:rPr>
                                <w:rFonts w:ascii="Cambria" w:eastAsiaTheme="minorEastAsia" w:hAnsi="Cambria"/>
                                <w:sz w:val="24"/>
                                <w:szCs w:val="24"/>
                              </w:rPr>
                            </w:pPr>
                          </w:p>
                          <w:p w:rsidR="001B4A72" w:rsidRPr="001B2B15" w:rsidRDefault="001B4A72" w:rsidP="00F6587B">
                            <w:pPr>
                              <w:pStyle w:val="ListParagraph"/>
                              <w:numPr>
                                <w:ilvl w:val="0"/>
                                <w:numId w:val="100"/>
                              </w:numPr>
                              <w:tabs>
                                <w:tab w:val="left" w:pos="570"/>
                              </w:tabs>
                              <w:ind w:left="570" w:hanging="570"/>
                              <w:rPr>
                                <w:rFonts w:ascii="Cambria" w:hAnsi="Cambria"/>
                              </w:rPr>
                            </w:pPr>
                            <w:r>
                              <w:rPr>
                                <w:rFonts w:ascii="Cambria" w:hAnsi="Cambria"/>
                              </w:rPr>
                              <w:t xml:space="preserve">Lös ekvationssystemet med </w:t>
                            </w:r>
                            <w:r w:rsidRPr="001B2B15">
                              <w:rPr>
                                <w:rFonts w:ascii="Cambria" w:hAnsi="Cambria"/>
                              </w:rPr>
                              <w:t>additionsmetoden.</w:t>
                            </w:r>
                          </w:p>
                          <w:p w:rsidR="001B4A72" w:rsidRPr="003A691C" w:rsidRDefault="001B4A72" w:rsidP="009E5B0F">
                            <w:pPr>
                              <w:pStyle w:val="ListParagraph"/>
                              <w:tabs>
                                <w:tab w:val="left" w:pos="567"/>
                              </w:tabs>
                              <w:ind w:left="567"/>
                              <w:rPr>
                                <w:rFonts w:ascii="Cambria" w:hAnsi="Cambria"/>
                                <w:sz w:val="12"/>
                                <w:szCs w:val="12"/>
                              </w:rPr>
                            </w:pPr>
                          </w:p>
                          <w:p w:rsidR="001B4A72" w:rsidRDefault="001B4A72" w:rsidP="00612D5D">
                            <w:pPr>
                              <w:pStyle w:val="ListParagraph"/>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2a+b=25</m:t>
                                      </m:r>
                                    </m:e>
                                    <m:e>
                                      <m:r>
                                        <w:rPr>
                                          <w:rFonts w:ascii="Cambria Math" w:hAnsi="Cambria Math"/>
                                        </w:rPr>
                                        <m:t>7a-b=11</m:t>
                                      </m:r>
                                    </m:e>
                                  </m:eqArr>
                                </m:e>
                              </m:d>
                            </m:oMath>
                          </w:p>
                          <w:p w:rsidR="001B4A72" w:rsidRPr="009230C1" w:rsidRDefault="001B4A72" w:rsidP="009E5B0F">
                            <w:pPr>
                              <w:pStyle w:val="ListParagraph"/>
                              <w:tabs>
                                <w:tab w:val="left" w:pos="567"/>
                              </w:tabs>
                              <w:ind w:left="1287" w:hanging="720"/>
                              <w:rPr>
                                <w:rFonts w:ascii="Cambria" w:hAnsi="Cambria"/>
                                <w:sz w:val="12"/>
                                <w:szCs w:val="12"/>
                              </w:rPr>
                            </w:pPr>
                          </w:p>
                          <w:p w:rsidR="001B4A72" w:rsidRPr="009230C1" w:rsidRDefault="001B4A72" w:rsidP="00612D5D">
                            <w:pPr>
                              <w:pStyle w:val="ListParagraph"/>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11y-13z=18</m:t>
                                      </m:r>
                                    </m:e>
                                    <m:e>
                                      <m:r>
                                        <w:rPr>
                                          <w:rFonts w:ascii="Cambria Math" w:hAnsi="Cambria Math"/>
                                        </w:rPr>
                                        <m:t xml:space="preserve">y+13z=30    </m:t>
                                      </m:r>
                                    </m:e>
                                  </m:eqArr>
                                </m:e>
                              </m:d>
                            </m:oMath>
                          </w:p>
                          <w:p w:rsidR="001B4A72" w:rsidRPr="00747EE7" w:rsidRDefault="001B4A72" w:rsidP="00747EE7">
                            <w:pPr>
                              <w:ind w:left="567" w:hanging="567"/>
                              <w:rPr>
                                <w:rFonts w:ascii="Cambria" w:eastAsiaTheme="minorEastAs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1" o:spid="_x0000_s1042" type="#_x0000_t202" style="position:absolute;left:0;text-align:left;margin-left:236.6pt;margin-top:-.25pt;width:209.75pt;height:738.6pt;z-index:2516172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" filled="f" stroked="f" strokeweight=".5pt">
                <v:textbox>
                  <w:txbxContent>
                    <w:p w:rsidR="001B4A72" w:rsidRPr="001B2B15" w:rsidRDefault="001B4A72" w:rsidP="00F6587B">
                      <w:pPr>
                        <w:pStyle w:val="ListParagraph"/>
                        <w:numPr>
                          <w:ilvl w:val="0"/>
                          <w:numId w:val="100"/>
                        </w:numPr>
                        <w:ind w:hanging="720"/>
                        <w:rPr>
                          <w:rFonts w:ascii="Cambria" w:hAnsi="Cambria"/>
                        </w:rPr>
                      </w:pPr>
                      <w:r w:rsidRPr="001B2B15">
                        <w:rPr>
                          <w:rFonts w:ascii="Cambria" w:hAnsi="Cambria"/>
                        </w:rPr>
                        <w:t xml:space="preserve"> </w:t>
                      </w:r>
                    </w:p>
                    <w:p w:rsidR="001B4A72" w:rsidRDefault="001B4A72" w:rsidP="005279E5">
                      <w:pPr>
                        <w:rPr>
                          <w:rFonts w:ascii="Cambria" w:hAnsi="Cambria"/>
                          <w:sz w:val="24"/>
                          <w:szCs w:val="24"/>
                        </w:rPr>
                      </w:pPr>
                      <w:r>
                        <w:rPr>
                          <w:rFonts w:ascii="Cambria" w:hAnsi="Cambria"/>
                          <w:noProof/>
                          <w:sz w:val="24"/>
                          <w:szCs w:val="24"/>
                          <w:lang w:eastAsia="sv-SE"/>
                        </w:rPr>
                        <w:drawing>
                          <wp:inline distT="0" distB="0" distL="0" distR="0" wp14:anchorId="3485657A" wp14:editId="7C92CA9D">
                            <wp:extent cx="1236980" cy="805626"/>
                            <wp:effectExtent l="0" t="0" r="1270" b="0"/>
                            <wp:docPr id="102" name="Bildobjekt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kursbunt3.PNG"/>
                                    <pic:cNvPicPr/>
                                  </pic:nvPicPr>
                                  <pic:blipFill>
                                    <a:blip r:embed="rId20">
                                      <a:extLst>
                                        <a:ext uri="{28A0092B-C50C-407E-A947-70E740481C1C}">
                                          <a14:useLocalDpi xmlns:a14="http://schemas.microsoft.com/office/drawing/2010/main" val="0"/>
                                        </a:ext>
                                      </a:extLst>
                                    </a:blip>
                                    <a:stretch>
                                      <a:fillRect/>
                                    </a:stretch>
                                  </pic:blipFill>
                                  <pic:spPr>
                                    <a:xfrm>
                                      <a:off x="0" y="0"/>
                                      <a:ext cx="1266552" cy="824886"/>
                                    </a:xfrm>
                                    <a:prstGeom prst="rect">
                                      <a:avLst/>
                                    </a:prstGeom>
                                  </pic:spPr>
                                </pic:pic>
                              </a:graphicData>
                            </a:graphic>
                          </wp:inline>
                        </w:drawing>
                      </w:r>
                    </w:p>
                    <w:p w:rsidR="001B4A72" w:rsidRDefault="001B4A72" w:rsidP="005279E5">
                      <w:pPr>
                        <w:rPr>
                          <w:rFonts w:ascii="Cambria" w:hAnsi="Cambria"/>
                          <w:sz w:val="24"/>
                          <w:szCs w:val="24"/>
                        </w:rPr>
                      </w:pPr>
                      <w:r>
                        <w:rPr>
                          <w:rFonts w:ascii="Cambria" w:hAnsi="Cambria"/>
                          <w:sz w:val="24"/>
                          <w:szCs w:val="24"/>
                        </w:rPr>
                        <w:t xml:space="preserve">                                   </w:t>
                      </w:r>
                      <w:r>
                        <w:rPr>
                          <w:rFonts w:ascii="Cambria" w:hAnsi="Cambria"/>
                          <w:noProof/>
                          <w:sz w:val="24"/>
                          <w:szCs w:val="24"/>
                          <w:lang w:eastAsia="sv-SE"/>
                        </w:rPr>
                        <w:drawing>
                          <wp:inline distT="0" distB="0" distL="0" distR="0" wp14:anchorId="2673EC50" wp14:editId="483D7588">
                            <wp:extent cx="1145536" cy="845185"/>
                            <wp:effectExtent l="0" t="0" r="0" b="0"/>
                            <wp:docPr id="103" name="Bildobjekt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kursbunt4.PNG"/>
                                    <pic:cNvPicPr/>
                                  </pic:nvPicPr>
                                  <pic:blipFill>
                                    <a:blip r:embed="rId21">
                                      <a:extLst>
                                        <a:ext uri="{28A0092B-C50C-407E-A947-70E740481C1C}">
                                          <a14:useLocalDpi xmlns:a14="http://schemas.microsoft.com/office/drawing/2010/main" val="0"/>
                                        </a:ext>
                                      </a:extLst>
                                    </a:blip>
                                    <a:stretch>
                                      <a:fillRect/>
                                    </a:stretch>
                                  </pic:blipFill>
                                  <pic:spPr>
                                    <a:xfrm>
                                      <a:off x="0" y="0"/>
                                      <a:ext cx="1171017" cy="863985"/>
                                    </a:xfrm>
                                    <a:prstGeom prst="rect">
                                      <a:avLst/>
                                    </a:prstGeom>
                                  </pic:spPr>
                                </pic:pic>
                              </a:graphicData>
                            </a:graphic>
                          </wp:inline>
                        </w:drawing>
                      </w:r>
                    </w:p>
                    <w:p w:rsidR="001B4A72" w:rsidRDefault="001B4A72" w:rsidP="00DD5733">
                      <w:pPr>
                        <w:pStyle w:val="ListParagraph"/>
                        <w:numPr>
                          <w:ilvl w:val="0"/>
                          <w:numId w:val="15"/>
                        </w:numPr>
                        <w:ind w:left="851" w:hanging="284"/>
                        <w:rPr>
                          <w:rFonts w:ascii="Cambria" w:hAnsi="Cambria"/>
                        </w:rPr>
                      </w:pPr>
                      <w:r>
                        <w:rPr>
                          <w:rFonts w:ascii="Cambria" w:hAnsi="Cambria"/>
                        </w:rPr>
                        <w:t>Ställ upp ett ekvationssystem som beskriver situationen.</w:t>
                      </w:r>
                    </w:p>
                    <w:p w:rsidR="001B4A72" w:rsidRDefault="001B4A72" w:rsidP="00DD5733">
                      <w:pPr>
                        <w:pStyle w:val="ListParagraph"/>
                        <w:numPr>
                          <w:ilvl w:val="0"/>
                          <w:numId w:val="15"/>
                        </w:numPr>
                        <w:ind w:left="851" w:hanging="284"/>
                        <w:rPr>
                          <w:rFonts w:ascii="Cambria" w:hAnsi="Cambria"/>
                        </w:rPr>
                      </w:pPr>
                      <w:r>
                        <w:rPr>
                          <w:rFonts w:ascii="Cambria" w:hAnsi="Cambria"/>
                        </w:rPr>
                        <w:t>Bestäm priset på en kopp kaffe respektive en bulle.</w:t>
                      </w:r>
                    </w:p>
                    <w:p w:rsidR="001B4A72" w:rsidRPr="00077D1C" w:rsidRDefault="001B4A72" w:rsidP="00077D1C">
                      <w:pPr>
                        <w:ind w:left="567"/>
                        <w:rPr>
                          <w:rFonts w:ascii="Cambria" w:hAnsi="Cambria"/>
                          <w:i/>
                        </w:rPr>
                      </w:pPr>
                      <w:r>
                        <w:rPr>
                          <w:rFonts w:ascii="Cambria" w:hAnsi="Cambria"/>
                          <w:i/>
                        </w:rPr>
                        <w:t>Svara i kronor och ören!</w:t>
                      </w:r>
                    </w:p>
                    <w:p w:rsidR="001B4A72" w:rsidRDefault="001B4A72" w:rsidP="002D3D07">
                      <w:pPr>
                        <w:rPr>
                          <w:rFonts w:ascii="Cambria" w:hAnsi="Cambria"/>
                        </w:rPr>
                      </w:pPr>
                    </w:p>
                    <w:p w:rsidR="001B4A72" w:rsidRPr="001B2B15" w:rsidRDefault="001B4A72" w:rsidP="00F6587B">
                      <w:pPr>
                        <w:pStyle w:val="ListParagraph"/>
                        <w:numPr>
                          <w:ilvl w:val="0"/>
                          <w:numId w:val="100"/>
                        </w:numPr>
                        <w:ind w:left="570" w:hanging="570"/>
                        <w:rPr>
                          <w:rFonts w:ascii="Cambria" w:hAnsi="Cambria"/>
                        </w:rPr>
                      </w:pPr>
                      <w:r w:rsidRPr="001B2B15">
                        <w:rPr>
                          <w:rFonts w:ascii="Cambria" w:hAnsi="Cambria"/>
                        </w:rPr>
                        <w:t>Bestäm exakt koordinaterna för skärningspunkten mellan de båda rätta linjerna.</w:t>
                      </w:r>
                    </w:p>
                    <w:p w:rsidR="001B4A72" w:rsidRDefault="001B4A72" w:rsidP="00DD5733">
                      <w:pPr>
                        <w:pStyle w:val="ListParagraph"/>
                        <w:numPr>
                          <w:ilvl w:val="0"/>
                          <w:numId w:val="16"/>
                        </w:numPr>
                        <w:ind w:left="851" w:hanging="284"/>
                        <w:rPr>
                          <w:rFonts w:ascii="Cambria" w:hAnsi="Cambria"/>
                        </w:rPr>
                      </w:pPr>
                      <m:oMath>
                        <m:r>
                          <w:rPr>
                            <w:rFonts w:ascii="Cambria Math" w:hAnsi="Cambria Math"/>
                          </w:rPr>
                          <m:t>2x-y=2</m:t>
                        </m:r>
                      </m:oMath>
                      <w:r>
                        <w:rPr>
                          <w:rFonts w:ascii="Cambria" w:hAnsi="Cambria"/>
                        </w:rPr>
                        <w:t xml:space="preserve"> och </w:t>
                      </w:r>
                      <m:oMath>
                        <m:r>
                          <w:rPr>
                            <w:rFonts w:ascii="Cambria Math" w:hAnsi="Cambria Math"/>
                          </w:rPr>
                          <m:t>3x-2y=1</m:t>
                        </m:r>
                      </m:oMath>
                    </w:p>
                    <w:p w:rsidR="001B4A72" w:rsidRDefault="001B4A72" w:rsidP="00DD5733">
                      <w:pPr>
                        <w:pStyle w:val="ListParagraph"/>
                        <w:numPr>
                          <w:ilvl w:val="0"/>
                          <w:numId w:val="16"/>
                        </w:numPr>
                        <w:tabs>
                          <w:tab w:val="left" w:pos="851"/>
                        </w:tabs>
                        <w:ind w:left="851" w:hanging="284"/>
                        <w:rPr>
                          <w:rFonts w:ascii="Cambria" w:hAnsi="Cambria"/>
                        </w:rPr>
                      </w:pPr>
                      <m:oMath>
                        <m:r>
                          <w:rPr>
                            <w:rFonts w:ascii="Cambria Math" w:hAnsi="Cambria Math"/>
                          </w:rPr>
                          <m:t>x+3y+3=0</m:t>
                        </m:r>
                      </m:oMath>
                      <w:r>
                        <w:rPr>
                          <w:rFonts w:ascii="Cambria" w:hAnsi="Cambria"/>
                        </w:rPr>
                        <w:t xml:space="preserve"> och </w:t>
                      </w:r>
                    </w:p>
                    <w:p w:rsidR="001B4A72" w:rsidRPr="0091215E" w:rsidRDefault="001B4A72" w:rsidP="0091215E">
                      <w:pPr>
                        <w:pStyle w:val="ListParagraph"/>
                        <w:tabs>
                          <w:tab w:val="left" w:pos="851"/>
                        </w:tabs>
                        <w:ind w:left="851"/>
                        <w:rPr>
                          <w:rFonts w:ascii="Cambria" w:hAnsi="Cambria"/>
                        </w:rPr>
                      </w:pPr>
                      <m:oMathPara>
                        <m:oMathParaPr>
                          <m:jc m:val="left"/>
                        </m:oMathParaPr>
                        <m:oMath>
                          <m:r>
                            <w:rPr>
                              <w:rFonts w:ascii="Cambria Math" w:hAnsi="Cambria Math"/>
                            </w:rPr>
                            <m:t>x-3y+2=0</m:t>
                          </m:r>
                        </m:oMath>
                      </m:oMathPara>
                    </w:p>
                    <w:p w:rsidR="001B4A72" w:rsidRDefault="001B4A72" w:rsidP="002D3D07">
                      <w:pPr>
                        <w:rPr>
                          <w:rFonts w:ascii="Cambria" w:hAnsi="Cambria"/>
                        </w:rPr>
                      </w:pPr>
                    </w:p>
                    <w:p w:rsidR="001B4A72" w:rsidRDefault="001B4A72" w:rsidP="00F6587B">
                      <w:pPr>
                        <w:pStyle w:val="ListParagraph"/>
                        <w:numPr>
                          <w:ilvl w:val="0"/>
                          <w:numId w:val="100"/>
                        </w:numPr>
                        <w:tabs>
                          <w:tab w:val="left" w:pos="567"/>
                        </w:tabs>
                        <w:ind w:left="567" w:hanging="567"/>
                        <w:rPr>
                          <w:rFonts w:ascii="Cambria" w:hAnsi="Cambria"/>
                        </w:rPr>
                      </w:pPr>
                      <w:r w:rsidRPr="002B4289">
                        <w:rPr>
                          <w:rFonts w:ascii="Cambria" w:hAnsi="Cambria"/>
                        </w:rPr>
                        <w:t xml:space="preserve">Bestäm talet </w:t>
                      </w:r>
                      <m:oMath>
                        <m:r>
                          <w:rPr>
                            <w:rFonts w:ascii="Cambria Math" w:hAnsi="Cambria Math"/>
                          </w:rPr>
                          <m:t>a</m:t>
                        </m:r>
                      </m:oMath>
                      <w:r>
                        <w:rPr>
                          <w:rFonts w:ascii="Cambria" w:hAnsi="Cambria"/>
                        </w:rPr>
                        <w:t xml:space="preserve"> i ekvationen</w:t>
                      </w:r>
                    </w:p>
                    <w:p w:rsidR="001B4A72" w:rsidRPr="002B4289" w:rsidRDefault="001B4A72" w:rsidP="0091215E">
                      <w:pPr>
                        <w:pStyle w:val="ListParagraph"/>
                        <w:tabs>
                          <w:tab w:val="left" w:pos="567"/>
                        </w:tabs>
                        <w:ind w:left="567"/>
                        <w:rPr>
                          <w:rFonts w:ascii="Cambria" w:hAnsi="Cambria"/>
                        </w:rPr>
                      </w:pPr>
                      <m:oMath>
                        <m:r>
                          <w:rPr>
                            <w:rFonts w:ascii="Cambria Math" w:hAnsi="Cambria Math"/>
                          </w:rPr>
                          <m:t>5x+4y=a</m:t>
                        </m:r>
                      </m:oMath>
                      <w:r w:rsidRPr="002B4289">
                        <w:rPr>
                          <w:rFonts w:ascii="Cambria" w:eastAsiaTheme="minorEastAsia" w:hAnsi="Cambria"/>
                        </w:rPr>
                        <w:t xml:space="preserve"> så att uttrycket </w:t>
                      </w:r>
                      <m:oMath>
                        <m:r>
                          <w:rPr>
                            <w:rFonts w:ascii="Cambria Math" w:eastAsiaTheme="minorEastAsia" w:hAnsi="Cambria Math"/>
                          </w:rPr>
                          <m:t>5x+4y-3</m:t>
                        </m:r>
                      </m:oMath>
                      <w:r w:rsidRPr="002B4289">
                        <w:rPr>
                          <w:rFonts w:ascii="Cambria" w:eastAsiaTheme="minorEastAsia" w:hAnsi="Cambria"/>
                        </w:rPr>
                        <w:t xml:space="preserve"> får värdet 9.</w:t>
                      </w:r>
                    </w:p>
                    <w:p w:rsidR="001B4A72" w:rsidRDefault="001B4A72" w:rsidP="005279E5">
                      <w:pPr>
                        <w:rPr>
                          <w:rFonts w:ascii="Cambria" w:hAnsi="Cambria"/>
                          <w:sz w:val="24"/>
                          <w:szCs w:val="24"/>
                        </w:rPr>
                      </w:pPr>
                    </w:p>
                    <w:p w:rsidR="001B4A72" w:rsidRPr="002B4289" w:rsidRDefault="001B4A72" w:rsidP="00F6587B">
                      <w:pPr>
                        <w:pStyle w:val="ListParagraph"/>
                        <w:numPr>
                          <w:ilvl w:val="0"/>
                          <w:numId w:val="100"/>
                        </w:numPr>
                        <w:ind w:left="567" w:hanging="567"/>
                        <w:rPr>
                          <w:rFonts w:ascii="Cambria" w:eastAsiaTheme="minorEastAsia" w:hAnsi="Cambria"/>
                        </w:rPr>
                      </w:pPr>
                      <w:r w:rsidRPr="002B4289">
                        <w:rPr>
                          <w:rFonts w:ascii="Cambria" w:hAnsi="Cambria"/>
                        </w:rPr>
                        <w:t xml:space="preserve">Linjerna </w:t>
                      </w:r>
                      <m:oMath>
                        <m:r>
                          <w:rPr>
                            <w:rFonts w:ascii="Cambria Math" w:hAnsi="Cambria Math"/>
                          </w:rPr>
                          <m:t>y+2x=3</m:t>
                        </m:r>
                      </m:oMath>
                      <w:r w:rsidRPr="002B4289">
                        <w:rPr>
                          <w:rFonts w:ascii="Cambria" w:eastAsiaTheme="minorEastAsia" w:hAnsi="Cambria"/>
                        </w:rPr>
                        <w:t xml:space="preserve">, </w:t>
                      </w:r>
                      <m:oMath>
                        <m:r>
                          <w:rPr>
                            <w:rFonts w:ascii="Cambria Math" w:eastAsiaTheme="minorEastAsia" w:hAnsi="Cambria Math"/>
                          </w:rPr>
                          <m:t>y=2x+1</m:t>
                        </m:r>
                      </m:oMath>
                      <w:r w:rsidRPr="002B4289">
                        <w:rPr>
                          <w:rFonts w:ascii="Cambria" w:eastAsiaTheme="minorEastAsia" w:hAnsi="Cambria"/>
                        </w:rPr>
                        <w:t xml:space="preserve"> och</w:t>
                      </w:r>
                      <w:r>
                        <w:rPr>
                          <w:rFonts w:ascii="Cambria" w:eastAsiaTheme="minorEastAsia" w:hAnsi="Cambria"/>
                        </w:rPr>
                        <w:t xml:space="preserve"> </w:t>
                      </w:r>
                      <w:r w:rsidRPr="002B4289">
                        <w:rPr>
                          <w:rFonts w:ascii="Cambria" w:eastAsiaTheme="minorEastAsia" w:hAnsi="Cambria"/>
                        </w:rPr>
                        <w:t xml:space="preserve"> </w:t>
                      </w:r>
                      <m:oMath>
                        <m:f>
                          <m:fPr>
                            <m:ctrlPr>
                              <w:rPr>
                                <w:rFonts w:ascii="Cambria Math" w:eastAsiaTheme="minorEastAsia" w:hAnsi="Cambria Math"/>
                                <w:i/>
                              </w:rPr>
                            </m:ctrlPr>
                          </m:fPr>
                          <m:num>
                            <m:r>
                              <w:rPr>
                                <w:rFonts w:ascii="Cambria Math" w:eastAsiaTheme="minorEastAsia" w:hAnsi="Cambria Math"/>
                              </w:rPr>
                              <m:t>x</m:t>
                            </m:r>
                          </m:num>
                          <m:den>
                            <m:r>
                              <w:rPr>
                                <w:rFonts w:ascii="Cambria Math" w:eastAsiaTheme="minorEastAsia" w:hAnsi="Cambria Math"/>
                              </w:rPr>
                              <m:t>2</m:t>
                            </m:r>
                          </m:den>
                        </m:f>
                        <m:r>
                          <w:rPr>
                            <w:rFonts w:ascii="Cambria Math" w:eastAsiaTheme="minorEastAsia" w:hAnsi="Cambria Math"/>
                          </w:rPr>
                          <m:t>-y-2=0</m:t>
                        </m:r>
                      </m:oMath>
                      <w:r w:rsidRPr="002B4289">
                        <w:rPr>
                          <w:rFonts w:ascii="Cambria" w:eastAsiaTheme="minorEastAsia" w:hAnsi="Cambria"/>
                        </w:rPr>
                        <w:t xml:space="preserve"> innesluter en triangel. Bestäm exakt koordinaterna för triangelns hörn.</w:t>
                      </w:r>
                    </w:p>
                    <w:p w:rsidR="001B4A72" w:rsidRDefault="001B4A72" w:rsidP="00747EE7">
                      <w:pPr>
                        <w:ind w:left="567" w:hanging="567"/>
                        <w:rPr>
                          <w:rFonts w:ascii="Cambria" w:eastAsiaTheme="minorEastAsia" w:hAnsi="Cambria"/>
                          <w:sz w:val="24"/>
                          <w:szCs w:val="24"/>
                        </w:rPr>
                      </w:pPr>
                    </w:p>
                    <w:p w:rsidR="001B4A72" w:rsidRDefault="001B4A72" w:rsidP="00F6587B">
                      <w:pPr>
                        <w:pStyle w:val="ListParagraph"/>
                        <w:numPr>
                          <w:ilvl w:val="0"/>
                          <w:numId w:val="100"/>
                        </w:numPr>
                        <w:ind w:left="567" w:hanging="567"/>
                        <w:rPr>
                          <w:rFonts w:ascii="Cambria" w:eastAsiaTheme="minorEastAsia" w:hAnsi="Cambria"/>
                        </w:rPr>
                      </w:pPr>
                      <w:r>
                        <w:rPr>
                          <w:rFonts w:ascii="Cambria" w:eastAsiaTheme="minorEastAsia" w:hAnsi="Cambria"/>
                        </w:rPr>
                        <w:t>Undersök om linjerna</w:t>
                      </w:r>
                    </w:p>
                    <w:p w:rsidR="001B4A72" w:rsidRDefault="001B4A72" w:rsidP="00A5553C">
                      <w:pPr>
                        <w:pStyle w:val="ListParagraph"/>
                        <w:ind w:left="567"/>
                        <w:rPr>
                          <w:rFonts w:ascii="Cambria" w:eastAsiaTheme="minorEastAsia" w:hAnsi="Cambria"/>
                        </w:rPr>
                      </w:pPr>
                      <m:oMath>
                        <m:r>
                          <w:rPr>
                            <w:rFonts w:ascii="Cambria Math" w:eastAsiaTheme="minorEastAsia" w:hAnsi="Cambria Math"/>
                          </w:rPr>
                          <m:t>y-2x+3=0</m:t>
                        </m:r>
                      </m:oMath>
                      <w:r>
                        <w:rPr>
                          <w:rFonts w:ascii="Cambria" w:eastAsiaTheme="minorEastAsia" w:hAnsi="Cambria"/>
                        </w:rPr>
                        <w:t>,</w:t>
                      </w:r>
                    </w:p>
                    <w:p w:rsidR="001B4A72" w:rsidRDefault="001B4A72" w:rsidP="00A5553C">
                      <w:pPr>
                        <w:pStyle w:val="ListParagraph"/>
                        <w:ind w:left="567"/>
                        <w:rPr>
                          <w:rFonts w:ascii="Cambria" w:eastAsiaTheme="minorEastAsia" w:hAnsi="Cambria"/>
                        </w:rPr>
                      </w:pPr>
                      <m:oMath>
                        <m:r>
                          <w:rPr>
                            <w:rFonts w:ascii="Cambria Math" w:eastAsiaTheme="minorEastAsia" w:hAnsi="Cambria Math"/>
                          </w:rPr>
                          <m:t>2x+y-53=0</m:t>
                        </m:r>
                      </m:oMath>
                      <w:r>
                        <w:rPr>
                          <w:rFonts w:ascii="Cambria" w:eastAsiaTheme="minorEastAsia" w:hAnsi="Cambria"/>
                        </w:rPr>
                        <w:t xml:space="preserve"> och</w:t>
                      </w:r>
                    </w:p>
                    <w:p w:rsidR="001B4A72" w:rsidRPr="002B4289" w:rsidRDefault="001B4A72" w:rsidP="00A5553C">
                      <w:pPr>
                        <w:pStyle w:val="ListParagraph"/>
                        <w:ind w:left="567"/>
                        <w:rPr>
                          <w:rFonts w:ascii="Cambria" w:eastAsiaTheme="minorEastAsia" w:hAnsi="Cambria"/>
                        </w:rPr>
                      </w:pPr>
                      <m:oMath>
                        <m:r>
                          <w:rPr>
                            <w:rFonts w:ascii="Cambria Math" w:eastAsiaTheme="minorEastAsia" w:hAnsi="Cambria Math"/>
                          </w:rPr>
                          <m:t>y-x-11=0</m:t>
                        </m:r>
                      </m:oMath>
                      <w:r w:rsidRPr="002B4289">
                        <w:rPr>
                          <w:rFonts w:ascii="Cambria" w:eastAsiaTheme="minorEastAsia" w:hAnsi="Cambria"/>
                        </w:rPr>
                        <w:t xml:space="preserve"> går genom en och samma punkt.</w:t>
                      </w:r>
                    </w:p>
                    <w:p w:rsidR="001B4A72" w:rsidRDefault="001B4A72" w:rsidP="00747EE7">
                      <w:pPr>
                        <w:ind w:left="567" w:hanging="567"/>
                        <w:rPr>
                          <w:rFonts w:ascii="Cambria" w:eastAsiaTheme="minorEastAsia" w:hAnsi="Cambria"/>
                          <w:sz w:val="24"/>
                          <w:szCs w:val="24"/>
                        </w:rPr>
                      </w:pPr>
                    </w:p>
                    <w:p w:rsidR="001B4A72" w:rsidRPr="002B4289" w:rsidRDefault="001B4A72" w:rsidP="00F6587B">
                      <w:pPr>
                        <w:pStyle w:val="ListParagraph"/>
                        <w:numPr>
                          <w:ilvl w:val="0"/>
                          <w:numId w:val="100"/>
                        </w:numPr>
                        <w:ind w:left="567" w:hanging="567"/>
                        <w:rPr>
                          <w:rFonts w:ascii="Cambria" w:eastAsiaTheme="minorEastAsia" w:hAnsi="Cambria"/>
                        </w:rPr>
                      </w:pPr>
                      <w:r w:rsidRPr="002B4289">
                        <w:rPr>
                          <w:rFonts w:ascii="Cambria" w:eastAsiaTheme="minorEastAsia" w:hAnsi="Cambria"/>
                        </w:rPr>
                        <w:t>Bestäm talen a och b så att ekvationssystemet</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x-ay=b        </m:t>
                                </m:r>
                              </m:e>
                              <m:e>
                                <m:r>
                                  <w:rPr>
                                    <w:rFonts w:ascii="Cambria Math" w:hAnsi="Cambria Math"/>
                                  </w:rPr>
                                  <m:t>bx+y=a+6</m:t>
                                </m:r>
                              </m:e>
                            </m:eqArr>
                          </m:e>
                        </m:d>
                      </m:oMath>
                    </w:p>
                    <w:p w:rsidR="001B4A72" w:rsidRDefault="001B4A72" w:rsidP="00747EE7">
                      <w:pPr>
                        <w:ind w:left="567" w:hanging="567"/>
                        <w:rPr>
                          <w:rFonts w:ascii="Cambria" w:eastAsiaTheme="minorEastAsia" w:hAnsi="Cambria"/>
                          <w:sz w:val="24"/>
                          <w:szCs w:val="24"/>
                        </w:rPr>
                      </w:pPr>
                      <w:r>
                        <w:rPr>
                          <w:rFonts w:ascii="Cambria" w:eastAsiaTheme="minorEastAsia" w:hAnsi="Cambria"/>
                          <w:sz w:val="24"/>
                          <w:szCs w:val="24"/>
                        </w:rPr>
                        <w:tab/>
                        <w:t xml:space="preserve">Får lösningen </w:t>
                      </w:r>
                      <m:oMath>
                        <m:r>
                          <w:rPr>
                            <w:rFonts w:ascii="Cambria Math" w:eastAsiaTheme="minorEastAsia" w:hAnsi="Cambria Math"/>
                            <w:sz w:val="24"/>
                            <w:szCs w:val="24"/>
                          </w:rPr>
                          <m:t>x=7</m:t>
                        </m:r>
                      </m:oMath>
                      <w:r>
                        <w:rPr>
                          <w:rFonts w:ascii="Cambria" w:eastAsiaTheme="minorEastAsia" w:hAnsi="Cambria"/>
                          <w:sz w:val="24"/>
                          <w:szCs w:val="24"/>
                        </w:rPr>
                        <w:t xml:space="preserve"> och </w:t>
                      </w:r>
                      <m:oMath>
                        <m:r>
                          <w:rPr>
                            <w:rFonts w:ascii="Cambria Math" w:eastAsiaTheme="minorEastAsia" w:hAnsi="Cambria Math"/>
                            <w:sz w:val="24"/>
                            <w:szCs w:val="24"/>
                          </w:rPr>
                          <m:t>y=2</m:t>
                        </m:r>
                      </m:oMath>
                      <w:r>
                        <w:rPr>
                          <w:rFonts w:ascii="Cambria" w:eastAsiaTheme="minorEastAsia" w:hAnsi="Cambria"/>
                          <w:sz w:val="24"/>
                          <w:szCs w:val="24"/>
                        </w:rPr>
                        <w:t>.</w:t>
                      </w:r>
                    </w:p>
                    <w:p w:rsidR="001B4A72" w:rsidRDefault="001B4A72" w:rsidP="00747EE7">
                      <w:pPr>
                        <w:ind w:left="567" w:hanging="567"/>
                        <w:rPr>
                          <w:rFonts w:ascii="Cambria" w:eastAsiaTheme="minorEastAsia" w:hAnsi="Cambria"/>
                          <w:sz w:val="24"/>
                          <w:szCs w:val="24"/>
                        </w:rPr>
                      </w:pPr>
                    </w:p>
                    <w:p w:rsidR="001B4A72" w:rsidRPr="001B2B15" w:rsidRDefault="001B4A72" w:rsidP="00F6587B">
                      <w:pPr>
                        <w:pStyle w:val="ListParagraph"/>
                        <w:numPr>
                          <w:ilvl w:val="0"/>
                          <w:numId w:val="100"/>
                        </w:numPr>
                        <w:tabs>
                          <w:tab w:val="left" w:pos="570"/>
                        </w:tabs>
                        <w:ind w:left="570" w:hanging="570"/>
                        <w:rPr>
                          <w:rFonts w:ascii="Cambria" w:hAnsi="Cambria"/>
                        </w:rPr>
                      </w:pPr>
                      <w:r>
                        <w:rPr>
                          <w:rFonts w:ascii="Cambria" w:hAnsi="Cambria"/>
                        </w:rPr>
                        <w:t xml:space="preserve">Lös ekvationssystemet med </w:t>
                      </w:r>
                      <w:r w:rsidRPr="001B2B15">
                        <w:rPr>
                          <w:rFonts w:ascii="Cambria" w:hAnsi="Cambria"/>
                        </w:rPr>
                        <w:t>additionsmetoden.</w:t>
                      </w:r>
                    </w:p>
                    <w:p w:rsidR="001B4A72" w:rsidRPr="003A691C" w:rsidRDefault="001B4A72" w:rsidP="009E5B0F">
                      <w:pPr>
                        <w:pStyle w:val="ListParagraph"/>
                        <w:tabs>
                          <w:tab w:val="left" w:pos="567"/>
                        </w:tabs>
                        <w:ind w:left="567"/>
                        <w:rPr>
                          <w:rFonts w:ascii="Cambria" w:hAnsi="Cambria"/>
                          <w:sz w:val="12"/>
                          <w:szCs w:val="12"/>
                        </w:rPr>
                      </w:pPr>
                    </w:p>
                    <w:p w:rsidR="001B4A72" w:rsidRDefault="001B4A72" w:rsidP="00612D5D">
                      <w:pPr>
                        <w:pStyle w:val="ListParagraph"/>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2a+b=25</m:t>
                                </m:r>
                              </m:e>
                              <m:e>
                                <m:r>
                                  <w:rPr>
                                    <w:rFonts w:ascii="Cambria Math" w:hAnsi="Cambria Math"/>
                                  </w:rPr>
                                  <m:t>7a-b=11</m:t>
                                </m:r>
                              </m:e>
                            </m:eqArr>
                          </m:e>
                        </m:d>
                      </m:oMath>
                    </w:p>
                    <w:p w:rsidR="001B4A72" w:rsidRPr="009230C1" w:rsidRDefault="001B4A72" w:rsidP="009E5B0F">
                      <w:pPr>
                        <w:pStyle w:val="ListParagraph"/>
                        <w:tabs>
                          <w:tab w:val="left" w:pos="567"/>
                        </w:tabs>
                        <w:ind w:left="1287" w:hanging="720"/>
                        <w:rPr>
                          <w:rFonts w:ascii="Cambria" w:hAnsi="Cambria"/>
                          <w:sz w:val="12"/>
                          <w:szCs w:val="12"/>
                        </w:rPr>
                      </w:pPr>
                    </w:p>
                    <w:p w:rsidR="001B4A72" w:rsidRPr="009230C1" w:rsidRDefault="001B4A72" w:rsidP="00612D5D">
                      <w:pPr>
                        <w:pStyle w:val="ListParagraph"/>
                        <w:numPr>
                          <w:ilvl w:val="0"/>
                          <w:numId w:val="22"/>
                        </w:numPr>
                        <w:tabs>
                          <w:tab w:val="left" w:pos="567"/>
                          <w:tab w:val="left" w:pos="993"/>
                        </w:tabs>
                        <w:ind w:hanging="72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11y-13z=18</m:t>
                                </m:r>
                              </m:e>
                              <m:e>
                                <m:r>
                                  <w:rPr>
                                    <w:rFonts w:ascii="Cambria Math" w:hAnsi="Cambria Math"/>
                                  </w:rPr>
                                  <m:t xml:space="preserve">y+13z=30    </m:t>
                                </m:r>
                              </m:e>
                            </m:eqArr>
                          </m:e>
                        </m:d>
                      </m:oMath>
                    </w:p>
                    <w:p w:rsidR="001B4A72" w:rsidRPr="00747EE7" w:rsidRDefault="001B4A72" w:rsidP="00747EE7">
                      <w:pPr>
                        <w:ind w:left="567" w:hanging="567"/>
                        <w:rPr>
                          <w:rFonts w:ascii="Cambria" w:eastAsiaTheme="minorEastAsia" w:hAnsi="Cambria"/>
                          <w:sz w:val="24"/>
                          <w:szCs w:val="24"/>
                        </w:rPr>
                      </w:pPr>
                    </w:p>
                  </w:txbxContent>
                </v:textbox>
              </v:shape>
            </w:pict>
          </mc:Fallback>
        </mc:AlternateContent>
      </w:r>
      <w:r w:rsidR="005279E5">
        <w:rPr>
          <w:rFonts w:ascii="Cambria" w:hAnsi="Cambria"/>
          <w:noProof/>
          <w:sz w:val="24"/>
          <w:szCs w:val="24"/>
          <w:lang w:eastAsia="sv-SE"/>
        </w:rPr>
        <mc:AlternateContent>
          <mc:Choice Requires="wps">
            <w:drawing>
              <wp:anchor distT="0" distB="0" distL="114300" distR="114300" simplePos="0" relativeHeight="251677696" behindDoc="0" locked="0" layoutInCell="1" allowOverlap="1" wp14:anchorId="45284A1B" wp14:editId="35AFC2B4">
                <wp:simplePos x="0" y="0"/>
                <wp:positionH relativeFrom="column">
                  <wp:posOffset>-36830</wp:posOffset>
                </wp:positionH>
                <wp:positionV relativeFrom="paragraph">
                  <wp:posOffset>-3175</wp:posOffset>
                </wp:positionV>
                <wp:extent cx="2664000" cy="9048750"/>
                <wp:effectExtent l="0" t="0" r="3175" b="0"/>
                <wp:wrapNone/>
                <wp:docPr id="40" name="Textruta 40"/>
                <wp:cNvGraphicFramePr/>
                <a:graphic xmlns:a="http://schemas.openxmlformats.org/drawingml/2006/main">
                  <a:graphicData uri="http://schemas.microsoft.com/office/word/2010/wordprocessingShape">
                    <wps:wsp>
                      <wps:cNvSpPr txBox="1"/>
                      <wps:spPr>
                        <a:xfrm>
                          <a:off x="0" y="0"/>
                          <a:ext cx="2664000" cy="90487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AF0141" w:rsidRDefault="001B4A72" w:rsidP="00F6587B">
                            <w:pPr>
                              <w:pStyle w:val="ListParagraph"/>
                              <w:numPr>
                                <w:ilvl w:val="0"/>
                                <w:numId w:val="99"/>
                              </w:numPr>
                              <w:ind w:left="570" w:hanging="570"/>
                              <w:rPr>
                                <w:rFonts w:ascii="Cambria" w:hAnsi="Cambria"/>
                              </w:rPr>
                            </w:pPr>
                            <w:r w:rsidRPr="00AF0141">
                              <w:rPr>
                                <w:rFonts w:ascii="Cambria" w:hAnsi="Cambria"/>
                              </w:rPr>
                              <w:t>Lös ekvationssystemet</w:t>
                            </w:r>
                          </w:p>
                          <w:p w:rsidR="001B4A72" w:rsidRDefault="001B4A72" w:rsidP="00DD5733">
                            <w:pPr>
                              <w:pStyle w:val="ListParagraph"/>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y=4x       </m:t>
                                      </m:r>
                                    </m:e>
                                    <m:e>
                                      <m:r>
                                        <w:rPr>
                                          <w:rFonts w:ascii="Cambria Math" w:hAnsi="Cambria Math"/>
                                        </w:rPr>
                                        <m:t>y=x+15</m:t>
                                      </m:r>
                                    </m:e>
                                  </m:eqArr>
                                </m:e>
                              </m:d>
                            </m:oMath>
                          </w:p>
                          <w:p w:rsidR="001B4A72" w:rsidRPr="005279E5" w:rsidRDefault="001B4A72" w:rsidP="005645F1">
                            <w:pPr>
                              <w:pStyle w:val="ListParagraph"/>
                              <w:ind w:left="851" w:hanging="284"/>
                              <w:rPr>
                                <w:rFonts w:ascii="Cambria" w:hAnsi="Cambria"/>
                                <w:sz w:val="16"/>
                                <w:szCs w:val="16"/>
                              </w:rPr>
                            </w:pPr>
                          </w:p>
                          <w:p w:rsidR="001B4A72" w:rsidRDefault="001B4A72" w:rsidP="00DD5733">
                            <w:pPr>
                              <w:pStyle w:val="ListParagraph"/>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y=2x-8</m:t>
                                      </m:r>
                                    </m:e>
                                    <m:e>
                                      <m:r>
                                        <w:rPr>
                                          <w:rFonts w:ascii="Cambria Math" w:hAnsi="Cambria Math"/>
                                        </w:rPr>
                                        <m:t>y=10-x</m:t>
                                      </m:r>
                                    </m:e>
                                  </m:eqArr>
                                </m:e>
                              </m:d>
                            </m:oMath>
                          </w:p>
                          <w:p w:rsidR="001B4A72" w:rsidRPr="005279E5" w:rsidRDefault="001B4A72" w:rsidP="005279E5">
                            <w:pPr>
                              <w:pStyle w:val="ListParagraph"/>
                              <w:rPr>
                                <w:rFonts w:ascii="Cambria" w:hAnsi="Cambria"/>
                              </w:rPr>
                            </w:pPr>
                          </w:p>
                          <w:p w:rsidR="001B4A72" w:rsidRPr="00AF0141" w:rsidRDefault="001B4A72" w:rsidP="00F6587B">
                            <w:pPr>
                              <w:pStyle w:val="ListParagraph"/>
                              <w:numPr>
                                <w:ilvl w:val="0"/>
                                <w:numId w:val="99"/>
                              </w:numPr>
                              <w:ind w:left="570" w:hanging="570"/>
                              <w:rPr>
                                <w:rFonts w:ascii="Cambria" w:hAnsi="Cambria"/>
                              </w:rPr>
                            </w:pPr>
                            <w:r w:rsidRPr="00AF0141">
                              <w:rPr>
                                <w:rFonts w:ascii="Cambria" w:hAnsi="Cambria"/>
                              </w:rPr>
                              <w:t>Lös ut variabeln som står i parentesen.</w:t>
                            </w:r>
                          </w:p>
                          <w:p w:rsidR="001B4A72" w:rsidRDefault="001B4A72" w:rsidP="00DD5733">
                            <w:pPr>
                              <w:pStyle w:val="ListParagraph"/>
                              <w:numPr>
                                <w:ilvl w:val="0"/>
                                <w:numId w:val="12"/>
                              </w:numPr>
                              <w:ind w:left="993" w:hanging="426"/>
                              <w:rPr>
                                <w:rFonts w:ascii="Cambria" w:hAnsi="Cambria"/>
                              </w:rPr>
                            </w:pPr>
                            <m:oMath>
                              <m:r>
                                <w:rPr>
                                  <w:rFonts w:ascii="Cambria Math" w:hAnsi="Cambria Math"/>
                                </w:rPr>
                                <m:t>x+5y=8</m:t>
                              </m:r>
                            </m:oMath>
                            <w:r>
                              <w:rPr>
                                <w:rFonts w:ascii="Cambria" w:hAnsi="Cambria"/>
                              </w:rPr>
                              <w:tab/>
                            </w:r>
                            <m:oMath>
                              <m:r>
                                <w:rPr>
                                  <w:rFonts w:ascii="Cambria Math" w:hAnsi="Cambria Math"/>
                                </w:rPr>
                                <m:t>(x)</m:t>
                              </m:r>
                            </m:oMath>
                          </w:p>
                          <w:p w:rsidR="001B4A72" w:rsidRDefault="001B4A72" w:rsidP="00DD5733">
                            <w:pPr>
                              <w:pStyle w:val="ListParagraph"/>
                              <w:numPr>
                                <w:ilvl w:val="0"/>
                                <w:numId w:val="12"/>
                              </w:numPr>
                              <w:ind w:left="993" w:hanging="426"/>
                              <w:rPr>
                                <w:rFonts w:ascii="Cambria" w:hAnsi="Cambria"/>
                              </w:rPr>
                            </w:pPr>
                            <m:oMath>
                              <m:r>
                                <w:rPr>
                                  <w:rFonts w:ascii="Cambria Math" w:hAnsi="Cambria Math"/>
                                </w:rPr>
                                <m:t>7x-y=3</m:t>
                              </m:r>
                            </m:oMath>
                            <w:r>
                              <w:rPr>
                                <w:rFonts w:ascii="Cambria" w:hAnsi="Cambria"/>
                              </w:rPr>
                              <w:tab/>
                            </w:r>
                            <m:oMath>
                              <m:r>
                                <w:rPr>
                                  <w:rFonts w:ascii="Cambria Math" w:hAnsi="Cambria Math"/>
                                </w:rPr>
                                <m:t>(y)</m:t>
                              </m:r>
                            </m:oMath>
                          </w:p>
                          <w:p w:rsidR="001B4A72" w:rsidRDefault="001B4A72" w:rsidP="00DD5733">
                            <w:pPr>
                              <w:pStyle w:val="ListParagraph"/>
                              <w:numPr>
                                <w:ilvl w:val="0"/>
                                <w:numId w:val="12"/>
                              </w:numPr>
                              <w:ind w:left="993" w:hanging="426"/>
                              <w:rPr>
                                <w:rFonts w:ascii="Cambria" w:hAnsi="Cambria"/>
                              </w:rPr>
                            </w:pPr>
                            <m:oMath>
                              <m:r>
                                <w:rPr>
                                  <w:rFonts w:ascii="Cambria Math" w:hAnsi="Cambria Math"/>
                                </w:rPr>
                                <m:t>2x+6y=10</m:t>
                              </m:r>
                            </m:oMath>
                            <w:r>
                              <w:rPr>
                                <w:rFonts w:ascii="Cambria" w:hAnsi="Cambria"/>
                              </w:rPr>
                              <w:tab/>
                            </w:r>
                            <m:oMath>
                              <m:r>
                                <w:rPr>
                                  <w:rFonts w:ascii="Cambria Math" w:hAnsi="Cambria Math"/>
                                </w:rPr>
                                <m:t>(x)</m:t>
                              </m:r>
                            </m:oMath>
                          </w:p>
                          <w:p w:rsidR="001B4A72" w:rsidRDefault="001B4A72" w:rsidP="00C93241">
                            <w:pPr>
                              <w:rPr>
                                <w:rFonts w:ascii="Cambria" w:hAnsi="Cambria"/>
                              </w:rPr>
                            </w:pPr>
                          </w:p>
                          <w:p w:rsidR="001B4A72" w:rsidRPr="005645F1" w:rsidRDefault="001B4A72" w:rsidP="00F6587B">
                            <w:pPr>
                              <w:pStyle w:val="ListParagraph"/>
                              <w:numPr>
                                <w:ilvl w:val="0"/>
                                <w:numId w:val="99"/>
                              </w:numPr>
                              <w:ind w:left="567" w:hanging="567"/>
                              <w:rPr>
                                <w:rFonts w:ascii="Cambria" w:hAnsi="Cambria"/>
                              </w:rPr>
                            </w:pPr>
                            <w:r w:rsidRPr="005645F1">
                              <w:rPr>
                                <w:rFonts w:ascii="Cambria" w:hAnsi="Cambria"/>
                              </w:rPr>
                              <w:t>Lös ekvationssystemen med substitutionsmetod.</w:t>
                            </w: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y=3x-2</m:t>
                                      </m:r>
                                    </m:e>
                                    <m:e>
                                      <m:r>
                                        <w:rPr>
                                          <w:rFonts w:ascii="Cambria Math" w:hAnsi="Cambria Math"/>
                                        </w:rPr>
                                        <m:t xml:space="preserve">x+y=6 </m:t>
                                      </m:r>
                                    </m:e>
                                  </m:eqArr>
                                </m:e>
                              </m:d>
                            </m:oMath>
                          </w:p>
                          <w:p w:rsidR="001B4A72" w:rsidRPr="00C93241" w:rsidRDefault="001B4A72" w:rsidP="005645F1">
                            <w:pPr>
                              <w:pStyle w:val="ListParagraph"/>
                              <w:ind w:left="851" w:hanging="284"/>
                              <w:rPr>
                                <w:rFonts w:ascii="Cambria" w:hAnsi="Cambria"/>
                                <w:sz w:val="16"/>
                                <w:szCs w:val="16"/>
                              </w:rPr>
                            </w:pP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2z+3x=5</m:t>
                                      </m:r>
                                    </m:e>
                                    <m:e>
                                      <m:r>
                                        <w:rPr>
                                          <w:rFonts w:ascii="Cambria Math" w:hAnsi="Cambria Math"/>
                                        </w:rPr>
                                        <m:t xml:space="preserve">z=4-2x  </m:t>
                                      </m:r>
                                    </m:e>
                                  </m:eqArr>
                                </m:e>
                              </m:d>
                            </m:oMath>
                          </w:p>
                          <w:p w:rsidR="001B4A72" w:rsidRPr="00C93241" w:rsidRDefault="001B4A72" w:rsidP="005645F1">
                            <w:pPr>
                              <w:ind w:left="851" w:hanging="284"/>
                              <w:rPr>
                                <w:rFonts w:ascii="Cambria" w:hAnsi="Cambria"/>
                                <w:sz w:val="16"/>
                                <w:szCs w:val="16"/>
                              </w:rPr>
                            </w:pP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x-5y=-3</m:t>
                                      </m:r>
                                    </m:e>
                                    <m:e>
                                      <m:r>
                                        <w:rPr>
                                          <w:rFonts w:ascii="Cambria Math" w:hAnsi="Cambria Math"/>
                                        </w:rPr>
                                        <m:t xml:space="preserve">4x-3y=5  </m:t>
                                      </m:r>
                                    </m:e>
                                  </m:eqArr>
                                </m:e>
                              </m:d>
                            </m:oMath>
                          </w:p>
                          <w:p w:rsidR="001B4A72" w:rsidRPr="00C93241" w:rsidRDefault="001B4A72" w:rsidP="005645F1">
                            <w:pPr>
                              <w:ind w:left="851" w:hanging="284"/>
                              <w:rPr>
                                <w:rFonts w:ascii="Cambria" w:hAnsi="Cambria"/>
                                <w:sz w:val="16"/>
                                <w:szCs w:val="16"/>
                              </w:rPr>
                            </w:pP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2x+3y=8</m:t>
                                      </m:r>
                                    </m:e>
                                    <m:e>
                                      <m:r>
                                        <w:rPr>
                                          <w:rFonts w:ascii="Cambria Math" w:hAnsi="Cambria Math"/>
                                        </w:rPr>
                                        <m:t>4x+y=-4</m:t>
                                      </m:r>
                                    </m:e>
                                  </m:eqArr>
                                </m:e>
                              </m:d>
                            </m:oMath>
                          </w:p>
                          <w:p w:rsidR="001B4A72" w:rsidRDefault="001B4A72" w:rsidP="00C00EFE">
                            <w:pPr>
                              <w:rPr>
                                <w:rFonts w:ascii="Cambria" w:eastAsia="Times New Roman" w:hAnsi="Cambria" w:cs="Times New Roman"/>
                                <w:sz w:val="24"/>
                                <w:szCs w:val="24"/>
                                <w:lang w:eastAsia="sv-SE"/>
                              </w:rPr>
                            </w:pPr>
                          </w:p>
                          <w:p w:rsidR="001B4A72" w:rsidRPr="005645F1" w:rsidRDefault="001B4A72" w:rsidP="00F6587B">
                            <w:pPr>
                              <w:pStyle w:val="ListParagraph"/>
                              <w:numPr>
                                <w:ilvl w:val="0"/>
                                <w:numId w:val="99"/>
                              </w:numPr>
                              <w:ind w:left="567" w:hanging="567"/>
                              <w:rPr>
                                <w:rFonts w:ascii="Cambria" w:hAnsi="Cambria"/>
                              </w:rPr>
                            </w:pPr>
                          </w:p>
                          <w:p w:rsidR="001B4A72" w:rsidRDefault="001B4A72" w:rsidP="005A539F">
                            <w:pPr>
                              <w:rPr>
                                <w:rFonts w:ascii="Cambria" w:hAnsi="Cambria"/>
                              </w:rPr>
                            </w:pPr>
                            <w:r>
                              <w:rPr>
                                <w:rFonts w:ascii="Cambria" w:hAnsi="Cambria"/>
                                <w:noProof/>
                                <w:color w:val="C00000"/>
                                <w:sz w:val="24"/>
                                <w:szCs w:val="24"/>
                                <w:lang w:eastAsia="sv-SE"/>
                              </w:rPr>
                              <w:drawing>
                                <wp:inline distT="0" distB="0" distL="0" distR="0" wp14:anchorId="6936BE67" wp14:editId="743359AB">
                                  <wp:extent cx="907576" cy="929944"/>
                                  <wp:effectExtent l="0" t="0" r="6985" b="3810"/>
                                  <wp:docPr id="84" name="Bildobjekt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kursbunt1.PNG"/>
                                          <pic:cNvPicPr/>
                                        </pic:nvPicPr>
                                        <pic:blipFill>
                                          <a:blip r:embed="rId22">
                                            <a:extLst>
                                              <a:ext uri="{28A0092B-C50C-407E-A947-70E740481C1C}">
                                                <a14:useLocalDpi xmlns:a14="http://schemas.microsoft.com/office/drawing/2010/main" val="0"/>
                                              </a:ext>
                                            </a:extLst>
                                          </a:blip>
                                          <a:stretch>
                                            <a:fillRect/>
                                          </a:stretch>
                                        </pic:blipFill>
                                        <pic:spPr>
                                          <a:xfrm>
                                            <a:off x="0" y="0"/>
                                            <a:ext cx="939885" cy="963049"/>
                                          </a:xfrm>
                                          <a:prstGeom prst="rect">
                                            <a:avLst/>
                                          </a:prstGeom>
                                        </pic:spPr>
                                      </pic:pic>
                                    </a:graphicData>
                                  </a:graphic>
                                </wp:inline>
                              </w:drawing>
                            </w:r>
                            <w:r>
                              <w:rPr>
                                <w:rFonts w:ascii="Cambria" w:hAnsi="Cambria"/>
                              </w:rPr>
                              <w:t xml:space="preserve">      </w:t>
                            </w:r>
                          </w:p>
                          <w:p w:rsidR="001B4A72" w:rsidRDefault="001B4A72" w:rsidP="005A539F">
                            <w:pPr>
                              <w:rPr>
                                <w:rFonts w:ascii="Cambria" w:hAnsi="Cambria"/>
                              </w:rPr>
                            </w:pPr>
                            <w:r>
                              <w:rPr>
                                <w:rFonts w:ascii="Cambria" w:hAnsi="Cambria"/>
                              </w:rPr>
                              <w:t xml:space="preserve">                                         </w:t>
                            </w:r>
                            <w:r>
                              <w:rPr>
                                <w:rFonts w:ascii="Cambria" w:hAnsi="Cambria"/>
                                <w:noProof/>
                                <w:lang w:eastAsia="sv-SE"/>
                              </w:rPr>
                              <w:drawing>
                                <wp:inline distT="0" distB="0" distL="0" distR="0" wp14:anchorId="7103F6AB" wp14:editId="401B0092">
                                  <wp:extent cx="1139588" cy="978838"/>
                                  <wp:effectExtent l="0" t="0" r="3810" b="0"/>
                                  <wp:docPr id="85" name="Bildobjekt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kursbunt2.PNG"/>
                                          <pic:cNvPicPr/>
                                        </pic:nvPicPr>
                                        <pic:blipFill>
                                          <a:blip r:embed="rId23">
                                            <a:extLst>
                                              <a:ext uri="{28A0092B-C50C-407E-A947-70E740481C1C}">
                                                <a14:useLocalDpi xmlns:a14="http://schemas.microsoft.com/office/drawing/2010/main" val="0"/>
                                              </a:ext>
                                            </a:extLst>
                                          </a:blip>
                                          <a:stretch>
                                            <a:fillRect/>
                                          </a:stretch>
                                        </pic:blipFill>
                                        <pic:spPr>
                                          <a:xfrm>
                                            <a:off x="0" y="0"/>
                                            <a:ext cx="1159857" cy="996248"/>
                                          </a:xfrm>
                                          <a:prstGeom prst="rect">
                                            <a:avLst/>
                                          </a:prstGeom>
                                        </pic:spPr>
                                      </pic:pic>
                                    </a:graphicData>
                                  </a:graphic>
                                </wp:inline>
                              </w:drawing>
                            </w:r>
                          </w:p>
                          <w:p w:rsidR="001B4A72" w:rsidRDefault="001B4A72" w:rsidP="00DD5733">
                            <w:pPr>
                              <w:pStyle w:val="ListParagraph"/>
                              <w:numPr>
                                <w:ilvl w:val="0"/>
                                <w:numId w:val="14"/>
                              </w:numPr>
                              <w:ind w:left="851" w:hanging="284"/>
                              <w:rPr>
                                <w:rFonts w:ascii="Cambria" w:hAnsi="Cambria"/>
                              </w:rPr>
                            </w:pPr>
                            <w:r>
                              <w:rPr>
                                <w:rFonts w:ascii="Cambria" w:hAnsi="Cambria"/>
                              </w:rPr>
                              <w:t>Ställ upp ett ekvationssystem som beskriver situationen.</w:t>
                            </w:r>
                          </w:p>
                          <w:p w:rsidR="001B4A72" w:rsidRDefault="001B4A72" w:rsidP="00DD5733">
                            <w:pPr>
                              <w:pStyle w:val="ListParagraph"/>
                              <w:numPr>
                                <w:ilvl w:val="0"/>
                                <w:numId w:val="14"/>
                              </w:numPr>
                              <w:ind w:left="851" w:hanging="284"/>
                              <w:rPr>
                                <w:rFonts w:ascii="Cambria" w:hAnsi="Cambria"/>
                              </w:rPr>
                            </w:pPr>
                            <w:r>
                              <w:rPr>
                                <w:rFonts w:ascii="Cambria" w:hAnsi="Cambria"/>
                              </w:rPr>
                              <w:t>Bestäm priset på en banan respektive en ost macka.</w:t>
                            </w:r>
                          </w:p>
                          <w:p w:rsidR="001B4A72" w:rsidRPr="002B4289" w:rsidRDefault="001B4A72" w:rsidP="00C311A9">
                            <w:pPr>
                              <w:spacing w:after="160" w:line="259" w:lineRule="auto"/>
                              <w:rPr>
                                <w:rFonts w:ascii="Cambria" w:hAnsi="Cambria"/>
                                <w:sz w:val="16"/>
                                <w:szCs w:val="16"/>
                              </w:rPr>
                            </w:pPr>
                          </w:p>
                          <w:p w:rsidR="001B4A72" w:rsidRDefault="001B4A72" w:rsidP="00F6587B">
                            <w:pPr>
                              <w:pStyle w:val="ListParagraph"/>
                              <w:numPr>
                                <w:ilvl w:val="0"/>
                                <w:numId w:val="99"/>
                              </w:numPr>
                              <w:spacing w:after="160" w:line="259" w:lineRule="auto"/>
                              <w:ind w:left="567" w:hanging="567"/>
                              <w:rPr>
                                <w:rFonts w:ascii="Cambria" w:hAnsi="Cambria"/>
                              </w:rPr>
                            </w:pPr>
                            <w:r>
                              <w:rPr>
                                <w:rFonts w:ascii="Cambria" w:hAnsi="Cambria"/>
                              </w:rPr>
                              <w:t xml:space="preserve">Lösningen till </w:t>
                            </w:r>
                            <w:r w:rsidRPr="005645F1">
                              <w:rPr>
                                <w:rFonts w:ascii="Cambria" w:hAnsi="Cambria"/>
                              </w:rPr>
                              <w:t>ekvations</w:t>
                            </w:r>
                            <w:r>
                              <w:rPr>
                                <w:rFonts w:ascii="Cambria" w:hAnsi="Cambria"/>
                              </w:rPr>
                              <w:t>-</w:t>
                            </w:r>
                            <w:r w:rsidRPr="005645F1">
                              <w:rPr>
                                <w:rFonts w:ascii="Cambria" w:hAnsi="Cambria"/>
                              </w:rPr>
                              <w:t>systemet</w:t>
                            </w:r>
                          </w:p>
                          <w:p w:rsidR="001B4A72" w:rsidRDefault="001B4A72" w:rsidP="00135ED4">
                            <w:pPr>
                              <w:pStyle w:val="ListParagraph"/>
                              <w:spacing w:after="160" w:line="259" w:lineRule="auto"/>
                              <w:ind w:left="567"/>
                              <w:rPr>
                                <w:rFonts w:ascii="Cambria" w:hAnsi="Cambria"/>
                              </w:rPr>
                            </w:pPr>
                            <w:r>
                              <w:rPr>
                                <w:rFonts w:ascii="Cambria" w:hAnsi="Cambria"/>
                              </w:rPr>
                              <w:t xml:space="preserve"> </w:t>
                            </w:r>
                            <m:oMath>
                              <m:d>
                                <m:dPr>
                                  <m:begChr m:val="{"/>
                                  <m:endChr m:val=""/>
                                  <m:ctrlPr>
                                    <w:rPr>
                                      <w:rFonts w:ascii="Cambria Math" w:eastAsiaTheme="minorHAnsi" w:hAnsi="Cambria Math"/>
                                      <w:i/>
                                    </w:rPr>
                                  </m:ctrlPr>
                                </m:dPr>
                                <m:e>
                                  <m:eqArr>
                                    <m:eqArrPr>
                                      <m:ctrlPr>
                                        <w:rPr>
                                          <w:rFonts w:ascii="Cambria Math" w:hAnsi="Cambria Math"/>
                                          <w:i/>
                                        </w:rPr>
                                      </m:ctrlPr>
                                    </m:eqArrPr>
                                    <m:e>
                                      <m:r>
                                        <w:rPr>
                                          <w:rFonts w:ascii="Cambria Math" w:hAnsi="Cambria Math"/>
                                        </w:rPr>
                                        <m:t>y=3x+1</m:t>
                                      </m:r>
                                    </m:e>
                                    <m:e>
                                      <m:r>
                                        <w:rPr>
                                          <w:rFonts w:ascii="Cambria Math" w:hAnsi="Cambria Math"/>
                                        </w:rPr>
                                        <m:t>y=3-7x</m:t>
                                      </m:r>
                                    </m:e>
                                  </m:eqArr>
                                </m:e>
                              </m:d>
                            </m:oMath>
                          </w:p>
                          <w:p w:rsidR="001B4A72" w:rsidRPr="00135ED4" w:rsidRDefault="001B4A72" w:rsidP="00135ED4">
                            <w:pPr>
                              <w:pStyle w:val="ListParagraph"/>
                              <w:spacing w:after="160" w:line="259" w:lineRule="auto"/>
                              <w:ind w:left="567"/>
                              <w:rPr>
                                <w:rFonts w:ascii="Cambria" w:hAnsi="Cambria"/>
                              </w:rPr>
                            </w:pPr>
                            <w:r>
                              <w:rPr>
                                <w:rFonts w:ascii="Cambria" w:eastAsiaTheme="minorEastAsia" w:hAnsi="Cambria"/>
                              </w:rPr>
                              <w:t>f</w:t>
                            </w:r>
                            <w:r w:rsidRPr="00135ED4">
                              <w:rPr>
                                <w:rFonts w:ascii="Cambria" w:eastAsiaTheme="minorEastAsia" w:hAnsi="Cambria"/>
                              </w:rPr>
                              <w:t xml:space="preserve">år vi när </w:t>
                            </w:r>
                            <m:oMath>
                              <m:r>
                                <w:rPr>
                                  <w:rFonts w:ascii="Cambria Math" w:eastAsiaTheme="minorEastAsia" w:hAnsi="Cambria Math"/>
                                </w:rPr>
                                <m:t>y=8/5</m:t>
                              </m:r>
                            </m:oMath>
                            <w:r w:rsidRPr="00135ED4">
                              <w:rPr>
                                <w:rFonts w:ascii="Cambria" w:eastAsiaTheme="minorEastAsia" w:hAnsi="Cambria"/>
                              </w:rPr>
                              <w:t xml:space="preserve">, men vilket värde har </w:t>
                            </w:r>
                            <m:oMath>
                              <m:r>
                                <w:rPr>
                                  <w:rFonts w:ascii="Cambria Math" w:eastAsiaTheme="minorEastAsia" w:hAnsi="Cambria Math"/>
                                </w:rPr>
                                <m:t>x</m:t>
                              </m:r>
                            </m:oMath>
                            <w:r w:rsidRPr="00135ED4">
                              <w:rPr>
                                <w:rFonts w:ascii="Cambria" w:eastAsiaTheme="minorEastAsia" w:hAnsi="Cambria"/>
                              </w:rPr>
                              <w:t>? Visa att lösningen stämmer.</w:t>
                            </w:r>
                          </w:p>
                          <w:p w:rsidR="001B4A72" w:rsidRDefault="001B4A72" w:rsidP="00C311A9">
                            <w:pPr>
                              <w:rPr>
                                <w:rFonts w:ascii="Cambria" w:hAnsi="Cambria"/>
                              </w:rPr>
                            </w:pPr>
                          </w:p>
                          <w:p w:rsidR="001B4A72" w:rsidRPr="00C311A9" w:rsidRDefault="001B4A72" w:rsidP="00C311A9">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Pr="005A539F" w:rsidRDefault="001B4A72" w:rsidP="005A539F">
                            <w:pPr>
                              <w:rPr>
                                <w:rFonts w:ascii="Cambria" w:hAnsi="Cambria"/>
                              </w:rPr>
                            </w:pPr>
                          </w:p>
                          <w:p w:rsidR="001B4A72" w:rsidRPr="00EE0E6F" w:rsidRDefault="001B4A72" w:rsidP="00EE0E6F">
                            <w:pPr>
                              <w:rPr>
                                <w:rFonts w:ascii="Cambria" w:hAnsi="Cambria"/>
                              </w:rPr>
                            </w:pPr>
                          </w:p>
                          <w:p w:rsidR="001B4A72" w:rsidRPr="00EE0E6F" w:rsidRDefault="001B4A72" w:rsidP="00EE0E6F">
                            <w:pPr>
                              <w:pStyle w:val="ListParagraph"/>
                              <w:rPr>
                                <w:rFonts w:ascii="Cambria" w:hAnsi="Cambria"/>
                              </w:rPr>
                            </w:pPr>
                          </w:p>
                          <w:p w:rsidR="001B4A72" w:rsidRPr="00EE0E6F" w:rsidRDefault="001B4A72" w:rsidP="00EE0E6F">
                            <w:pPr>
                              <w:rPr>
                                <w:rFonts w:ascii="Cambria" w:hAnsi="Cambria"/>
                              </w:rPr>
                            </w:pPr>
                          </w:p>
                          <w:p w:rsidR="001B4A72" w:rsidRPr="00EE0E6F" w:rsidRDefault="001B4A72" w:rsidP="00EE0E6F">
                            <w:pPr>
                              <w:pStyle w:val="ListParagraph"/>
                              <w:rPr>
                                <w:rFonts w:ascii="Cambria" w:hAnsi="Cambria"/>
                              </w:rPr>
                            </w:pPr>
                          </w:p>
                          <w:p w:rsidR="001B4A72" w:rsidRDefault="001B4A72" w:rsidP="00EE0E6F">
                            <w:pPr>
                              <w:pStyle w:val="ListParagraph"/>
                              <w:rPr>
                                <w:rFonts w:ascii="Cambria" w:hAnsi="Cambria"/>
                              </w:rPr>
                            </w:pPr>
                          </w:p>
                          <w:p w:rsidR="001B4A72" w:rsidRPr="00C93241" w:rsidRDefault="001B4A72" w:rsidP="00C93241">
                            <w:pPr>
                              <w:pStyle w:val="ListParagraph"/>
                              <w:rPr>
                                <w:rFonts w:ascii="Cambria" w:hAnsi="Cambria"/>
                              </w:rPr>
                            </w:pPr>
                          </w:p>
                          <w:p w:rsidR="001B4A72" w:rsidRPr="00C93241" w:rsidRDefault="001B4A72" w:rsidP="00C93241">
                            <w:pPr>
                              <w:rPr>
                                <w:rFonts w:ascii="Cambria" w:hAnsi="Cambria"/>
                                <w:sz w:val="24"/>
                                <w:szCs w:val="24"/>
                              </w:rPr>
                            </w:pPr>
                            <w:r>
                              <w:rPr>
                                <w:rFonts w:ascii="Cambria" w:hAnsi="Cambria"/>
                                <w:sz w:val="24"/>
                                <w:szCs w:val="24"/>
                              </w:rPr>
                              <w:t xml:space="preserve">          </w:t>
                            </w:r>
                          </w:p>
                          <w:p w:rsidR="001B4A72" w:rsidRPr="00C93241" w:rsidRDefault="001B4A72" w:rsidP="00C93241">
                            <w:pPr>
                              <w:pStyle w:val="ListParagraph"/>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0" o:spid="_x0000_s1043" type="#_x0000_t202" style="position:absolute;left:0;text-align:left;margin-left:-2.9pt;margin-top:-.25pt;width:209.75pt;height:7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" fillcolor="white [3201]" stroked="f" strokeweight=".5pt">
                <v:textbox>
                  <w:txbxContent>
                    <w:p w:rsidR="001B4A72" w:rsidRPr="00AF0141" w:rsidRDefault="001B4A72" w:rsidP="00F6587B">
                      <w:pPr>
                        <w:pStyle w:val="ListParagraph"/>
                        <w:numPr>
                          <w:ilvl w:val="0"/>
                          <w:numId w:val="99"/>
                        </w:numPr>
                        <w:ind w:left="570" w:hanging="570"/>
                        <w:rPr>
                          <w:rFonts w:ascii="Cambria" w:hAnsi="Cambria"/>
                        </w:rPr>
                      </w:pPr>
                      <w:r w:rsidRPr="00AF0141">
                        <w:rPr>
                          <w:rFonts w:ascii="Cambria" w:hAnsi="Cambria"/>
                        </w:rPr>
                        <w:t>Lös ekvationssystemet</w:t>
                      </w:r>
                    </w:p>
                    <w:p w:rsidR="001B4A72" w:rsidRDefault="001B4A72" w:rsidP="00DD5733">
                      <w:pPr>
                        <w:pStyle w:val="ListParagraph"/>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y=4x       </m:t>
                                </m:r>
                              </m:e>
                              <m:e>
                                <m:r>
                                  <w:rPr>
                                    <w:rFonts w:ascii="Cambria Math" w:hAnsi="Cambria Math"/>
                                  </w:rPr>
                                  <m:t>y=x+15</m:t>
                                </m:r>
                              </m:e>
                            </m:eqArr>
                          </m:e>
                        </m:d>
                      </m:oMath>
                    </w:p>
                    <w:p w:rsidR="001B4A72" w:rsidRPr="005279E5" w:rsidRDefault="001B4A72" w:rsidP="005645F1">
                      <w:pPr>
                        <w:pStyle w:val="ListParagraph"/>
                        <w:ind w:left="851" w:hanging="284"/>
                        <w:rPr>
                          <w:rFonts w:ascii="Cambria" w:hAnsi="Cambria"/>
                          <w:sz w:val="16"/>
                          <w:szCs w:val="16"/>
                        </w:rPr>
                      </w:pPr>
                    </w:p>
                    <w:p w:rsidR="001B4A72" w:rsidRDefault="001B4A72" w:rsidP="00DD5733">
                      <w:pPr>
                        <w:pStyle w:val="ListParagraph"/>
                        <w:numPr>
                          <w:ilvl w:val="0"/>
                          <w:numId w:val="11"/>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y=2x-8</m:t>
                                </m:r>
                              </m:e>
                              <m:e>
                                <m:r>
                                  <w:rPr>
                                    <w:rFonts w:ascii="Cambria Math" w:hAnsi="Cambria Math"/>
                                  </w:rPr>
                                  <m:t>y=10-x</m:t>
                                </m:r>
                              </m:e>
                            </m:eqArr>
                          </m:e>
                        </m:d>
                      </m:oMath>
                    </w:p>
                    <w:p w:rsidR="001B4A72" w:rsidRPr="005279E5" w:rsidRDefault="001B4A72" w:rsidP="005279E5">
                      <w:pPr>
                        <w:pStyle w:val="ListParagraph"/>
                        <w:rPr>
                          <w:rFonts w:ascii="Cambria" w:hAnsi="Cambria"/>
                        </w:rPr>
                      </w:pPr>
                    </w:p>
                    <w:p w:rsidR="001B4A72" w:rsidRPr="00AF0141" w:rsidRDefault="001B4A72" w:rsidP="00F6587B">
                      <w:pPr>
                        <w:pStyle w:val="ListParagraph"/>
                        <w:numPr>
                          <w:ilvl w:val="0"/>
                          <w:numId w:val="99"/>
                        </w:numPr>
                        <w:ind w:left="570" w:hanging="570"/>
                        <w:rPr>
                          <w:rFonts w:ascii="Cambria" w:hAnsi="Cambria"/>
                        </w:rPr>
                      </w:pPr>
                      <w:r w:rsidRPr="00AF0141">
                        <w:rPr>
                          <w:rFonts w:ascii="Cambria" w:hAnsi="Cambria"/>
                        </w:rPr>
                        <w:t>Lös ut variabeln som står i parentesen.</w:t>
                      </w:r>
                    </w:p>
                    <w:p w:rsidR="001B4A72" w:rsidRDefault="001B4A72" w:rsidP="00DD5733">
                      <w:pPr>
                        <w:pStyle w:val="ListParagraph"/>
                        <w:numPr>
                          <w:ilvl w:val="0"/>
                          <w:numId w:val="12"/>
                        </w:numPr>
                        <w:ind w:left="993" w:hanging="426"/>
                        <w:rPr>
                          <w:rFonts w:ascii="Cambria" w:hAnsi="Cambria"/>
                        </w:rPr>
                      </w:pPr>
                      <m:oMath>
                        <m:r>
                          <w:rPr>
                            <w:rFonts w:ascii="Cambria Math" w:hAnsi="Cambria Math"/>
                          </w:rPr>
                          <m:t>x+5y=8</m:t>
                        </m:r>
                      </m:oMath>
                      <w:r>
                        <w:rPr>
                          <w:rFonts w:ascii="Cambria" w:hAnsi="Cambria"/>
                        </w:rPr>
                        <w:tab/>
                      </w:r>
                      <m:oMath>
                        <m:r>
                          <w:rPr>
                            <w:rFonts w:ascii="Cambria Math" w:hAnsi="Cambria Math"/>
                          </w:rPr>
                          <m:t>(x)</m:t>
                        </m:r>
                      </m:oMath>
                    </w:p>
                    <w:p w:rsidR="001B4A72" w:rsidRDefault="001B4A72" w:rsidP="00DD5733">
                      <w:pPr>
                        <w:pStyle w:val="ListParagraph"/>
                        <w:numPr>
                          <w:ilvl w:val="0"/>
                          <w:numId w:val="12"/>
                        </w:numPr>
                        <w:ind w:left="993" w:hanging="426"/>
                        <w:rPr>
                          <w:rFonts w:ascii="Cambria" w:hAnsi="Cambria"/>
                        </w:rPr>
                      </w:pPr>
                      <m:oMath>
                        <m:r>
                          <w:rPr>
                            <w:rFonts w:ascii="Cambria Math" w:hAnsi="Cambria Math"/>
                          </w:rPr>
                          <m:t>7x-y=3</m:t>
                        </m:r>
                      </m:oMath>
                      <w:r>
                        <w:rPr>
                          <w:rFonts w:ascii="Cambria" w:hAnsi="Cambria"/>
                        </w:rPr>
                        <w:tab/>
                      </w:r>
                      <m:oMath>
                        <m:r>
                          <w:rPr>
                            <w:rFonts w:ascii="Cambria Math" w:hAnsi="Cambria Math"/>
                          </w:rPr>
                          <m:t>(y)</m:t>
                        </m:r>
                      </m:oMath>
                    </w:p>
                    <w:p w:rsidR="001B4A72" w:rsidRDefault="001B4A72" w:rsidP="00DD5733">
                      <w:pPr>
                        <w:pStyle w:val="ListParagraph"/>
                        <w:numPr>
                          <w:ilvl w:val="0"/>
                          <w:numId w:val="12"/>
                        </w:numPr>
                        <w:ind w:left="993" w:hanging="426"/>
                        <w:rPr>
                          <w:rFonts w:ascii="Cambria" w:hAnsi="Cambria"/>
                        </w:rPr>
                      </w:pPr>
                      <m:oMath>
                        <m:r>
                          <w:rPr>
                            <w:rFonts w:ascii="Cambria Math" w:hAnsi="Cambria Math"/>
                          </w:rPr>
                          <m:t>2x+6y=10</m:t>
                        </m:r>
                      </m:oMath>
                      <w:r>
                        <w:rPr>
                          <w:rFonts w:ascii="Cambria" w:hAnsi="Cambria"/>
                        </w:rPr>
                        <w:tab/>
                      </w:r>
                      <m:oMath>
                        <m:r>
                          <w:rPr>
                            <w:rFonts w:ascii="Cambria Math" w:hAnsi="Cambria Math"/>
                          </w:rPr>
                          <m:t>(x)</m:t>
                        </m:r>
                      </m:oMath>
                    </w:p>
                    <w:p w:rsidR="001B4A72" w:rsidRDefault="001B4A72" w:rsidP="00C93241">
                      <w:pPr>
                        <w:rPr>
                          <w:rFonts w:ascii="Cambria" w:hAnsi="Cambria"/>
                        </w:rPr>
                      </w:pPr>
                    </w:p>
                    <w:p w:rsidR="001B4A72" w:rsidRPr="005645F1" w:rsidRDefault="001B4A72" w:rsidP="00F6587B">
                      <w:pPr>
                        <w:pStyle w:val="ListParagraph"/>
                        <w:numPr>
                          <w:ilvl w:val="0"/>
                          <w:numId w:val="99"/>
                        </w:numPr>
                        <w:ind w:left="567" w:hanging="567"/>
                        <w:rPr>
                          <w:rFonts w:ascii="Cambria" w:hAnsi="Cambria"/>
                        </w:rPr>
                      </w:pPr>
                      <w:r w:rsidRPr="005645F1">
                        <w:rPr>
                          <w:rFonts w:ascii="Cambria" w:hAnsi="Cambria"/>
                        </w:rPr>
                        <w:t>Lös ekvationssystemen med substitutionsmetod.</w:t>
                      </w: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y=3x-2</m:t>
                                </m:r>
                              </m:e>
                              <m:e>
                                <m:r>
                                  <w:rPr>
                                    <w:rFonts w:ascii="Cambria Math" w:hAnsi="Cambria Math"/>
                                  </w:rPr>
                                  <m:t xml:space="preserve">x+y=6 </m:t>
                                </m:r>
                              </m:e>
                            </m:eqArr>
                          </m:e>
                        </m:d>
                      </m:oMath>
                    </w:p>
                    <w:p w:rsidR="001B4A72" w:rsidRPr="00C93241" w:rsidRDefault="001B4A72" w:rsidP="005645F1">
                      <w:pPr>
                        <w:pStyle w:val="ListParagraph"/>
                        <w:ind w:left="851" w:hanging="284"/>
                        <w:rPr>
                          <w:rFonts w:ascii="Cambria" w:hAnsi="Cambria"/>
                          <w:sz w:val="16"/>
                          <w:szCs w:val="16"/>
                        </w:rPr>
                      </w:pP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2z+3x=5</m:t>
                                </m:r>
                              </m:e>
                              <m:e>
                                <m:r>
                                  <w:rPr>
                                    <w:rFonts w:ascii="Cambria Math" w:hAnsi="Cambria Math"/>
                                  </w:rPr>
                                  <m:t xml:space="preserve">z=4-2x  </m:t>
                                </m:r>
                              </m:e>
                            </m:eqArr>
                          </m:e>
                        </m:d>
                      </m:oMath>
                    </w:p>
                    <w:p w:rsidR="001B4A72" w:rsidRPr="00C93241" w:rsidRDefault="001B4A72" w:rsidP="005645F1">
                      <w:pPr>
                        <w:ind w:left="851" w:hanging="284"/>
                        <w:rPr>
                          <w:rFonts w:ascii="Cambria" w:hAnsi="Cambria"/>
                          <w:sz w:val="16"/>
                          <w:szCs w:val="16"/>
                        </w:rPr>
                      </w:pP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x-5y=-3</m:t>
                                </m:r>
                              </m:e>
                              <m:e>
                                <m:r>
                                  <w:rPr>
                                    <w:rFonts w:ascii="Cambria Math" w:hAnsi="Cambria Math"/>
                                  </w:rPr>
                                  <m:t xml:space="preserve">4x-3y=5  </m:t>
                                </m:r>
                              </m:e>
                            </m:eqArr>
                          </m:e>
                        </m:d>
                      </m:oMath>
                    </w:p>
                    <w:p w:rsidR="001B4A72" w:rsidRPr="00C93241" w:rsidRDefault="001B4A72" w:rsidP="005645F1">
                      <w:pPr>
                        <w:ind w:left="851" w:hanging="284"/>
                        <w:rPr>
                          <w:rFonts w:ascii="Cambria" w:hAnsi="Cambria"/>
                          <w:sz w:val="16"/>
                          <w:szCs w:val="16"/>
                        </w:rPr>
                      </w:pPr>
                    </w:p>
                    <w:p w:rsidR="001B4A72" w:rsidRDefault="001B4A72" w:rsidP="00DD5733">
                      <w:pPr>
                        <w:pStyle w:val="ListParagraph"/>
                        <w:numPr>
                          <w:ilvl w:val="0"/>
                          <w:numId w:val="13"/>
                        </w:numPr>
                        <w:ind w:left="851" w:hanging="284"/>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2x+3y=8</m:t>
                                </m:r>
                              </m:e>
                              <m:e>
                                <m:r>
                                  <w:rPr>
                                    <w:rFonts w:ascii="Cambria Math" w:hAnsi="Cambria Math"/>
                                  </w:rPr>
                                  <m:t>4x+y=-4</m:t>
                                </m:r>
                              </m:e>
                            </m:eqArr>
                          </m:e>
                        </m:d>
                      </m:oMath>
                    </w:p>
                    <w:p w:rsidR="001B4A72" w:rsidRDefault="001B4A72" w:rsidP="00C00EFE">
                      <w:pPr>
                        <w:rPr>
                          <w:rFonts w:ascii="Cambria" w:eastAsia="Times New Roman" w:hAnsi="Cambria" w:cs="Times New Roman"/>
                          <w:sz w:val="24"/>
                          <w:szCs w:val="24"/>
                          <w:lang w:eastAsia="sv-SE"/>
                        </w:rPr>
                      </w:pPr>
                    </w:p>
                    <w:p w:rsidR="001B4A72" w:rsidRPr="005645F1" w:rsidRDefault="001B4A72" w:rsidP="00F6587B">
                      <w:pPr>
                        <w:pStyle w:val="ListParagraph"/>
                        <w:numPr>
                          <w:ilvl w:val="0"/>
                          <w:numId w:val="99"/>
                        </w:numPr>
                        <w:ind w:left="567" w:hanging="567"/>
                        <w:rPr>
                          <w:rFonts w:ascii="Cambria" w:hAnsi="Cambria"/>
                        </w:rPr>
                      </w:pPr>
                    </w:p>
                    <w:p w:rsidR="001B4A72" w:rsidRDefault="001B4A72" w:rsidP="005A539F">
                      <w:pPr>
                        <w:rPr>
                          <w:rFonts w:ascii="Cambria" w:hAnsi="Cambria"/>
                        </w:rPr>
                      </w:pPr>
                      <w:r>
                        <w:rPr>
                          <w:rFonts w:ascii="Cambria" w:hAnsi="Cambria"/>
                          <w:noProof/>
                          <w:color w:val="C00000"/>
                          <w:sz w:val="24"/>
                          <w:szCs w:val="24"/>
                          <w:lang w:eastAsia="sv-SE"/>
                        </w:rPr>
                        <w:drawing>
                          <wp:inline distT="0" distB="0" distL="0" distR="0" wp14:anchorId="6936BE67" wp14:editId="743359AB">
                            <wp:extent cx="907576" cy="929944"/>
                            <wp:effectExtent l="0" t="0" r="6985" b="3810"/>
                            <wp:docPr id="84" name="Bildobjekt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kursbunt1.PNG"/>
                                    <pic:cNvPicPr/>
                                  </pic:nvPicPr>
                                  <pic:blipFill>
                                    <a:blip r:embed="rId22">
                                      <a:extLst>
                                        <a:ext uri="{28A0092B-C50C-407E-A947-70E740481C1C}">
                                          <a14:useLocalDpi xmlns:a14="http://schemas.microsoft.com/office/drawing/2010/main" val="0"/>
                                        </a:ext>
                                      </a:extLst>
                                    </a:blip>
                                    <a:stretch>
                                      <a:fillRect/>
                                    </a:stretch>
                                  </pic:blipFill>
                                  <pic:spPr>
                                    <a:xfrm>
                                      <a:off x="0" y="0"/>
                                      <a:ext cx="939885" cy="963049"/>
                                    </a:xfrm>
                                    <a:prstGeom prst="rect">
                                      <a:avLst/>
                                    </a:prstGeom>
                                  </pic:spPr>
                                </pic:pic>
                              </a:graphicData>
                            </a:graphic>
                          </wp:inline>
                        </w:drawing>
                      </w:r>
                      <w:r>
                        <w:rPr>
                          <w:rFonts w:ascii="Cambria" w:hAnsi="Cambria"/>
                        </w:rPr>
                        <w:t xml:space="preserve">      </w:t>
                      </w:r>
                    </w:p>
                    <w:p w:rsidR="001B4A72" w:rsidRDefault="001B4A72" w:rsidP="005A539F">
                      <w:pPr>
                        <w:rPr>
                          <w:rFonts w:ascii="Cambria" w:hAnsi="Cambria"/>
                        </w:rPr>
                      </w:pPr>
                      <w:r>
                        <w:rPr>
                          <w:rFonts w:ascii="Cambria" w:hAnsi="Cambria"/>
                        </w:rPr>
                        <w:t xml:space="preserve">                                         </w:t>
                      </w:r>
                      <w:r>
                        <w:rPr>
                          <w:rFonts w:ascii="Cambria" w:hAnsi="Cambria"/>
                          <w:noProof/>
                          <w:lang w:eastAsia="sv-SE"/>
                        </w:rPr>
                        <w:drawing>
                          <wp:inline distT="0" distB="0" distL="0" distR="0" wp14:anchorId="7103F6AB" wp14:editId="401B0092">
                            <wp:extent cx="1139588" cy="978838"/>
                            <wp:effectExtent l="0" t="0" r="3810" b="0"/>
                            <wp:docPr id="85" name="Bildobjekt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kursbunt2.PNG"/>
                                    <pic:cNvPicPr/>
                                  </pic:nvPicPr>
                                  <pic:blipFill>
                                    <a:blip r:embed="rId23">
                                      <a:extLst>
                                        <a:ext uri="{28A0092B-C50C-407E-A947-70E740481C1C}">
                                          <a14:useLocalDpi xmlns:a14="http://schemas.microsoft.com/office/drawing/2010/main" val="0"/>
                                        </a:ext>
                                      </a:extLst>
                                    </a:blip>
                                    <a:stretch>
                                      <a:fillRect/>
                                    </a:stretch>
                                  </pic:blipFill>
                                  <pic:spPr>
                                    <a:xfrm>
                                      <a:off x="0" y="0"/>
                                      <a:ext cx="1159857" cy="996248"/>
                                    </a:xfrm>
                                    <a:prstGeom prst="rect">
                                      <a:avLst/>
                                    </a:prstGeom>
                                  </pic:spPr>
                                </pic:pic>
                              </a:graphicData>
                            </a:graphic>
                          </wp:inline>
                        </w:drawing>
                      </w:r>
                    </w:p>
                    <w:p w:rsidR="001B4A72" w:rsidRDefault="001B4A72" w:rsidP="00DD5733">
                      <w:pPr>
                        <w:pStyle w:val="ListParagraph"/>
                        <w:numPr>
                          <w:ilvl w:val="0"/>
                          <w:numId w:val="14"/>
                        </w:numPr>
                        <w:ind w:left="851" w:hanging="284"/>
                        <w:rPr>
                          <w:rFonts w:ascii="Cambria" w:hAnsi="Cambria"/>
                        </w:rPr>
                      </w:pPr>
                      <w:r>
                        <w:rPr>
                          <w:rFonts w:ascii="Cambria" w:hAnsi="Cambria"/>
                        </w:rPr>
                        <w:t>Ställ upp ett ekvationssystem som beskriver situationen.</w:t>
                      </w:r>
                    </w:p>
                    <w:p w:rsidR="001B4A72" w:rsidRDefault="001B4A72" w:rsidP="00DD5733">
                      <w:pPr>
                        <w:pStyle w:val="ListParagraph"/>
                        <w:numPr>
                          <w:ilvl w:val="0"/>
                          <w:numId w:val="14"/>
                        </w:numPr>
                        <w:ind w:left="851" w:hanging="284"/>
                        <w:rPr>
                          <w:rFonts w:ascii="Cambria" w:hAnsi="Cambria"/>
                        </w:rPr>
                      </w:pPr>
                      <w:r>
                        <w:rPr>
                          <w:rFonts w:ascii="Cambria" w:hAnsi="Cambria"/>
                        </w:rPr>
                        <w:t>Bestäm priset på en banan respektive en ost macka.</w:t>
                      </w:r>
                    </w:p>
                    <w:p w:rsidR="001B4A72" w:rsidRPr="002B4289" w:rsidRDefault="001B4A72" w:rsidP="00C311A9">
                      <w:pPr>
                        <w:spacing w:after="160" w:line="259" w:lineRule="auto"/>
                        <w:rPr>
                          <w:rFonts w:ascii="Cambria" w:hAnsi="Cambria"/>
                          <w:sz w:val="16"/>
                          <w:szCs w:val="16"/>
                        </w:rPr>
                      </w:pPr>
                    </w:p>
                    <w:p w:rsidR="001B4A72" w:rsidRDefault="001B4A72" w:rsidP="00F6587B">
                      <w:pPr>
                        <w:pStyle w:val="ListParagraph"/>
                        <w:numPr>
                          <w:ilvl w:val="0"/>
                          <w:numId w:val="99"/>
                        </w:numPr>
                        <w:spacing w:after="160" w:line="259" w:lineRule="auto"/>
                        <w:ind w:left="567" w:hanging="567"/>
                        <w:rPr>
                          <w:rFonts w:ascii="Cambria" w:hAnsi="Cambria"/>
                        </w:rPr>
                      </w:pPr>
                      <w:r>
                        <w:rPr>
                          <w:rFonts w:ascii="Cambria" w:hAnsi="Cambria"/>
                        </w:rPr>
                        <w:t xml:space="preserve">Lösningen till </w:t>
                      </w:r>
                      <w:r w:rsidRPr="005645F1">
                        <w:rPr>
                          <w:rFonts w:ascii="Cambria" w:hAnsi="Cambria"/>
                        </w:rPr>
                        <w:t>ekvations</w:t>
                      </w:r>
                      <w:r>
                        <w:rPr>
                          <w:rFonts w:ascii="Cambria" w:hAnsi="Cambria"/>
                        </w:rPr>
                        <w:t>-</w:t>
                      </w:r>
                      <w:r w:rsidRPr="005645F1">
                        <w:rPr>
                          <w:rFonts w:ascii="Cambria" w:hAnsi="Cambria"/>
                        </w:rPr>
                        <w:t>systemet</w:t>
                      </w:r>
                    </w:p>
                    <w:p w:rsidR="001B4A72" w:rsidRDefault="001B4A72" w:rsidP="00135ED4">
                      <w:pPr>
                        <w:pStyle w:val="ListParagraph"/>
                        <w:spacing w:after="160" w:line="259" w:lineRule="auto"/>
                        <w:ind w:left="567"/>
                        <w:rPr>
                          <w:rFonts w:ascii="Cambria" w:hAnsi="Cambria"/>
                        </w:rPr>
                      </w:pPr>
                      <w:r>
                        <w:rPr>
                          <w:rFonts w:ascii="Cambria" w:hAnsi="Cambria"/>
                        </w:rPr>
                        <w:t xml:space="preserve"> </w:t>
                      </w:r>
                      <m:oMath>
                        <m:d>
                          <m:dPr>
                            <m:begChr m:val="{"/>
                            <m:endChr m:val=""/>
                            <m:ctrlPr>
                              <w:rPr>
                                <w:rFonts w:ascii="Cambria Math" w:eastAsiaTheme="minorHAnsi" w:hAnsi="Cambria Math"/>
                                <w:i/>
                              </w:rPr>
                            </m:ctrlPr>
                          </m:dPr>
                          <m:e>
                            <m:eqArr>
                              <m:eqArrPr>
                                <m:ctrlPr>
                                  <w:rPr>
                                    <w:rFonts w:ascii="Cambria Math" w:hAnsi="Cambria Math"/>
                                    <w:i/>
                                  </w:rPr>
                                </m:ctrlPr>
                              </m:eqArrPr>
                              <m:e>
                                <m:r>
                                  <w:rPr>
                                    <w:rFonts w:ascii="Cambria Math" w:hAnsi="Cambria Math"/>
                                  </w:rPr>
                                  <m:t>y=3x+1</m:t>
                                </m:r>
                              </m:e>
                              <m:e>
                                <m:r>
                                  <w:rPr>
                                    <w:rFonts w:ascii="Cambria Math" w:hAnsi="Cambria Math"/>
                                  </w:rPr>
                                  <m:t>y=3-7x</m:t>
                                </m:r>
                              </m:e>
                            </m:eqArr>
                          </m:e>
                        </m:d>
                      </m:oMath>
                    </w:p>
                    <w:p w:rsidR="001B4A72" w:rsidRPr="00135ED4" w:rsidRDefault="001B4A72" w:rsidP="00135ED4">
                      <w:pPr>
                        <w:pStyle w:val="ListParagraph"/>
                        <w:spacing w:after="160" w:line="259" w:lineRule="auto"/>
                        <w:ind w:left="567"/>
                        <w:rPr>
                          <w:rFonts w:ascii="Cambria" w:hAnsi="Cambria"/>
                        </w:rPr>
                      </w:pPr>
                      <w:r>
                        <w:rPr>
                          <w:rFonts w:ascii="Cambria" w:eastAsiaTheme="minorEastAsia" w:hAnsi="Cambria"/>
                        </w:rPr>
                        <w:t>f</w:t>
                      </w:r>
                      <w:r w:rsidRPr="00135ED4">
                        <w:rPr>
                          <w:rFonts w:ascii="Cambria" w:eastAsiaTheme="minorEastAsia" w:hAnsi="Cambria"/>
                        </w:rPr>
                        <w:t xml:space="preserve">år vi när </w:t>
                      </w:r>
                      <m:oMath>
                        <m:r>
                          <w:rPr>
                            <w:rFonts w:ascii="Cambria Math" w:eastAsiaTheme="minorEastAsia" w:hAnsi="Cambria Math"/>
                          </w:rPr>
                          <m:t>y=8/5</m:t>
                        </m:r>
                      </m:oMath>
                      <w:r w:rsidRPr="00135ED4">
                        <w:rPr>
                          <w:rFonts w:ascii="Cambria" w:eastAsiaTheme="minorEastAsia" w:hAnsi="Cambria"/>
                        </w:rPr>
                        <w:t xml:space="preserve">, men vilket värde har </w:t>
                      </w:r>
                      <m:oMath>
                        <m:r>
                          <w:rPr>
                            <w:rFonts w:ascii="Cambria Math" w:eastAsiaTheme="minorEastAsia" w:hAnsi="Cambria Math"/>
                          </w:rPr>
                          <m:t>x</m:t>
                        </m:r>
                      </m:oMath>
                      <w:r w:rsidRPr="00135ED4">
                        <w:rPr>
                          <w:rFonts w:ascii="Cambria" w:eastAsiaTheme="minorEastAsia" w:hAnsi="Cambria"/>
                        </w:rPr>
                        <w:t>? Visa att lösningen stämmer.</w:t>
                      </w:r>
                    </w:p>
                    <w:p w:rsidR="001B4A72" w:rsidRDefault="001B4A72" w:rsidP="00C311A9">
                      <w:pPr>
                        <w:rPr>
                          <w:rFonts w:ascii="Cambria" w:hAnsi="Cambria"/>
                        </w:rPr>
                      </w:pPr>
                    </w:p>
                    <w:p w:rsidR="001B4A72" w:rsidRPr="00C311A9" w:rsidRDefault="001B4A72" w:rsidP="00C311A9">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Default="001B4A72" w:rsidP="005A539F">
                      <w:pPr>
                        <w:rPr>
                          <w:rFonts w:ascii="Cambria" w:hAnsi="Cambria"/>
                        </w:rPr>
                      </w:pPr>
                    </w:p>
                    <w:p w:rsidR="001B4A72" w:rsidRPr="005A539F" w:rsidRDefault="001B4A72" w:rsidP="005A539F">
                      <w:pPr>
                        <w:rPr>
                          <w:rFonts w:ascii="Cambria" w:hAnsi="Cambria"/>
                        </w:rPr>
                      </w:pPr>
                    </w:p>
                    <w:p w:rsidR="001B4A72" w:rsidRPr="00EE0E6F" w:rsidRDefault="001B4A72" w:rsidP="00EE0E6F">
                      <w:pPr>
                        <w:rPr>
                          <w:rFonts w:ascii="Cambria" w:hAnsi="Cambria"/>
                        </w:rPr>
                      </w:pPr>
                    </w:p>
                    <w:p w:rsidR="001B4A72" w:rsidRPr="00EE0E6F" w:rsidRDefault="001B4A72" w:rsidP="00EE0E6F">
                      <w:pPr>
                        <w:pStyle w:val="ListParagraph"/>
                        <w:rPr>
                          <w:rFonts w:ascii="Cambria" w:hAnsi="Cambria"/>
                        </w:rPr>
                      </w:pPr>
                    </w:p>
                    <w:p w:rsidR="001B4A72" w:rsidRPr="00EE0E6F" w:rsidRDefault="001B4A72" w:rsidP="00EE0E6F">
                      <w:pPr>
                        <w:rPr>
                          <w:rFonts w:ascii="Cambria" w:hAnsi="Cambria"/>
                        </w:rPr>
                      </w:pPr>
                    </w:p>
                    <w:p w:rsidR="001B4A72" w:rsidRPr="00EE0E6F" w:rsidRDefault="001B4A72" w:rsidP="00EE0E6F">
                      <w:pPr>
                        <w:pStyle w:val="ListParagraph"/>
                        <w:rPr>
                          <w:rFonts w:ascii="Cambria" w:hAnsi="Cambria"/>
                        </w:rPr>
                      </w:pPr>
                    </w:p>
                    <w:p w:rsidR="001B4A72" w:rsidRDefault="001B4A72" w:rsidP="00EE0E6F">
                      <w:pPr>
                        <w:pStyle w:val="ListParagraph"/>
                        <w:rPr>
                          <w:rFonts w:ascii="Cambria" w:hAnsi="Cambria"/>
                        </w:rPr>
                      </w:pPr>
                    </w:p>
                    <w:p w:rsidR="001B4A72" w:rsidRPr="00C93241" w:rsidRDefault="001B4A72" w:rsidP="00C93241">
                      <w:pPr>
                        <w:pStyle w:val="ListParagraph"/>
                        <w:rPr>
                          <w:rFonts w:ascii="Cambria" w:hAnsi="Cambria"/>
                        </w:rPr>
                      </w:pPr>
                    </w:p>
                    <w:p w:rsidR="001B4A72" w:rsidRPr="00C93241" w:rsidRDefault="001B4A72" w:rsidP="00C93241">
                      <w:pPr>
                        <w:rPr>
                          <w:rFonts w:ascii="Cambria" w:hAnsi="Cambria"/>
                          <w:sz w:val="24"/>
                          <w:szCs w:val="24"/>
                        </w:rPr>
                      </w:pPr>
                      <w:r>
                        <w:rPr>
                          <w:rFonts w:ascii="Cambria" w:hAnsi="Cambria"/>
                          <w:sz w:val="24"/>
                          <w:szCs w:val="24"/>
                        </w:rPr>
                        <w:t xml:space="preserve">          </w:t>
                      </w:r>
                    </w:p>
                    <w:p w:rsidR="001B4A72" w:rsidRPr="00C93241" w:rsidRDefault="001B4A72" w:rsidP="00C93241">
                      <w:pPr>
                        <w:pStyle w:val="ListParagraph"/>
                        <w:rPr>
                          <w:rFonts w:ascii="Cambria" w:hAnsi="Cambria"/>
                        </w:rPr>
                      </w:pPr>
                    </w:p>
                  </w:txbxContent>
                </v:textbox>
              </v:shape>
            </w:pict>
          </mc:Fallback>
        </mc:AlternateContent>
      </w:r>
    </w:p>
    <w:p w:rsidR="00846DF6" w:rsidRDefault="00846DF6" w:rsidP="001835E9">
      <w:pPr>
        <w:spacing w:line="360" w:lineRule="auto"/>
        <w:rPr>
          <w:rFonts w:ascii="Cambria" w:hAnsi="Cambria"/>
          <w:color w:val="C00000"/>
          <w:sz w:val="24"/>
          <w:szCs w:val="24"/>
        </w:rPr>
      </w:pPr>
    </w:p>
    <w:p w:rsidR="005279E5" w:rsidRDefault="00A22FB0"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679744" behindDoc="0" locked="0" layoutInCell="1" allowOverlap="1" wp14:anchorId="061799FA" wp14:editId="527AB135">
                <wp:simplePos x="0" y="0"/>
                <wp:positionH relativeFrom="column">
                  <wp:posOffset>4577904</wp:posOffset>
                </wp:positionH>
                <wp:positionV relativeFrom="paragraph">
                  <wp:posOffset>258552</wp:posOffset>
                </wp:positionV>
                <wp:extent cx="548640" cy="226771"/>
                <wp:effectExtent l="0" t="0" r="22860" b="20955"/>
                <wp:wrapNone/>
                <wp:docPr id="105" name="Textruta 105"/>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A22FB0">
                            <w:pPr>
                              <w:rPr>
                                <w:rFonts w:ascii="Cambria" w:hAnsi="Cambria"/>
                              </w:rPr>
                            </w:pPr>
                            <w:r>
                              <w:rPr>
                                <w:rFonts w:ascii="Cambria" w:hAnsi="Cambria"/>
                              </w:rPr>
                              <w:t xml:space="preserve"> 63</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5" o:spid="_x0000_s1044" type="#_x0000_t202" style="position:absolute;margin-left:360.45pt;margin-top:20.35pt;width:43.2pt;height:17.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" fillcolor="white [3201]" strokeweight="1pt">
                <v:textbox>
                  <w:txbxContent>
                    <w:p w:rsidR="001B4A72" w:rsidRPr="005A539F" w:rsidRDefault="001B4A72" w:rsidP="00A22FB0">
                      <w:pPr>
                        <w:rPr>
                          <w:rFonts w:ascii="Cambria" w:hAnsi="Cambria"/>
                        </w:rPr>
                      </w:pPr>
                      <w:r>
                        <w:rPr>
                          <w:rFonts w:ascii="Cambria" w:hAnsi="Cambria"/>
                        </w:rPr>
                        <w:t xml:space="preserve"> 63</w:t>
                      </w:r>
                      <w:r w:rsidRPr="005A539F">
                        <w:rPr>
                          <w:rFonts w:ascii="Cambria" w:hAnsi="Cambria"/>
                        </w:rPr>
                        <w:t xml:space="preserve"> kr</w:t>
                      </w:r>
                    </w:p>
                  </w:txbxContent>
                </v:textbox>
              </v:shape>
            </w:pict>
          </mc:Fallback>
        </mc:AlternateContent>
      </w:r>
    </w:p>
    <w:p w:rsidR="005279E5" w:rsidRDefault="005279E5" w:rsidP="001835E9">
      <w:pPr>
        <w:spacing w:line="360" w:lineRule="auto"/>
        <w:rPr>
          <w:rFonts w:ascii="Cambria" w:hAnsi="Cambria"/>
          <w:color w:val="C00000"/>
          <w:sz w:val="24"/>
          <w:szCs w:val="24"/>
        </w:rPr>
      </w:pPr>
    </w:p>
    <w:p w:rsidR="005279E5" w:rsidRDefault="002B4289"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931136" behindDoc="0" locked="0" layoutInCell="1" allowOverlap="1" wp14:anchorId="4D8768BF" wp14:editId="5ECA445F">
                <wp:simplePos x="0" y="0"/>
                <wp:positionH relativeFrom="column">
                  <wp:posOffset>3400729</wp:posOffset>
                </wp:positionH>
                <wp:positionV relativeFrom="paragraph">
                  <wp:posOffset>140401</wp:posOffset>
                </wp:positionV>
                <wp:extent cx="548640" cy="226771"/>
                <wp:effectExtent l="0" t="0" r="22860" b="20955"/>
                <wp:wrapNone/>
                <wp:docPr id="1395" name="Textruta 1395"/>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2B4289">
                            <w:pPr>
                              <w:rPr>
                                <w:rFonts w:ascii="Cambria" w:hAnsi="Cambria"/>
                              </w:rPr>
                            </w:pPr>
                            <w:r>
                              <w:rPr>
                                <w:rFonts w:ascii="Cambria" w:hAnsi="Cambria"/>
                              </w:rPr>
                              <w:t xml:space="preserve"> 59</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395" o:spid="_x0000_s1045" type="#_x0000_t202" style="position:absolute;margin-left:267.75pt;margin-top:11.05pt;width:43.2pt;height:17.85pt;z-index:25193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" fillcolor="white [3201]" strokeweight="1pt">
                <v:textbox>
                  <w:txbxContent>
                    <w:p w:rsidR="001B4A72" w:rsidRPr="005A539F" w:rsidRDefault="001B4A72" w:rsidP="002B4289">
                      <w:pPr>
                        <w:rPr>
                          <w:rFonts w:ascii="Cambria" w:hAnsi="Cambria"/>
                        </w:rPr>
                      </w:pPr>
                      <w:r>
                        <w:rPr>
                          <w:rFonts w:ascii="Cambria" w:hAnsi="Cambria"/>
                        </w:rPr>
                        <w:t xml:space="preserve"> 59</w:t>
                      </w:r>
                      <w:r w:rsidRPr="005A539F">
                        <w:rPr>
                          <w:rFonts w:ascii="Cambria" w:hAnsi="Cambria"/>
                        </w:rPr>
                        <w:t xml:space="preserve"> kr</w:t>
                      </w:r>
                    </w:p>
                  </w:txbxContent>
                </v:textbox>
              </v:shape>
            </w:pict>
          </mc:Fallback>
        </mc:AlternateContent>
      </w:r>
      <w:r w:rsidR="00747EE7">
        <w:rPr>
          <w:rFonts w:ascii="Cambria" w:hAnsi="Cambria"/>
          <w:noProof/>
          <w:color w:val="C00000"/>
          <w:sz w:val="24"/>
          <w:szCs w:val="24"/>
          <w:lang w:eastAsia="sv-SE"/>
        </w:rPr>
        <mc:AlternateContent>
          <mc:Choice Requires="wps">
            <w:drawing>
              <wp:anchor distT="0" distB="0" distL="114300" distR="114300" simplePos="0" relativeHeight="251630592" behindDoc="0" locked="0" layoutInCell="1" allowOverlap="1" wp14:anchorId="10ADDA50" wp14:editId="789CF4D1">
                <wp:simplePos x="0" y="0"/>
                <wp:positionH relativeFrom="column">
                  <wp:posOffset>3399378</wp:posOffset>
                </wp:positionH>
                <wp:positionV relativeFrom="paragraph">
                  <wp:posOffset>126283</wp:posOffset>
                </wp:positionV>
                <wp:extent cx="548640" cy="226771"/>
                <wp:effectExtent l="0" t="0" r="22860" b="20955"/>
                <wp:wrapNone/>
                <wp:docPr id="104" name="Textruta 104"/>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A22FB0">
                            <w:pPr>
                              <w:rPr>
                                <w:rFonts w:ascii="Cambria" w:hAnsi="Cambria"/>
                              </w:rPr>
                            </w:pPr>
                            <w:r>
                              <w:rPr>
                                <w:rFonts w:ascii="Cambria" w:hAnsi="Cambria"/>
                              </w:rPr>
                              <w:t xml:space="preserve"> 59</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4" o:spid="_x0000_s1046" type="#_x0000_t202" style="position:absolute;margin-left:267.65pt;margin-top:9.95pt;width:43.2pt;height:17.8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" fillcolor="white [3201]" strokeweight="1pt">
                <v:textbox>
                  <w:txbxContent>
                    <w:p w:rsidR="001B4A72" w:rsidRPr="005A539F" w:rsidRDefault="001B4A72" w:rsidP="00A22FB0">
                      <w:pPr>
                        <w:rPr>
                          <w:rFonts w:ascii="Cambria" w:hAnsi="Cambria"/>
                        </w:rPr>
                      </w:pPr>
                      <w:r>
                        <w:rPr>
                          <w:rFonts w:ascii="Cambria" w:hAnsi="Cambria"/>
                        </w:rPr>
                        <w:t xml:space="preserve"> 59</w:t>
                      </w:r>
                      <w:r w:rsidRPr="005A539F">
                        <w:rPr>
                          <w:rFonts w:ascii="Cambria" w:hAnsi="Cambria"/>
                        </w:rPr>
                        <w:t xml:space="preserve"> kr</w:t>
                      </w:r>
                    </w:p>
                  </w:txbxContent>
                </v:textbox>
              </v:shape>
            </w:pict>
          </mc:Fallback>
        </mc:AlternateContent>
      </w: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2B4289"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933184" behindDoc="0" locked="0" layoutInCell="1" allowOverlap="1" wp14:anchorId="511D2A35" wp14:editId="66E91B2D">
                <wp:simplePos x="0" y="0"/>
                <wp:positionH relativeFrom="column">
                  <wp:posOffset>1421869</wp:posOffset>
                </wp:positionH>
                <wp:positionV relativeFrom="paragraph">
                  <wp:posOffset>11942</wp:posOffset>
                </wp:positionV>
                <wp:extent cx="548640" cy="226771"/>
                <wp:effectExtent l="0" t="0" r="22860" b="20955"/>
                <wp:wrapNone/>
                <wp:docPr id="1397" name="Textruta 1397"/>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2B4289">
                            <w:pPr>
                              <w:rPr>
                                <w:rFonts w:ascii="Cambria" w:hAnsi="Cambria"/>
                              </w:rPr>
                            </w:pPr>
                            <w:r>
                              <w:rPr>
                                <w:rFonts w:ascii="Cambria" w:hAnsi="Cambria"/>
                              </w:rPr>
                              <w:t xml:space="preserve"> 46</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397" o:spid="_x0000_s1047" type="#_x0000_t202" style="position:absolute;margin-left:111.95pt;margin-top:.95pt;width:43.2pt;height:17.85pt;z-index:2519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" fillcolor="white [3201]" strokeweight="1pt">
                <v:textbox>
                  <w:txbxContent>
                    <w:p w:rsidR="001B4A72" w:rsidRPr="005A539F" w:rsidRDefault="001B4A72" w:rsidP="002B4289">
                      <w:pPr>
                        <w:rPr>
                          <w:rFonts w:ascii="Cambria" w:hAnsi="Cambria"/>
                        </w:rPr>
                      </w:pPr>
                      <w:r>
                        <w:rPr>
                          <w:rFonts w:ascii="Cambria" w:hAnsi="Cambria"/>
                        </w:rPr>
                        <w:t xml:space="preserve"> 46</w:t>
                      </w:r>
                      <w:r w:rsidRPr="005A539F">
                        <w:rPr>
                          <w:rFonts w:ascii="Cambria" w:hAnsi="Cambria"/>
                        </w:rPr>
                        <w:t xml:space="preserve"> kr</w:t>
                      </w:r>
                    </w:p>
                  </w:txbxContent>
                </v:textbox>
              </v:shape>
            </w:pict>
          </mc:Fallback>
        </mc:AlternateContent>
      </w:r>
      <w:r w:rsidR="00C00EFE">
        <w:rPr>
          <w:rFonts w:ascii="Cambria" w:hAnsi="Cambria"/>
          <w:noProof/>
          <w:color w:val="C00000"/>
          <w:sz w:val="24"/>
          <w:szCs w:val="24"/>
          <w:lang w:eastAsia="sv-SE"/>
        </w:rPr>
        <mc:AlternateContent>
          <mc:Choice Requires="wps">
            <w:drawing>
              <wp:anchor distT="0" distB="0" distL="114300" distR="114300" simplePos="0" relativeHeight="251632640" behindDoc="0" locked="0" layoutInCell="1" allowOverlap="1" wp14:anchorId="17C48B15" wp14:editId="6A185029">
                <wp:simplePos x="0" y="0"/>
                <wp:positionH relativeFrom="column">
                  <wp:posOffset>1484202</wp:posOffset>
                </wp:positionH>
                <wp:positionV relativeFrom="paragraph">
                  <wp:posOffset>106862</wp:posOffset>
                </wp:positionV>
                <wp:extent cx="548640" cy="226771"/>
                <wp:effectExtent l="0" t="0" r="22860" b="20955"/>
                <wp:wrapNone/>
                <wp:docPr id="17" name="Textruta 17"/>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C00EFE">
                            <w:pPr>
                              <w:rPr>
                                <w:rFonts w:ascii="Cambria" w:hAnsi="Cambria"/>
                              </w:rPr>
                            </w:pPr>
                            <w:r>
                              <w:rPr>
                                <w:rFonts w:ascii="Cambria" w:hAnsi="Cambria"/>
                              </w:rPr>
                              <w:t xml:space="preserve"> 46</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7" o:spid="_x0000_s1048" type="#_x0000_t202" style="position:absolute;margin-left:116.85pt;margin-top:8.4pt;width:43.2pt;height:17.8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" fillcolor="white [3201]" strokeweight="1pt">
                <v:textbox>
                  <w:txbxContent>
                    <w:p w:rsidR="001B4A72" w:rsidRPr="005A539F" w:rsidRDefault="001B4A72" w:rsidP="00C00EFE">
                      <w:pPr>
                        <w:rPr>
                          <w:rFonts w:ascii="Cambria" w:hAnsi="Cambria"/>
                        </w:rPr>
                      </w:pPr>
                      <w:r>
                        <w:rPr>
                          <w:rFonts w:ascii="Cambria" w:hAnsi="Cambria"/>
                        </w:rPr>
                        <w:t xml:space="preserve"> 46</w:t>
                      </w:r>
                      <w:r w:rsidRPr="005A539F">
                        <w:rPr>
                          <w:rFonts w:ascii="Cambria" w:hAnsi="Cambria"/>
                        </w:rPr>
                        <w:t xml:space="preserve"> kr</w:t>
                      </w:r>
                    </w:p>
                  </w:txbxContent>
                </v:textbox>
              </v:shape>
            </w:pict>
          </mc:Fallback>
        </mc:AlternateContent>
      </w:r>
      <w:r w:rsidR="00C311A9">
        <w:rPr>
          <w:rFonts w:ascii="Cambria" w:hAnsi="Cambria"/>
          <w:noProof/>
          <w:color w:val="C00000"/>
          <w:sz w:val="24"/>
          <w:szCs w:val="24"/>
          <w:lang w:eastAsia="sv-SE"/>
        </w:rPr>
        <mc:AlternateContent>
          <mc:Choice Requires="wps">
            <w:drawing>
              <wp:anchor distT="0" distB="0" distL="114300" distR="114300" simplePos="0" relativeHeight="251629568" behindDoc="0" locked="0" layoutInCell="1" allowOverlap="1" wp14:anchorId="41C82330" wp14:editId="35FAD0AA">
                <wp:simplePos x="0" y="0"/>
                <wp:positionH relativeFrom="column">
                  <wp:posOffset>1475003</wp:posOffset>
                </wp:positionH>
                <wp:positionV relativeFrom="paragraph">
                  <wp:posOffset>96216</wp:posOffset>
                </wp:positionV>
                <wp:extent cx="548640" cy="226771"/>
                <wp:effectExtent l="0" t="0" r="22860" b="20955"/>
                <wp:wrapNone/>
                <wp:docPr id="87" name="Textruta 87"/>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5A539F">
                            <w:pPr>
                              <w:rPr>
                                <w:rFonts w:ascii="Cambria" w:hAnsi="Cambria"/>
                              </w:rPr>
                            </w:pPr>
                            <w:r>
                              <w:rPr>
                                <w:rFonts w:ascii="Cambria" w:hAnsi="Cambria"/>
                              </w:rPr>
                              <w:t xml:space="preserve"> 46</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7" o:spid="_x0000_s1049" type="#_x0000_t202" style="position:absolute;margin-left:116.15pt;margin-top:7.6pt;width:43.2pt;height:17.8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" fillcolor="white [3201]" strokeweight="1pt">
                <v:textbox>
                  <w:txbxContent>
                    <w:p w:rsidR="001B4A72" w:rsidRPr="005A539F" w:rsidRDefault="001B4A72" w:rsidP="005A539F">
                      <w:pPr>
                        <w:rPr>
                          <w:rFonts w:ascii="Cambria" w:hAnsi="Cambria"/>
                        </w:rPr>
                      </w:pPr>
                      <w:r>
                        <w:rPr>
                          <w:rFonts w:ascii="Cambria" w:hAnsi="Cambria"/>
                        </w:rPr>
                        <w:t xml:space="preserve"> 46</w:t>
                      </w:r>
                      <w:r w:rsidRPr="005A539F">
                        <w:rPr>
                          <w:rFonts w:ascii="Cambria" w:hAnsi="Cambria"/>
                        </w:rPr>
                        <w:t xml:space="preserve"> kr</w:t>
                      </w:r>
                    </w:p>
                  </w:txbxContent>
                </v:textbox>
              </v:shape>
            </w:pict>
          </mc:Fallback>
        </mc:AlternateContent>
      </w:r>
    </w:p>
    <w:p w:rsidR="005279E5" w:rsidRDefault="002B4289"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935232" behindDoc="0" locked="0" layoutInCell="1" allowOverlap="1" wp14:anchorId="4B688CA9" wp14:editId="04E91F0B">
                <wp:simplePos x="0" y="0"/>
                <wp:positionH relativeFrom="column">
                  <wp:posOffset>227320</wp:posOffset>
                </wp:positionH>
                <wp:positionV relativeFrom="paragraph">
                  <wp:posOffset>152628</wp:posOffset>
                </wp:positionV>
                <wp:extent cx="548640" cy="226771"/>
                <wp:effectExtent l="0" t="0" r="22860" b="20955"/>
                <wp:wrapNone/>
                <wp:docPr id="1400" name="Textruta 1400"/>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2B4289">
                            <w:pPr>
                              <w:rPr>
                                <w:rFonts w:ascii="Cambria" w:hAnsi="Cambria"/>
                              </w:rPr>
                            </w:pPr>
                            <w:r>
                              <w:rPr>
                                <w:rFonts w:ascii="Cambria" w:hAnsi="Cambria"/>
                              </w:rPr>
                              <w:t xml:space="preserve"> 38</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400" o:spid="_x0000_s1050" type="#_x0000_t202" style="position:absolute;margin-left:17.9pt;margin-top:12pt;width:43.2pt;height:17.85pt;z-index:25193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" fillcolor="white [3201]" strokeweight="1pt">
                <v:textbox>
                  <w:txbxContent>
                    <w:p w:rsidR="001B4A72" w:rsidRPr="005A539F" w:rsidRDefault="001B4A72" w:rsidP="002B4289">
                      <w:pPr>
                        <w:rPr>
                          <w:rFonts w:ascii="Cambria" w:hAnsi="Cambria"/>
                        </w:rPr>
                      </w:pPr>
                      <w:r>
                        <w:rPr>
                          <w:rFonts w:ascii="Cambria" w:hAnsi="Cambria"/>
                        </w:rPr>
                        <w:t xml:space="preserve"> 38</w:t>
                      </w:r>
                      <w:r w:rsidRPr="005A539F">
                        <w:rPr>
                          <w:rFonts w:ascii="Cambria" w:hAnsi="Cambria"/>
                        </w:rPr>
                        <w:t xml:space="preserve"> kr</w:t>
                      </w:r>
                    </w:p>
                  </w:txbxContent>
                </v:textbox>
              </v:shape>
            </w:pict>
          </mc:Fallback>
        </mc:AlternateContent>
      </w:r>
    </w:p>
    <w:p w:rsidR="005279E5" w:rsidRDefault="00C00EFE" w:rsidP="001835E9">
      <w:pPr>
        <w:spacing w:line="360" w:lineRule="auto"/>
        <w:rPr>
          <w:rFonts w:ascii="Cambria" w:hAnsi="Cambria"/>
          <w:color w:val="C00000"/>
          <w:sz w:val="24"/>
          <w:szCs w:val="24"/>
        </w:rPr>
      </w:pPr>
      <w:r>
        <w:rPr>
          <w:rFonts w:ascii="Cambria" w:hAnsi="Cambria"/>
          <w:noProof/>
          <w:color w:val="C00000"/>
          <w:sz w:val="24"/>
          <w:szCs w:val="24"/>
          <w:lang w:eastAsia="sv-SE"/>
        </w:rPr>
        <mc:AlternateContent>
          <mc:Choice Requires="wps">
            <w:drawing>
              <wp:anchor distT="0" distB="0" distL="114300" distR="114300" simplePos="0" relativeHeight="251631616" behindDoc="0" locked="0" layoutInCell="1" allowOverlap="1" wp14:anchorId="6F518056" wp14:editId="24B5688B">
                <wp:simplePos x="0" y="0"/>
                <wp:positionH relativeFrom="column">
                  <wp:posOffset>195200</wp:posOffset>
                </wp:positionH>
                <wp:positionV relativeFrom="paragraph">
                  <wp:posOffset>3208</wp:posOffset>
                </wp:positionV>
                <wp:extent cx="548640" cy="226771"/>
                <wp:effectExtent l="0" t="0" r="22860" b="20955"/>
                <wp:wrapNone/>
                <wp:docPr id="14" name="Textruta 14"/>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rsidP="00C00EFE">
                            <w:pPr>
                              <w:rPr>
                                <w:rFonts w:ascii="Cambria" w:hAnsi="Cambria"/>
                              </w:rPr>
                            </w:pPr>
                            <w:r>
                              <w:rPr>
                                <w:rFonts w:ascii="Cambria" w:hAnsi="Cambria"/>
                              </w:rPr>
                              <w:t xml:space="preserve"> 38</w:t>
                            </w:r>
                            <w:r w:rsidRPr="005A539F">
                              <w:rPr>
                                <w:rFonts w:ascii="Cambria" w:hAnsi="Cambria"/>
                              </w:rPr>
                              <w:t xml:space="preserve">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4" o:spid="_x0000_s1051" type="#_x0000_t202" style="position:absolute;margin-left:15.35pt;margin-top:.25pt;width:43.2pt;height:17.8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" fillcolor="white [3201]" strokeweight="1pt">
                <v:textbox>
                  <w:txbxContent>
                    <w:p w:rsidR="001B4A72" w:rsidRPr="005A539F" w:rsidRDefault="001B4A72" w:rsidP="00C00EFE">
                      <w:pPr>
                        <w:rPr>
                          <w:rFonts w:ascii="Cambria" w:hAnsi="Cambria"/>
                        </w:rPr>
                      </w:pPr>
                      <w:r>
                        <w:rPr>
                          <w:rFonts w:ascii="Cambria" w:hAnsi="Cambria"/>
                        </w:rPr>
                        <w:t xml:space="preserve"> 38</w:t>
                      </w:r>
                      <w:r w:rsidRPr="005A539F">
                        <w:rPr>
                          <w:rFonts w:ascii="Cambria" w:hAnsi="Cambria"/>
                        </w:rPr>
                        <w:t xml:space="preserve"> kr</w:t>
                      </w:r>
                    </w:p>
                  </w:txbxContent>
                </v:textbox>
              </v:shape>
            </w:pict>
          </mc:Fallback>
        </mc:AlternateContent>
      </w:r>
      <w:r w:rsidR="005A539F">
        <w:rPr>
          <w:rFonts w:ascii="Cambria" w:hAnsi="Cambria"/>
          <w:noProof/>
          <w:color w:val="C00000"/>
          <w:sz w:val="24"/>
          <w:szCs w:val="24"/>
          <w:lang w:eastAsia="sv-SE"/>
        </w:rPr>
        <mc:AlternateContent>
          <mc:Choice Requires="wps">
            <w:drawing>
              <wp:anchor distT="0" distB="0" distL="114300" distR="114300" simplePos="0" relativeHeight="251628544" behindDoc="0" locked="0" layoutInCell="1" allowOverlap="1" wp14:anchorId="14A6B18E" wp14:editId="59F63F12">
                <wp:simplePos x="0" y="0"/>
                <wp:positionH relativeFrom="column">
                  <wp:posOffset>277063</wp:posOffset>
                </wp:positionH>
                <wp:positionV relativeFrom="paragraph">
                  <wp:posOffset>8128</wp:posOffset>
                </wp:positionV>
                <wp:extent cx="548640" cy="226771"/>
                <wp:effectExtent l="0" t="0" r="22860" b="20955"/>
                <wp:wrapNone/>
                <wp:docPr id="86" name="Textruta 86"/>
                <wp:cNvGraphicFramePr/>
                <a:graphic xmlns:a="http://schemas.openxmlformats.org/drawingml/2006/main">
                  <a:graphicData uri="http://schemas.microsoft.com/office/word/2010/wordprocessingShape">
                    <wps:wsp>
                      <wps:cNvSpPr txBox="1"/>
                      <wps:spPr>
                        <a:xfrm>
                          <a:off x="0" y="0"/>
                          <a:ext cx="548640" cy="226771"/>
                        </a:xfrm>
                        <a:prstGeom prst="rect">
                          <a:avLst/>
                        </a:prstGeom>
                        <a:solidFill>
                          <a:schemeClr val="lt1"/>
                        </a:solidFill>
                        <a:ln w="127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5A539F" w:rsidRDefault="001B4A72">
                            <w:pPr>
                              <w:rPr>
                                <w:rFonts w:ascii="Cambria" w:hAnsi="Cambria"/>
                              </w:rPr>
                            </w:pPr>
                            <w:r>
                              <w:rPr>
                                <w:rFonts w:ascii="Cambria" w:hAnsi="Cambria"/>
                              </w:rPr>
                              <w:t xml:space="preserve"> </w:t>
                            </w:r>
                            <w:r w:rsidRPr="005A539F">
                              <w:rPr>
                                <w:rFonts w:ascii="Cambria" w:hAnsi="Cambria"/>
                              </w:rPr>
                              <w:t>38 kr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6" o:spid="_x0000_s1052" type="#_x0000_t202" style="position:absolute;margin-left:21.8pt;margin-top:.65pt;width:43.2pt;height:17.85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" fillcolor="white [3201]" strokeweight="1pt">
                <v:textbox>
                  <w:txbxContent>
                    <w:p w:rsidR="001B4A72" w:rsidRPr="005A539F" w:rsidRDefault="001B4A72">
                      <w:pPr>
                        <w:rPr>
                          <w:rFonts w:ascii="Cambria" w:hAnsi="Cambria"/>
                        </w:rPr>
                      </w:pPr>
                      <w:r>
                        <w:rPr>
                          <w:rFonts w:ascii="Cambria" w:hAnsi="Cambria"/>
                        </w:rPr>
                        <w:t xml:space="preserve"> </w:t>
                      </w:r>
                      <w:r w:rsidRPr="005A539F">
                        <w:rPr>
                          <w:rFonts w:ascii="Cambria" w:hAnsi="Cambria"/>
                        </w:rPr>
                        <w:t>38 kr</w:t>
                      </w:r>
                    </w:p>
                  </w:txbxContent>
                </v:textbox>
              </v:shape>
            </w:pict>
          </mc:Fallback>
        </mc:AlternateContent>
      </w: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5279E5" w:rsidRDefault="005279E5" w:rsidP="001835E9">
      <w:pPr>
        <w:spacing w:line="360" w:lineRule="auto"/>
        <w:rPr>
          <w:rFonts w:ascii="Cambria" w:hAnsi="Cambria"/>
          <w:color w:val="C00000"/>
          <w:sz w:val="24"/>
          <w:szCs w:val="24"/>
        </w:rPr>
      </w:pPr>
    </w:p>
    <w:p w:rsidR="0024561A" w:rsidRDefault="0024561A" w:rsidP="001835E9">
      <w:pPr>
        <w:spacing w:line="360" w:lineRule="auto"/>
        <w:rPr>
          <w:rFonts w:ascii="Cambria" w:hAnsi="Cambria"/>
          <w:color w:val="C00000"/>
          <w:sz w:val="24"/>
          <w:szCs w:val="24"/>
        </w:rPr>
      </w:pPr>
    </w:p>
    <w:p w:rsidR="00DD26AF" w:rsidRDefault="00DD26AF" w:rsidP="001835E9">
      <w:pPr>
        <w:spacing w:line="360" w:lineRule="auto"/>
        <w:rPr>
          <w:rFonts w:ascii="Cambria" w:hAnsi="Cambria"/>
          <w:color w:val="C00000"/>
          <w:sz w:val="24"/>
          <w:szCs w:val="24"/>
        </w:rPr>
      </w:pPr>
    </w:p>
    <w:p w:rsidR="009D4E3A" w:rsidRPr="001835E9" w:rsidRDefault="00A6486B" w:rsidP="001835E9">
      <w:pPr>
        <w:spacing w:line="360" w:lineRule="auto"/>
        <w:ind w:left="2608" w:hanging="2608"/>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1376" behindDoc="0" locked="0" layoutInCell="1" allowOverlap="1" wp14:anchorId="70A9EE76" wp14:editId="422E19FB">
                <wp:simplePos x="0" y="0"/>
                <wp:positionH relativeFrom="column">
                  <wp:posOffset>2822295</wp:posOffset>
                </wp:positionH>
                <wp:positionV relativeFrom="paragraph">
                  <wp:posOffset>67031</wp:posOffset>
                </wp:positionV>
                <wp:extent cx="2879725" cy="8914943"/>
                <wp:effectExtent l="0" t="0" r="0" b="635"/>
                <wp:wrapNone/>
                <wp:docPr id="1149" name="Textruta 1149"/>
                <wp:cNvGraphicFramePr/>
                <a:graphic xmlns:a="http://schemas.openxmlformats.org/drawingml/2006/main">
                  <a:graphicData uri="http://schemas.microsoft.com/office/word/2010/wordprocessingShape">
                    <wps:wsp>
                      <wps:cNvSpPr txBox="1"/>
                      <wps:spPr>
                        <a:xfrm>
                          <a:off x="0" y="0"/>
                          <a:ext cx="2879725" cy="8914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F6587B">
                            <w:pPr>
                              <w:pStyle w:val="ListParagraph"/>
                              <w:numPr>
                                <w:ilvl w:val="0"/>
                                <w:numId w:val="51"/>
                              </w:numPr>
                              <w:ind w:left="570" w:hanging="570"/>
                            </w:pPr>
                            <w:r>
                              <w:t>Lös följande ekvationssystem. Använd substitutionsmetoden eller additionsmetoden</w:t>
                            </w:r>
                          </w:p>
                          <w:p w:rsidR="001B4A72" w:rsidRDefault="001B4A72" w:rsidP="00A6486B">
                            <w:pPr>
                              <w:pStyle w:val="ListParagraph"/>
                              <w:ind w:left="567"/>
                            </w:pPr>
                          </w:p>
                          <w:p w:rsidR="001B4A72" w:rsidRPr="0072121D" w:rsidRDefault="001B4A72" w:rsidP="00612D5D">
                            <w:pPr>
                              <w:pStyle w:val="ListParagraph"/>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1,2y=2,0x-5,4</m:t>
                                      </m:r>
                                    </m:e>
                                    <m:e>
                                      <m:r>
                                        <w:rPr>
                                          <w:rFonts w:ascii="Cambria Math" w:hAnsi="Cambria Math"/>
                                        </w:rPr>
                                        <m:t>0,8x+1,4y=7,8</m:t>
                                      </m:r>
                                    </m:e>
                                  </m:eqArr>
                                </m:e>
                              </m:d>
                            </m:oMath>
                          </w:p>
                          <w:p w:rsidR="001B4A72" w:rsidRPr="009E5B0F" w:rsidRDefault="001B4A72" w:rsidP="00A6486B">
                            <w:pPr>
                              <w:pStyle w:val="ListParagraph"/>
                              <w:ind w:left="993" w:hanging="426"/>
                              <w:rPr>
                                <w:sz w:val="4"/>
                                <w:szCs w:val="4"/>
                              </w:rPr>
                            </w:pPr>
                          </w:p>
                          <w:p w:rsidR="001B4A72" w:rsidRPr="0072121D" w:rsidRDefault="001B4A72" w:rsidP="00612D5D">
                            <w:pPr>
                              <w:pStyle w:val="ListParagraph"/>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1000a=10b-330</m:t>
                                      </m:r>
                                    </m:e>
                                    <m:e>
                                      <m:r>
                                        <w:rPr>
                                          <w:rFonts w:ascii="Cambria Math" w:hAnsi="Cambria Math"/>
                                        </w:rPr>
                                        <m:t xml:space="preserve">100a+b=27          </m:t>
                                      </m:r>
                                    </m:e>
                                  </m:eqArr>
                                </m:e>
                              </m:d>
                            </m:oMath>
                          </w:p>
                          <w:p w:rsidR="001B4A72" w:rsidRDefault="001B4A72" w:rsidP="00A6486B">
                            <w:pPr>
                              <w:pStyle w:val="ListParagraph"/>
                              <w:ind w:left="993" w:hanging="426"/>
                            </w:pPr>
                          </w:p>
                          <w:p w:rsidR="001B4A72" w:rsidRPr="009E5B0F" w:rsidRDefault="001B4A72" w:rsidP="00A6486B">
                            <w:pPr>
                              <w:pStyle w:val="ListParagraph"/>
                              <w:tabs>
                                <w:tab w:val="left" w:pos="567"/>
                              </w:tabs>
                              <w:ind w:left="567" w:firstLine="153"/>
                              <w:rPr>
                                <w:rFonts w:ascii="Cambria" w:hAnsi="Cambria"/>
                                <w:sz w:val="4"/>
                                <w:szCs w:val="4"/>
                              </w:rPr>
                            </w:pPr>
                          </w:p>
                          <w:p w:rsidR="001B4A72" w:rsidRPr="009E5B0F" w:rsidRDefault="001B4A72" w:rsidP="00A6486B">
                            <w:pPr>
                              <w:pStyle w:val="ListParagraph"/>
                              <w:tabs>
                                <w:tab w:val="left" w:pos="567"/>
                              </w:tabs>
                              <w:ind w:left="567"/>
                              <w:rPr>
                                <w:rFonts w:ascii="Cambria" w:hAnsi="Cambria"/>
                                <w:sz w:val="4"/>
                                <w:szCs w:val="4"/>
                              </w:rPr>
                            </w:pPr>
                          </w:p>
                          <w:p w:rsidR="001B4A72" w:rsidRPr="003A691C" w:rsidRDefault="001B4A72" w:rsidP="00F6587B">
                            <w:pPr>
                              <w:pStyle w:val="ListParagraph"/>
                              <w:numPr>
                                <w:ilvl w:val="0"/>
                                <w:numId w:val="105"/>
                              </w:numPr>
                              <w:spacing w:after="200" w:line="276" w:lineRule="auto"/>
                              <w:ind w:left="570" w:hanging="570"/>
                              <w:rPr>
                                <w:rFonts w:ascii="Cambria" w:eastAsiaTheme="minorEastAsia" w:hAnsi="Cambria"/>
                              </w:rPr>
                            </w:pPr>
                            <w:r w:rsidRPr="003A691C">
                              <w:rPr>
                                <w:rFonts w:ascii="Cambria" w:eastAsiaTheme="minorEastAsia" w:hAnsi="Cambria"/>
                              </w:rPr>
                              <w:t>José har lämnat tre backar med tillsammans 60 tomglas i pantautomaten och Maria har lämnat en back med 14 tomglas. Bilden visar deras kvitton.</w:t>
                            </w:r>
                          </w:p>
                          <w:p w:rsidR="001B4A72" w:rsidRDefault="001B4A72" w:rsidP="00A6486B">
                            <w:pPr>
                              <w:pStyle w:val="ListParagraph"/>
                              <w:rPr>
                                <w:rFonts w:ascii="Cambria" w:eastAsiaTheme="minorEastAsia" w:hAnsi="Cambria"/>
                              </w:rPr>
                            </w:pPr>
                            <w:r>
                              <w:rPr>
                                <w:noProof/>
                              </w:rPr>
                              <w:drawing>
                                <wp:inline distT="0" distB="0" distL="0" distR="0" wp14:anchorId="676A25DB" wp14:editId="6E3B3C3D">
                                  <wp:extent cx="1708164" cy="1296789"/>
                                  <wp:effectExtent l="0" t="0" r="6350" b="0"/>
                                  <wp:docPr id="1401" name="Bildobjekt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747454" cy="1326617"/>
                                          </a:xfrm>
                                          <a:prstGeom prst="rect">
                                            <a:avLst/>
                                          </a:prstGeom>
                                        </pic:spPr>
                                      </pic:pic>
                                    </a:graphicData>
                                  </a:graphic>
                                </wp:inline>
                              </w:drawing>
                            </w:r>
                          </w:p>
                          <w:p w:rsidR="001B4A72" w:rsidRDefault="001B4A72" w:rsidP="00A6486B">
                            <w:pPr>
                              <w:pStyle w:val="ListParagraph"/>
                              <w:ind w:left="567"/>
                              <w:rPr>
                                <w:rFonts w:ascii="Cambria" w:eastAsiaTheme="minorEastAsia" w:hAnsi="Cambria"/>
                              </w:rPr>
                            </w:pPr>
                            <w:r>
                              <w:rPr>
                                <w:rFonts w:ascii="Cambria" w:eastAsiaTheme="minorEastAsia" w:hAnsi="Cambria"/>
                              </w:rPr>
                              <w:t>Bestäm panten för en tom back och panten för ett tomglas.</w:t>
                            </w:r>
                          </w:p>
                          <w:p w:rsidR="001B4A72" w:rsidRDefault="001B4A72" w:rsidP="0072121D">
                            <w:pPr>
                              <w:ind w:left="993" w:hanging="426"/>
                            </w:pPr>
                          </w:p>
                          <w:p w:rsidR="001B4A72" w:rsidRPr="00802289" w:rsidRDefault="001B4A72" w:rsidP="00F6587B">
                            <w:pPr>
                              <w:pStyle w:val="ListParagraph"/>
                              <w:numPr>
                                <w:ilvl w:val="0"/>
                                <w:numId w:val="105"/>
                              </w:numPr>
                              <w:spacing w:after="200" w:line="276" w:lineRule="auto"/>
                              <w:ind w:left="567" w:hanging="567"/>
                              <w:rPr>
                                <w:rFonts w:ascii="Cambria" w:eastAsiaTheme="minorEastAsia" w:hAnsi="Cambria"/>
                              </w:rPr>
                            </w:pPr>
                            <w:r w:rsidRPr="00802289">
                              <w:rPr>
                                <w:rFonts w:ascii="Cambria" w:eastAsiaTheme="minorEastAsia" w:hAnsi="Cambria"/>
                              </w:rPr>
                              <w:t>Företaget Koori tillverkar två olika sorters bumeranger, en traditionell och en exklusiv variant.</w:t>
                            </w:r>
                          </w:p>
                          <w:p w:rsidR="001B4A72" w:rsidRDefault="001B4A72" w:rsidP="009E5B0F">
                            <w:pPr>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noProof/>
                                <w:sz w:val="24"/>
                                <w:szCs w:val="24"/>
                                <w:lang w:eastAsia="sv-SE"/>
                              </w:rPr>
                              <w:drawing>
                                <wp:inline distT="0" distB="0" distL="0" distR="0" wp14:anchorId="208C127C" wp14:editId="38ADD512">
                                  <wp:extent cx="2231409" cy="595485"/>
                                  <wp:effectExtent l="0" t="0" r="0" b="0"/>
                                  <wp:docPr id="72" name="Bildobjekt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merang.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78261" cy="607988"/>
                                          </a:xfrm>
                                          <a:prstGeom prst="rect">
                                            <a:avLst/>
                                          </a:prstGeom>
                                        </pic:spPr>
                                      </pic:pic>
                                    </a:graphicData>
                                  </a:graphic>
                                </wp:inline>
                              </w:drawing>
                            </w:r>
                          </w:p>
                          <w:p w:rsidR="001B4A72" w:rsidRDefault="001B4A72" w:rsidP="009E5B0F">
                            <w:pPr>
                              <w:rPr>
                                <w:rFonts w:ascii="Cambria" w:eastAsiaTheme="minorEastAsia" w:hAnsi="Cambria"/>
                                <w:sz w:val="24"/>
                                <w:szCs w:val="24"/>
                              </w:rPr>
                            </w:pPr>
                          </w:p>
                          <w:p w:rsidR="001B4A72" w:rsidRDefault="001B4A72" w:rsidP="009E5B0F">
                            <w:pPr>
                              <w:ind w:left="709"/>
                              <w:rPr>
                                <w:rFonts w:ascii="Cambria" w:eastAsiaTheme="minorEastAsia" w:hAnsi="Cambria"/>
                                <w:sz w:val="24"/>
                                <w:szCs w:val="24"/>
                              </w:rPr>
                            </w:pPr>
                            <w:r>
                              <w:rPr>
                                <w:rFonts w:ascii="Cambria" w:eastAsiaTheme="minorEastAsia" w:hAnsi="Cambria"/>
                                <w:sz w:val="24"/>
                                <w:szCs w:val="24"/>
                              </w:rPr>
                              <w:t>Bumerangerna ska först snidas för hand och sedan målas. En traditionell bumerang tar tre timmar att snida och en timme att måla. En exklusiv bumerang tar fyra timmar att snida och tre timmar att måla.</w:t>
                            </w:r>
                          </w:p>
                          <w:p w:rsidR="001B4A72" w:rsidRDefault="001B4A72" w:rsidP="009E5B0F">
                            <w:pPr>
                              <w:ind w:left="709"/>
                              <w:rPr>
                                <w:rFonts w:ascii="Cambria" w:eastAsiaTheme="minorEastAsia" w:hAnsi="Cambria"/>
                                <w:sz w:val="24"/>
                                <w:szCs w:val="24"/>
                              </w:rPr>
                            </w:pPr>
                            <w:r>
                              <w:rPr>
                                <w:rFonts w:ascii="Cambria" w:eastAsiaTheme="minorEastAsia" w:hAnsi="Cambria"/>
                                <w:sz w:val="24"/>
                                <w:szCs w:val="24"/>
                              </w:rPr>
                              <w:t>Under en vecka tillverkades ett antal bumeranger så att det vid veckans slut endast fanns helt färdiga bumeranger. Då hade snidarna arbetat sammanlagt i 150 timmar och målarna sammanlagt i 100 timmar.</w:t>
                            </w:r>
                          </w:p>
                          <w:p w:rsidR="001B4A72" w:rsidRDefault="001B4A72" w:rsidP="009E5B0F">
                            <w:pPr>
                              <w:ind w:left="709"/>
                              <w:rPr>
                                <w:rFonts w:ascii="Cambria" w:eastAsiaTheme="minorEastAsia" w:hAnsi="Cambria"/>
                                <w:sz w:val="24"/>
                                <w:szCs w:val="24"/>
                              </w:rPr>
                            </w:pPr>
                            <w:r>
                              <w:rPr>
                                <w:rFonts w:ascii="Cambria" w:eastAsiaTheme="minorEastAsia" w:hAnsi="Cambria"/>
                                <w:sz w:val="24"/>
                                <w:szCs w:val="24"/>
                              </w:rPr>
                              <w:t>Hur många bumeranger tillverkades under denna vecka?</w:t>
                            </w:r>
                          </w:p>
                          <w:p w:rsidR="001B4A72" w:rsidRDefault="001B4A72" w:rsidP="0072121D">
                            <w:pPr>
                              <w:ind w:left="993" w:hanging="426"/>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9" o:spid="_x0000_s1053" type="#_x0000_t202" style="position:absolute;left:0;text-align:left;margin-left:222.25pt;margin-top:5.3pt;width:226.75pt;height:701.9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" filled="f" stroked="f" strokeweight=".5pt">
                <v:textbox>
                  <w:txbxContent>
                    <w:p w:rsidR="001B4A72" w:rsidRDefault="001B4A72" w:rsidP="00F6587B">
                      <w:pPr>
                        <w:pStyle w:val="ListParagraph"/>
                        <w:numPr>
                          <w:ilvl w:val="0"/>
                          <w:numId w:val="51"/>
                        </w:numPr>
                        <w:ind w:left="570" w:hanging="570"/>
                      </w:pPr>
                      <w:r>
                        <w:t>Lös följande ekvationssystem. Använd substitutionsmetoden eller additionsmetoden</w:t>
                      </w:r>
                    </w:p>
                    <w:p w:rsidR="001B4A72" w:rsidRDefault="001B4A72" w:rsidP="00A6486B">
                      <w:pPr>
                        <w:pStyle w:val="ListParagraph"/>
                        <w:ind w:left="567"/>
                      </w:pPr>
                    </w:p>
                    <w:p w:rsidR="001B4A72" w:rsidRPr="0072121D" w:rsidRDefault="001B4A72" w:rsidP="00612D5D">
                      <w:pPr>
                        <w:pStyle w:val="ListParagraph"/>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1,2y=2,0x-5,4</m:t>
                                </m:r>
                              </m:e>
                              <m:e>
                                <m:r>
                                  <w:rPr>
                                    <w:rFonts w:ascii="Cambria Math" w:hAnsi="Cambria Math"/>
                                  </w:rPr>
                                  <m:t>0,8x+1,4y=7,8</m:t>
                                </m:r>
                              </m:e>
                            </m:eqArr>
                          </m:e>
                        </m:d>
                      </m:oMath>
                    </w:p>
                    <w:p w:rsidR="001B4A72" w:rsidRPr="009E5B0F" w:rsidRDefault="001B4A72" w:rsidP="00A6486B">
                      <w:pPr>
                        <w:pStyle w:val="ListParagraph"/>
                        <w:ind w:left="993" w:hanging="426"/>
                        <w:rPr>
                          <w:sz w:val="4"/>
                          <w:szCs w:val="4"/>
                        </w:rPr>
                      </w:pPr>
                    </w:p>
                    <w:p w:rsidR="001B4A72" w:rsidRPr="0072121D" w:rsidRDefault="001B4A72" w:rsidP="00612D5D">
                      <w:pPr>
                        <w:pStyle w:val="ListParagraph"/>
                        <w:numPr>
                          <w:ilvl w:val="0"/>
                          <w:numId w:val="27"/>
                        </w:numPr>
                        <w:ind w:left="993" w:hanging="426"/>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1000a=10b-330</m:t>
                                </m:r>
                              </m:e>
                              <m:e>
                                <m:r>
                                  <w:rPr>
                                    <w:rFonts w:ascii="Cambria Math" w:hAnsi="Cambria Math"/>
                                  </w:rPr>
                                  <m:t xml:space="preserve">100a+b=27          </m:t>
                                </m:r>
                              </m:e>
                            </m:eqArr>
                          </m:e>
                        </m:d>
                      </m:oMath>
                    </w:p>
                    <w:p w:rsidR="001B4A72" w:rsidRDefault="001B4A72" w:rsidP="00A6486B">
                      <w:pPr>
                        <w:pStyle w:val="ListParagraph"/>
                        <w:ind w:left="993" w:hanging="426"/>
                      </w:pPr>
                    </w:p>
                    <w:p w:rsidR="001B4A72" w:rsidRPr="009E5B0F" w:rsidRDefault="001B4A72" w:rsidP="00A6486B">
                      <w:pPr>
                        <w:pStyle w:val="ListParagraph"/>
                        <w:tabs>
                          <w:tab w:val="left" w:pos="567"/>
                        </w:tabs>
                        <w:ind w:left="567" w:firstLine="153"/>
                        <w:rPr>
                          <w:rFonts w:ascii="Cambria" w:hAnsi="Cambria"/>
                          <w:sz w:val="4"/>
                          <w:szCs w:val="4"/>
                        </w:rPr>
                      </w:pPr>
                    </w:p>
                    <w:p w:rsidR="001B4A72" w:rsidRPr="009E5B0F" w:rsidRDefault="001B4A72" w:rsidP="00A6486B">
                      <w:pPr>
                        <w:pStyle w:val="ListParagraph"/>
                        <w:tabs>
                          <w:tab w:val="left" w:pos="567"/>
                        </w:tabs>
                        <w:ind w:left="567"/>
                        <w:rPr>
                          <w:rFonts w:ascii="Cambria" w:hAnsi="Cambria"/>
                          <w:sz w:val="4"/>
                          <w:szCs w:val="4"/>
                        </w:rPr>
                      </w:pPr>
                    </w:p>
                    <w:p w:rsidR="001B4A72" w:rsidRPr="003A691C" w:rsidRDefault="001B4A72" w:rsidP="00F6587B">
                      <w:pPr>
                        <w:pStyle w:val="ListParagraph"/>
                        <w:numPr>
                          <w:ilvl w:val="0"/>
                          <w:numId w:val="105"/>
                        </w:numPr>
                        <w:spacing w:after="200" w:line="276" w:lineRule="auto"/>
                        <w:ind w:left="570" w:hanging="570"/>
                        <w:rPr>
                          <w:rFonts w:ascii="Cambria" w:eastAsiaTheme="minorEastAsia" w:hAnsi="Cambria"/>
                        </w:rPr>
                      </w:pPr>
                      <w:r w:rsidRPr="003A691C">
                        <w:rPr>
                          <w:rFonts w:ascii="Cambria" w:eastAsiaTheme="minorEastAsia" w:hAnsi="Cambria"/>
                        </w:rPr>
                        <w:t>José har lämnat tre backar med tillsammans 60 tomglas i pantautomaten och Maria har lämnat en back med 14 tomglas. Bilden visar deras kvitton.</w:t>
                      </w:r>
                    </w:p>
                    <w:p w:rsidR="001B4A72" w:rsidRDefault="001B4A72" w:rsidP="00A6486B">
                      <w:pPr>
                        <w:pStyle w:val="ListParagraph"/>
                        <w:rPr>
                          <w:rFonts w:ascii="Cambria" w:eastAsiaTheme="minorEastAsia" w:hAnsi="Cambria"/>
                        </w:rPr>
                      </w:pPr>
                      <w:r>
                        <w:rPr>
                          <w:noProof/>
                        </w:rPr>
                        <w:drawing>
                          <wp:inline distT="0" distB="0" distL="0" distR="0" wp14:anchorId="676A25DB" wp14:editId="6E3B3C3D">
                            <wp:extent cx="1708164" cy="1296789"/>
                            <wp:effectExtent l="0" t="0" r="6350" b="0"/>
                            <wp:docPr id="1401" name="Bildobjekt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747454" cy="1326617"/>
                                    </a:xfrm>
                                    <a:prstGeom prst="rect">
                                      <a:avLst/>
                                    </a:prstGeom>
                                  </pic:spPr>
                                </pic:pic>
                              </a:graphicData>
                            </a:graphic>
                          </wp:inline>
                        </w:drawing>
                      </w:r>
                    </w:p>
                    <w:p w:rsidR="001B4A72" w:rsidRDefault="001B4A72" w:rsidP="00A6486B">
                      <w:pPr>
                        <w:pStyle w:val="ListParagraph"/>
                        <w:ind w:left="567"/>
                        <w:rPr>
                          <w:rFonts w:ascii="Cambria" w:eastAsiaTheme="minorEastAsia" w:hAnsi="Cambria"/>
                        </w:rPr>
                      </w:pPr>
                      <w:r>
                        <w:rPr>
                          <w:rFonts w:ascii="Cambria" w:eastAsiaTheme="minorEastAsia" w:hAnsi="Cambria"/>
                        </w:rPr>
                        <w:t>Bestäm panten för en tom back och panten för ett tomglas.</w:t>
                      </w:r>
                    </w:p>
                    <w:p w:rsidR="001B4A72" w:rsidRDefault="001B4A72" w:rsidP="0072121D">
                      <w:pPr>
                        <w:ind w:left="993" w:hanging="426"/>
                      </w:pPr>
                    </w:p>
                    <w:p w:rsidR="001B4A72" w:rsidRPr="00802289" w:rsidRDefault="001B4A72" w:rsidP="00F6587B">
                      <w:pPr>
                        <w:pStyle w:val="ListParagraph"/>
                        <w:numPr>
                          <w:ilvl w:val="0"/>
                          <w:numId w:val="105"/>
                        </w:numPr>
                        <w:spacing w:after="200" w:line="276" w:lineRule="auto"/>
                        <w:ind w:left="567" w:hanging="567"/>
                        <w:rPr>
                          <w:rFonts w:ascii="Cambria" w:eastAsiaTheme="minorEastAsia" w:hAnsi="Cambria"/>
                        </w:rPr>
                      </w:pPr>
                      <w:r w:rsidRPr="00802289">
                        <w:rPr>
                          <w:rFonts w:ascii="Cambria" w:eastAsiaTheme="minorEastAsia" w:hAnsi="Cambria"/>
                        </w:rPr>
                        <w:t>Företaget Koori tillverkar två olika sorters bumeranger, en traditionell och en exklusiv variant.</w:t>
                      </w:r>
                    </w:p>
                    <w:p w:rsidR="001B4A72" w:rsidRDefault="001B4A72" w:rsidP="009E5B0F">
                      <w:pPr>
                        <w:rPr>
                          <w:rFonts w:ascii="Cambria" w:eastAsiaTheme="minorEastAsia" w:hAnsi="Cambria"/>
                          <w:sz w:val="24"/>
                          <w:szCs w:val="24"/>
                        </w:rPr>
                      </w:pPr>
                      <w:r>
                        <w:rPr>
                          <w:rFonts w:ascii="Cambria" w:eastAsiaTheme="minorEastAsia" w:hAnsi="Cambria"/>
                          <w:sz w:val="24"/>
                          <w:szCs w:val="24"/>
                        </w:rPr>
                        <w:t xml:space="preserve">            </w:t>
                      </w:r>
                      <w:r>
                        <w:rPr>
                          <w:rFonts w:ascii="Cambria" w:eastAsiaTheme="minorEastAsia" w:hAnsi="Cambria"/>
                          <w:noProof/>
                          <w:sz w:val="24"/>
                          <w:szCs w:val="24"/>
                          <w:lang w:eastAsia="sv-SE"/>
                        </w:rPr>
                        <w:drawing>
                          <wp:inline distT="0" distB="0" distL="0" distR="0" wp14:anchorId="208C127C" wp14:editId="38ADD512">
                            <wp:extent cx="2231409" cy="595485"/>
                            <wp:effectExtent l="0" t="0" r="0" b="0"/>
                            <wp:docPr id="72" name="Bildobjekt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merang.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278261" cy="607988"/>
                                    </a:xfrm>
                                    <a:prstGeom prst="rect">
                                      <a:avLst/>
                                    </a:prstGeom>
                                  </pic:spPr>
                                </pic:pic>
                              </a:graphicData>
                            </a:graphic>
                          </wp:inline>
                        </w:drawing>
                      </w:r>
                    </w:p>
                    <w:p w:rsidR="001B4A72" w:rsidRDefault="001B4A72" w:rsidP="009E5B0F">
                      <w:pPr>
                        <w:rPr>
                          <w:rFonts w:ascii="Cambria" w:eastAsiaTheme="minorEastAsia" w:hAnsi="Cambria"/>
                          <w:sz w:val="24"/>
                          <w:szCs w:val="24"/>
                        </w:rPr>
                      </w:pPr>
                    </w:p>
                    <w:p w:rsidR="001B4A72" w:rsidRDefault="001B4A72" w:rsidP="009E5B0F">
                      <w:pPr>
                        <w:ind w:left="709"/>
                        <w:rPr>
                          <w:rFonts w:ascii="Cambria" w:eastAsiaTheme="minorEastAsia" w:hAnsi="Cambria"/>
                          <w:sz w:val="24"/>
                          <w:szCs w:val="24"/>
                        </w:rPr>
                      </w:pPr>
                      <w:r>
                        <w:rPr>
                          <w:rFonts w:ascii="Cambria" w:eastAsiaTheme="minorEastAsia" w:hAnsi="Cambria"/>
                          <w:sz w:val="24"/>
                          <w:szCs w:val="24"/>
                        </w:rPr>
                        <w:t>Bumerangerna ska först snidas för hand och sedan målas. En traditionell bumerang tar tre timmar att snida och en timme att måla. En exklusiv bumerang tar fyra timmar att snida och tre timmar att måla.</w:t>
                      </w:r>
                    </w:p>
                    <w:p w:rsidR="001B4A72" w:rsidRDefault="001B4A72" w:rsidP="009E5B0F">
                      <w:pPr>
                        <w:ind w:left="709"/>
                        <w:rPr>
                          <w:rFonts w:ascii="Cambria" w:eastAsiaTheme="minorEastAsia" w:hAnsi="Cambria"/>
                          <w:sz w:val="24"/>
                          <w:szCs w:val="24"/>
                        </w:rPr>
                      </w:pPr>
                      <w:r>
                        <w:rPr>
                          <w:rFonts w:ascii="Cambria" w:eastAsiaTheme="minorEastAsia" w:hAnsi="Cambria"/>
                          <w:sz w:val="24"/>
                          <w:szCs w:val="24"/>
                        </w:rPr>
                        <w:t>Under en vecka tillverkades ett antal bumeranger så att det vid veckans slut endast fanns helt färdiga bumeranger. Då hade snidarna arbetat sammanlagt i 150 timmar och målarna sammanlagt i 100 timmar.</w:t>
                      </w:r>
                    </w:p>
                    <w:p w:rsidR="001B4A72" w:rsidRDefault="001B4A72" w:rsidP="009E5B0F">
                      <w:pPr>
                        <w:ind w:left="709"/>
                        <w:rPr>
                          <w:rFonts w:ascii="Cambria" w:eastAsiaTheme="minorEastAsia" w:hAnsi="Cambria"/>
                          <w:sz w:val="24"/>
                          <w:szCs w:val="24"/>
                        </w:rPr>
                      </w:pPr>
                      <w:r>
                        <w:rPr>
                          <w:rFonts w:ascii="Cambria" w:eastAsiaTheme="minorEastAsia" w:hAnsi="Cambria"/>
                          <w:sz w:val="24"/>
                          <w:szCs w:val="24"/>
                        </w:rPr>
                        <w:t>Hur många bumeranger tillverkades under denna vecka?</w:t>
                      </w:r>
                    </w:p>
                    <w:p w:rsidR="001B4A72" w:rsidRDefault="001B4A72" w:rsidP="0072121D">
                      <w:pPr>
                        <w:ind w:left="993" w:hanging="426"/>
                      </w:pPr>
                    </w:p>
                  </w:txbxContent>
                </v:textbox>
              </v:shape>
            </w:pict>
          </mc:Fallback>
        </mc:AlternateContent>
      </w:r>
      <w:r w:rsidR="00D70048">
        <w:rPr>
          <w:rFonts w:ascii="Cambria" w:hAnsi="Cambria"/>
          <w:noProof/>
          <w:sz w:val="24"/>
          <w:szCs w:val="24"/>
          <w:lang w:eastAsia="sv-SE"/>
        </w:rPr>
        <mc:AlternateContent>
          <mc:Choice Requires="wps">
            <w:drawing>
              <wp:anchor distT="0" distB="0" distL="114300" distR="114300" simplePos="0" relativeHeight="251619328" behindDoc="0" locked="0" layoutInCell="1" allowOverlap="1" wp14:anchorId="56B39C73" wp14:editId="4385C849">
                <wp:simplePos x="0" y="0"/>
                <wp:positionH relativeFrom="column">
                  <wp:posOffset>-88388</wp:posOffset>
                </wp:positionH>
                <wp:positionV relativeFrom="paragraph">
                  <wp:posOffset>-3583</wp:posOffset>
                </wp:positionV>
                <wp:extent cx="2879725" cy="9041642"/>
                <wp:effectExtent l="0" t="0" r="0" b="7620"/>
                <wp:wrapNone/>
                <wp:docPr id="1148" name="Textruta 1148"/>
                <wp:cNvGraphicFramePr/>
                <a:graphic xmlns:a="http://schemas.openxmlformats.org/drawingml/2006/main">
                  <a:graphicData uri="http://schemas.microsoft.com/office/word/2010/wordprocessingShape">
                    <wps:wsp>
                      <wps:cNvSpPr txBox="1"/>
                      <wps:spPr>
                        <a:xfrm>
                          <a:off x="0" y="0"/>
                          <a:ext cx="2879725" cy="90416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AB2323" w:rsidRDefault="001B4A72" w:rsidP="00F6587B">
                            <w:pPr>
                              <w:pStyle w:val="ListParagraph"/>
                              <w:numPr>
                                <w:ilvl w:val="0"/>
                                <w:numId w:val="101"/>
                              </w:numPr>
                              <w:tabs>
                                <w:tab w:val="left" w:pos="567"/>
                              </w:tabs>
                              <w:ind w:left="570" w:hanging="57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3x+2y=65</m:t>
                                      </m:r>
                                    </m:e>
                                    <m:e>
                                      <m:r>
                                        <w:rPr>
                                          <w:rFonts w:ascii="Cambria Math" w:hAnsi="Cambria Math"/>
                                        </w:rPr>
                                        <m:t>x-5y=-1</m:t>
                                      </m:r>
                                    </m:e>
                                  </m:eqArr>
                                </m:e>
                              </m:d>
                            </m:oMath>
                          </w:p>
                          <w:p w:rsidR="001B4A72" w:rsidRPr="009E5B0F" w:rsidRDefault="001B4A72" w:rsidP="009230C1">
                            <w:pPr>
                              <w:pStyle w:val="ListParagraph"/>
                              <w:tabs>
                                <w:tab w:val="left" w:pos="567"/>
                              </w:tabs>
                              <w:ind w:left="567"/>
                              <w:rPr>
                                <w:rFonts w:ascii="Cambria" w:hAnsi="Cambria"/>
                                <w:sz w:val="12"/>
                                <w:szCs w:val="12"/>
                              </w:rPr>
                            </w:pPr>
                          </w:p>
                          <w:p w:rsidR="001B4A72" w:rsidRDefault="001B4A72" w:rsidP="00612D5D">
                            <w:pPr>
                              <w:pStyle w:val="ListParagraph"/>
                              <w:numPr>
                                <w:ilvl w:val="0"/>
                                <w:numId w:val="23"/>
                              </w:numPr>
                              <w:tabs>
                                <w:tab w:val="left" w:pos="567"/>
                              </w:tabs>
                              <w:ind w:left="993" w:hanging="426"/>
                              <w:rPr>
                                <w:rFonts w:ascii="Cambria" w:hAnsi="Cambria"/>
                              </w:rPr>
                            </w:pPr>
                            <w:r w:rsidRPr="009230C1">
                              <w:rPr>
                                <w:rFonts w:ascii="Cambria" w:hAnsi="Cambria"/>
                              </w:rPr>
                              <w:t xml:space="preserve">Vad ska du multiplicera den andra ekvationen med för att </w:t>
                            </w:r>
                            <m:oMath>
                              <m:r>
                                <w:rPr>
                                  <w:rFonts w:ascii="Cambria Math" w:hAnsi="Cambria Math"/>
                                </w:rPr>
                                <m:t>x</m:t>
                              </m:r>
                            </m:oMath>
                            <w:r w:rsidRPr="009230C1">
                              <w:rPr>
                                <w:rFonts w:ascii="Cambria" w:hAnsi="Cambria"/>
                              </w:rPr>
                              <w:t>-termerna ska ”försvinna” vid addition?</w:t>
                            </w:r>
                          </w:p>
                          <w:p w:rsidR="001B4A72" w:rsidRDefault="001B4A72" w:rsidP="00612D5D">
                            <w:pPr>
                              <w:pStyle w:val="ListParagraph"/>
                              <w:numPr>
                                <w:ilvl w:val="0"/>
                                <w:numId w:val="23"/>
                              </w:numPr>
                              <w:tabs>
                                <w:tab w:val="left" w:pos="567"/>
                              </w:tabs>
                              <w:ind w:left="993" w:hanging="426"/>
                              <w:rPr>
                                <w:rFonts w:ascii="Cambria" w:hAnsi="Cambria"/>
                              </w:rPr>
                            </w:pPr>
                            <w:r w:rsidRPr="009230C1">
                              <w:rPr>
                                <w:rFonts w:ascii="Cambria" w:hAnsi="Cambria"/>
                              </w:rPr>
                              <w:t>Lös ekvationssystemet.</w:t>
                            </w:r>
                          </w:p>
                          <w:p w:rsidR="001B4A72" w:rsidRDefault="001B4A72" w:rsidP="00D70048">
                            <w:pPr>
                              <w:tabs>
                                <w:tab w:val="left" w:pos="567"/>
                              </w:tabs>
                              <w:rPr>
                                <w:rFonts w:ascii="Cambria" w:hAnsi="Cambria"/>
                              </w:rPr>
                            </w:pPr>
                          </w:p>
                          <w:p w:rsidR="001B4A72" w:rsidRPr="009230C1" w:rsidRDefault="001B4A72" w:rsidP="00F6587B">
                            <w:pPr>
                              <w:pStyle w:val="ListParagraph"/>
                              <w:numPr>
                                <w:ilvl w:val="0"/>
                                <w:numId w:val="102"/>
                              </w:numPr>
                              <w:tabs>
                                <w:tab w:val="left" w:pos="567"/>
                              </w:tabs>
                              <w:ind w:left="570" w:hanging="570"/>
                              <w:rPr>
                                <w:rFonts w:ascii="Cambria" w:hAnsi="Cambria"/>
                              </w:rPr>
                            </w:pPr>
                            <w:r w:rsidRPr="009230C1">
                              <w:rPr>
                                <w:rFonts w:ascii="Cambria" w:hAnsi="Cambria"/>
                              </w:rPr>
                              <w:t>Lös ekvationssystemet med additionsmetoden.</w:t>
                            </w:r>
                          </w:p>
                          <w:p w:rsidR="001B4A72" w:rsidRPr="003A691C" w:rsidRDefault="001B4A72" w:rsidP="00D70048">
                            <w:pPr>
                              <w:pStyle w:val="ListParagraph"/>
                              <w:tabs>
                                <w:tab w:val="left" w:pos="567"/>
                              </w:tabs>
                              <w:ind w:left="567"/>
                              <w:rPr>
                                <w:rFonts w:ascii="Cambria" w:hAnsi="Cambria"/>
                                <w:sz w:val="12"/>
                                <w:szCs w:val="12"/>
                              </w:rPr>
                            </w:pPr>
                          </w:p>
                          <w:p w:rsidR="001B4A72" w:rsidRDefault="001B4A72" w:rsidP="00612D5D">
                            <w:pPr>
                              <w:pStyle w:val="ListParagraph"/>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2x+3y=31</m:t>
                                      </m:r>
                                    </m:e>
                                    <m:e>
                                      <m:r>
                                        <w:rPr>
                                          <w:rFonts w:ascii="Cambria Math" w:hAnsi="Cambria Math"/>
                                        </w:rPr>
                                        <m:t xml:space="preserve">5x-y=1     </m:t>
                                      </m:r>
                                    </m:e>
                                  </m:eqArr>
                                </m:e>
                              </m:d>
                            </m:oMath>
                          </w:p>
                          <w:p w:rsidR="001B4A72" w:rsidRPr="009230C1" w:rsidRDefault="001B4A72" w:rsidP="00D70048">
                            <w:pPr>
                              <w:pStyle w:val="ListParagraph"/>
                              <w:tabs>
                                <w:tab w:val="left" w:pos="567"/>
                              </w:tabs>
                              <w:ind w:left="993" w:hanging="426"/>
                              <w:rPr>
                                <w:rFonts w:ascii="Cambria" w:hAnsi="Cambria"/>
                                <w:sz w:val="12"/>
                                <w:szCs w:val="12"/>
                              </w:rPr>
                            </w:pPr>
                          </w:p>
                          <w:p w:rsidR="001B4A72" w:rsidRPr="009230C1" w:rsidRDefault="001B4A72" w:rsidP="00612D5D">
                            <w:pPr>
                              <w:pStyle w:val="ListParagraph"/>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a+2b-3=0         </m:t>
                                      </m:r>
                                    </m:e>
                                    <m:e>
                                      <m:r>
                                        <w:rPr>
                                          <w:rFonts w:ascii="Cambria Math" w:hAnsi="Cambria Math"/>
                                        </w:rPr>
                                        <m:t xml:space="preserve">7a+3b-10=0    </m:t>
                                      </m:r>
                                    </m:e>
                                  </m:eqArr>
                                </m:e>
                              </m:d>
                            </m:oMath>
                          </w:p>
                          <w:p w:rsidR="001B4A72" w:rsidRPr="003A691C" w:rsidRDefault="001B4A72" w:rsidP="00D70048">
                            <w:pPr>
                              <w:tabs>
                                <w:tab w:val="left" w:pos="567"/>
                              </w:tabs>
                              <w:rPr>
                                <w:rFonts w:ascii="Cambria" w:hAnsi="Cambria"/>
                                <w:sz w:val="24"/>
                                <w:szCs w:val="24"/>
                              </w:rPr>
                            </w:pPr>
                          </w:p>
                          <w:p w:rsidR="001B4A72" w:rsidRDefault="001B4A72" w:rsidP="00F6587B">
                            <w:pPr>
                              <w:pStyle w:val="ListParagraph"/>
                              <w:numPr>
                                <w:ilvl w:val="0"/>
                                <w:numId w:val="102"/>
                              </w:numPr>
                              <w:tabs>
                                <w:tab w:val="left" w:pos="567"/>
                              </w:tabs>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5x+4y=55</m:t>
                                      </m:r>
                                    </m:e>
                                    <m:e>
                                      <m:r>
                                        <w:rPr>
                                          <w:rFonts w:ascii="Cambria Math" w:hAnsi="Cambria Math"/>
                                        </w:rPr>
                                        <m:t>3x-6y=-9</m:t>
                                      </m:r>
                                    </m:e>
                                  </m:eqArr>
                                </m:e>
                              </m:d>
                            </m:oMath>
                          </w:p>
                          <w:p w:rsidR="001B4A72" w:rsidRPr="003A691C" w:rsidRDefault="001B4A72" w:rsidP="00D70048">
                            <w:pPr>
                              <w:pStyle w:val="ListParagraph"/>
                              <w:tabs>
                                <w:tab w:val="left" w:pos="567"/>
                              </w:tabs>
                              <w:ind w:left="567"/>
                              <w:rPr>
                                <w:rFonts w:ascii="Cambria" w:hAnsi="Cambria"/>
                                <w:sz w:val="12"/>
                                <w:szCs w:val="12"/>
                              </w:rPr>
                            </w:pPr>
                          </w:p>
                          <w:p w:rsidR="001B4A72" w:rsidRDefault="001B4A72" w:rsidP="00D70048">
                            <w:pPr>
                              <w:pStyle w:val="ListParagraph"/>
                              <w:tabs>
                                <w:tab w:val="left" w:pos="567"/>
                              </w:tabs>
                              <w:ind w:left="567"/>
                              <w:rPr>
                                <w:rFonts w:ascii="Cambria" w:hAnsi="Cambria"/>
                              </w:rPr>
                            </w:pPr>
                            <w:r>
                              <w:rPr>
                                <w:rFonts w:ascii="Cambria" w:hAnsi="Cambria"/>
                              </w:rPr>
                              <w:t>Vad kan du multiplicera ekvation 1 respektive ekvation 2 med om du vid addition vill eliminera</w:t>
                            </w:r>
                          </w:p>
                          <w:p w:rsidR="001B4A72" w:rsidRDefault="001B4A72" w:rsidP="00612D5D">
                            <w:pPr>
                              <w:pStyle w:val="ListParagraph"/>
                              <w:numPr>
                                <w:ilvl w:val="0"/>
                                <w:numId w:val="25"/>
                              </w:numPr>
                              <w:tabs>
                                <w:tab w:val="left" w:pos="567"/>
                              </w:tabs>
                              <w:ind w:left="993" w:hanging="426"/>
                              <w:rPr>
                                <w:rFonts w:ascii="Cambria" w:hAnsi="Cambria"/>
                              </w:rPr>
                            </w:pPr>
                            <m:oMath>
                              <m:r>
                                <w:rPr>
                                  <w:rFonts w:ascii="Cambria Math" w:hAnsi="Cambria Math"/>
                                </w:rPr>
                                <m:t>x</m:t>
                              </m:r>
                            </m:oMath>
                            <w:r>
                              <w:rPr>
                                <w:rFonts w:ascii="Cambria" w:hAnsi="Cambria"/>
                              </w:rPr>
                              <w:t>– termerna</w:t>
                            </w:r>
                          </w:p>
                          <w:p w:rsidR="001B4A72" w:rsidRDefault="001B4A72" w:rsidP="00612D5D">
                            <w:pPr>
                              <w:pStyle w:val="ListParagraph"/>
                              <w:numPr>
                                <w:ilvl w:val="0"/>
                                <w:numId w:val="25"/>
                              </w:numPr>
                              <w:tabs>
                                <w:tab w:val="left" w:pos="567"/>
                              </w:tabs>
                              <w:ind w:left="993" w:hanging="426"/>
                              <w:rPr>
                                <w:rFonts w:ascii="Cambria" w:hAnsi="Cambria"/>
                              </w:rPr>
                            </w:pPr>
                            <m:oMath>
                              <m:r>
                                <w:rPr>
                                  <w:rFonts w:ascii="Cambria Math" w:hAnsi="Cambria Math"/>
                                </w:rPr>
                                <m:t>y</m:t>
                              </m:r>
                            </m:oMath>
                            <w:r>
                              <w:rPr>
                                <w:rFonts w:ascii="Cambria" w:hAnsi="Cambria"/>
                              </w:rPr>
                              <w:t>– termerna</w:t>
                            </w:r>
                          </w:p>
                          <w:p w:rsidR="001B4A72" w:rsidRDefault="001B4A72" w:rsidP="00A6486B">
                            <w:pPr>
                              <w:tabs>
                                <w:tab w:val="left" w:pos="567"/>
                              </w:tabs>
                              <w:rPr>
                                <w:rFonts w:ascii="Cambria" w:hAnsi="Cambria"/>
                              </w:rPr>
                            </w:pPr>
                          </w:p>
                          <w:p w:rsidR="001B4A72" w:rsidRPr="001D292D" w:rsidRDefault="001B4A72" w:rsidP="00F6587B">
                            <w:pPr>
                              <w:pStyle w:val="ListParagraph"/>
                              <w:numPr>
                                <w:ilvl w:val="0"/>
                                <w:numId w:val="103"/>
                              </w:numPr>
                              <w:tabs>
                                <w:tab w:val="left" w:pos="567"/>
                              </w:tabs>
                              <w:ind w:left="570" w:hanging="570"/>
                              <w:rPr>
                                <w:rFonts w:ascii="Cambria" w:hAnsi="Cambria"/>
                              </w:rPr>
                            </w:pPr>
                            <w:r w:rsidRPr="001D292D">
                              <w:rPr>
                                <w:rFonts w:ascii="Cambria" w:hAnsi="Cambria"/>
                              </w:rPr>
                              <w:t>Lös ekvationssystemet med additionsmetoden.</w:t>
                            </w:r>
                          </w:p>
                          <w:p w:rsidR="001B4A72" w:rsidRPr="003A691C" w:rsidRDefault="001B4A72" w:rsidP="00A6486B">
                            <w:pPr>
                              <w:pStyle w:val="ListParagraph"/>
                              <w:tabs>
                                <w:tab w:val="left" w:pos="567"/>
                              </w:tabs>
                              <w:ind w:left="567"/>
                              <w:rPr>
                                <w:rFonts w:ascii="Cambria" w:hAnsi="Cambria"/>
                                <w:sz w:val="12"/>
                                <w:szCs w:val="12"/>
                              </w:rPr>
                            </w:pPr>
                          </w:p>
                          <w:p w:rsidR="001B4A72" w:rsidRPr="009230C1" w:rsidRDefault="001B4A72" w:rsidP="00612D5D">
                            <w:pPr>
                              <w:pStyle w:val="ListParagraph"/>
                              <w:numPr>
                                <w:ilvl w:val="0"/>
                                <w:numId w:val="26"/>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4s+9t=43</m:t>
                                      </m:r>
                                    </m:e>
                                    <m:e>
                                      <m:r>
                                        <w:rPr>
                                          <w:rFonts w:ascii="Cambria Math" w:hAnsi="Cambria Math"/>
                                        </w:rPr>
                                        <m:t>3s+7t=26</m:t>
                                      </m:r>
                                    </m:e>
                                  </m:eqArr>
                                </m:e>
                              </m:d>
                            </m:oMath>
                          </w:p>
                          <w:p w:rsidR="001B4A72" w:rsidRPr="003A691C" w:rsidRDefault="001B4A72" w:rsidP="00A6486B">
                            <w:pPr>
                              <w:pStyle w:val="ListParagraph"/>
                              <w:tabs>
                                <w:tab w:val="left" w:pos="567"/>
                              </w:tabs>
                              <w:ind w:left="993" w:hanging="426"/>
                              <w:rPr>
                                <w:rFonts w:ascii="Cambria" w:hAnsi="Cambria"/>
                                <w:sz w:val="12"/>
                                <w:szCs w:val="12"/>
                              </w:rPr>
                            </w:pPr>
                          </w:p>
                          <w:p w:rsidR="001B4A72" w:rsidRPr="009230C1" w:rsidRDefault="001B4A72" w:rsidP="00612D5D">
                            <w:pPr>
                              <w:pStyle w:val="ListParagraph"/>
                              <w:numPr>
                                <w:ilvl w:val="0"/>
                                <w:numId w:val="26"/>
                              </w:numPr>
                              <w:tabs>
                                <w:tab w:val="left" w:pos="709"/>
                              </w:tabs>
                              <w:ind w:left="993" w:hanging="426"/>
                              <w:rPr>
                                <w:rFonts w:ascii="Cambria" w:eastAsiaTheme="minorEastAs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2x-8y+12=0</m:t>
                                      </m:r>
                                    </m:e>
                                    <m:e>
                                      <m:r>
                                        <w:rPr>
                                          <w:rFonts w:ascii="Cambria Math" w:hAnsi="Cambria Math"/>
                                        </w:rPr>
                                        <m:t>x-12y+8=0</m:t>
                                      </m:r>
                                    </m:e>
                                  </m:eqArr>
                                </m:e>
                              </m:d>
                            </m:oMath>
                          </w:p>
                          <w:p w:rsidR="001B4A72" w:rsidRPr="003A691C" w:rsidRDefault="001B4A72" w:rsidP="00A6486B">
                            <w:pPr>
                              <w:tabs>
                                <w:tab w:val="left" w:pos="567"/>
                              </w:tabs>
                              <w:ind w:left="993" w:hanging="426"/>
                              <w:rPr>
                                <w:rFonts w:ascii="Cambria" w:eastAsiaTheme="minorEastAsia" w:hAnsi="Cambria"/>
                                <w:sz w:val="12"/>
                                <w:szCs w:val="12"/>
                              </w:rPr>
                            </w:pPr>
                          </w:p>
                          <w:p w:rsidR="001B4A72" w:rsidRDefault="001B4A72" w:rsidP="00612D5D">
                            <w:pPr>
                              <w:pStyle w:val="ListParagraph"/>
                              <w:numPr>
                                <w:ilvl w:val="0"/>
                                <w:numId w:val="26"/>
                              </w:numPr>
                              <w:tabs>
                                <w:tab w:val="left" w:pos="567"/>
                              </w:tabs>
                              <w:ind w:left="993" w:hanging="426"/>
                              <w:rPr>
                                <w:rFonts w:ascii="Cambr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0,5z+0,3y-6=0</m:t>
                                      </m:r>
                                    </m:e>
                                    <m:e>
                                      <m:r>
                                        <w:rPr>
                                          <w:rFonts w:ascii="Cambria Math" w:hAnsi="Cambria Math"/>
                                        </w:rPr>
                                        <m:t xml:space="preserve">z-y+4=0           </m:t>
                                      </m:r>
                                    </m:e>
                                  </m:eqArr>
                                </m:e>
                              </m:d>
                            </m:oMath>
                          </w:p>
                          <w:p w:rsidR="001B4A72" w:rsidRPr="00A6486B" w:rsidRDefault="001B4A72" w:rsidP="00A6486B">
                            <w:pPr>
                              <w:pStyle w:val="ListParagraph"/>
                              <w:rPr>
                                <w:rFonts w:ascii="Cambria" w:hAnsi="Cambria"/>
                              </w:rPr>
                            </w:pPr>
                          </w:p>
                          <w:p w:rsidR="001B4A72" w:rsidRDefault="001B4A72" w:rsidP="00F6587B">
                            <w:pPr>
                              <w:pStyle w:val="ListParagraph"/>
                              <w:numPr>
                                <w:ilvl w:val="0"/>
                                <w:numId w:val="104"/>
                              </w:numPr>
                              <w:tabs>
                                <w:tab w:val="left" w:pos="567"/>
                              </w:tabs>
                              <w:ind w:hanging="720"/>
                              <w:rPr>
                                <w:rFonts w:ascii="Cambria" w:hAnsi="Cambria"/>
                              </w:rPr>
                            </w:pPr>
                            <w:r>
                              <w:rPr>
                                <w:rFonts w:ascii="Cambria" w:hAnsi="Cambria"/>
                              </w:rPr>
                              <w:t>Lös ekvationssystemet</w:t>
                            </w:r>
                          </w:p>
                          <w:p w:rsidR="001B4A72" w:rsidRPr="00DC4823" w:rsidRDefault="001B4A72" w:rsidP="0029459E">
                            <w:pPr>
                              <w:pStyle w:val="ListParagraph"/>
                              <w:tabs>
                                <w:tab w:val="left" w:pos="567"/>
                              </w:tabs>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f>
                                          <m:fPr>
                                            <m:type m:val="skw"/>
                                            <m:ctrlPr>
                                              <w:rPr>
                                                <w:rFonts w:ascii="Cambria Math" w:hAnsi="Cambria Math"/>
                                                <w:i/>
                                              </w:rPr>
                                            </m:ctrlPr>
                                          </m:fPr>
                                          <m:num>
                                            <m:r>
                                              <w:rPr>
                                                <w:rFonts w:ascii="Cambria Math" w:hAnsi="Cambria Math"/>
                                              </w:rPr>
                                              <m:t>8</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4</m:t>
                                            </m:r>
                                          </m:num>
                                          <m:den>
                                            <m:r>
                                              <w:rPr>
                                                <w:rFonts w:ascii="Cambria Math" w:hAnsi="Cambria Math"/>
                                              </w:rPr>
                                              <m:t>t</m:t>
                                            </m:r>
                                          </m:den>
                                        </m:f>
                                        <m:r>
                                          <w:rPr>
                                            <w:rFonts w:ascii="Cambria Math" w:hAnsi="Cambria Math"/>
                                          </w:rPr>
                                          <m:t xml:space="preserve">=3         </m:t>
                                        </m:r>
                                      </m:e>
                                      <m:e>
                                        <m:f>
                                          <m:fPr>
                                            <m:type m:val="skw"/>
                                            <m:ctrlPr>
                                              <w:rPr>
                                                <w:rFonts w:ascii="Cambria Math" w:hAnsi="Cambria Math"/>
                                                <w:i/>
                                              </w:rPr>
                                            </m:ctrlPr>
                                          </m:fPr>
                                          <m:num>
                                            <m:r>
                                              <w:rPr>
                                                <w:rFonts w:ascii="Cambria Math" w:hAnsi="Cambria Math"/>
                                              </w:rPr>
                                              <m:t>2</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8</m:t>
                                            </m:r>
                                          </m:num>
                                          <m:den>
                                            <m:r>
                                              <w:rPr>
                                                <w:rFonts w:ascii="Cambria Math" w:hAnsi="Cambria Math"/>
                                              </w:rPr>
                                              <m:t>t</m:t>
                                            </m:r>
                                          </m:den>
                                        </m:f>
                                        <m:r>
                                          <w:rPr>
                                            <w:rFonts w:ascii="Cambria Math" w:hAnsi="Cambria Math"/>
                                          </w:rPr>
                                          <m:t>=-3,75</m:t>
                                        </m:r>
                                      </m:e>
                                    </m:eqArr>
                                  </m:e>
                                </m:d>
                              </m:oMath>
                            </m:oMathPara>
                          </w:p>
                          <w:p w:rsidR="001B4A72" w:rsidRPr="00DC4823" w:rsidRDefault="001B4A72" w:rsidP="0029459E">
                            <w:pPr>
                              <w:pStyle w:val="ListParagraph"/>
                              <w:tabs>
                                <w:tab w:val="left" w:pos="567"/>
                              </w:tabs>
                              <w:ind w:left="567"/>
                              <w:rPr>
                                <w:rFonts w:ascii="Cambria" w:hAnsi="Cambria"/>
                              </w:rPr>
                            </w:pPr>
                            <w:r>
                              <w:rPr>
                                <w:rFonts w:ascii="Cambria" w:hAnsi="Cambria"/>
                              </w:rPr>
                              <w:t xml:space="preserve">genom att sätta </w:t>
                            </w:r>
                            <m:oMath>
                              <m:f>
                                <m:fPr>
                                  <m:type m:val="lin"/>
                                  <m:ctrlPr>
                                    <w:rPr>
                                      <w:rFonts w:ascii="Cambria Math" w:hAnsi="Cambria Math"/>
                                      <w:i/>
                                    </w:rPr>
                                  </m:ctrlPr>
                                </m:fPr>
                                <m:num>
                                  <m:r>
                                    <w:rPr>
                                      <w:rFonts w:ascii="Cambria Math" w:hAnsi="Cambria Math"/>
                                    </w:rPr>
                                    <m:t>1</m:t>
                                  </m:r>
                                </m:num>
                                <m:den>
                                  <m:r>
                                    <w:rPr>
                                      <w:rFonts w:ascii="Cambria Math" w:hAnsi="Cambria Math"/>
                                    </w:rPr>
                                    <m:t>s</m:t>
                                  </m:r>
                                </m:den>
                              </m:f>
                              <m:r>
                                <w:rPr>
                                  <w:rFonts w:ascii="Cambria Math" w:hAnsi="Cambria Math"/>
                                </w:rPr>
                                <m:t>=x</m:t>
                              </m:r>
                            </m:oMath>
                            <w:r>
                              <w:rPr>
                                <w:rFonts w:ascii="Cambria" w:hAnsi="Cambria"/>
                              </w:rPr>
                              <w:t xml:space="preserve"> och </w:t>
                            </w:r>
                            <m:oMath>
                              <m:f>
                                <m:fPr>
                                  <m:type m:val="lin"/>
                                  <m:ctrlPr>
                                    <w:rPr>
                                      <w:rFonts w:ascii="Cambria Math" w:hAnsi="Cambria Math"/>
                                      <w:i/>
                                    </w:rPr>
                                  </m:ctrlPr>
                                </m:fPr>
                                <m:num>
                                  <m:r>
                                    <w:rPr>
                                      <w:rFonts w:ascii="Cambria Math" w:hAnsi="Cambria Math"/>
                                    </w:rPr>
                                    <m:t>1</m:t>
                                  </m:r>
                                </m:num>
                                <m:den>
                                  <m:r>
                                    <w:rPr>
                                      <w:rFonts w:ascii="Cambria Math" w:hAnsi="Cambria Math"/>
                                    </w:rPr>
                                    <m:t>t=y</m:t>
                                  </m:r>
                                </m:den>
                              </m:f>
                            </m:oMath>
                            <w:r>
                              <w:rPr>
                                <w:rFonts w:ascii="Cambria" w:hAnsi="Cambria"/>
                              </w:rPr>
                              <w:t>.</w:t>
                            </w:r>
                          </w:p>
                          <w:p w:rsidR="001B4A72" w:rsidRDefault="001B4A72" w:rsidP="0029459E">
                            <w:pPr>
                              <w:ind w:left="993" w:hanging="426"/>
                            </w:pPr>
                          </w:p>
                          <w:p w:rsidR="001B4A72" w:rsidRDefault="001B4A72" w:rsidP="00F6587B">
                            <w:pPr>
                              <w:pStyle w:val="ListParagraph"/>
                              <w:numPr>
                                <w:ilvl w:val="0"/>
                                <w:numId w:val="104"/>
                              </w:numPr>
                              <w:tabs>
                                <w:tab w:val="left" w:pos="567"/>
                              </w:tabs>
                              <w:ind w:left="567" w:hanging="567"/>
                              <w:rPr>
                                <w:rFonts w:ascii="Cambria" w:hAnsi="Cambria"/>
                              </w:rPr>
                            </w:pPr>
                            <w:r>
                              <w:rPr>
                                <w:rFonts w:ascii="Cambria" w:hAnsi="Cambria"/>
                              </w:rPr>
                              <w:t>Lös ekvationssystemet</w:t>
                            </w:r>
                          </w:p>
                          <w:p w:rsidR="001B4A72" w:rsidRPr="00E6677E" w:rsidRDefault="001B4A72" w:rsidP="009E5B0F">
                            <w:pPr>
                              <w:tabs>
                                <w:tab w:val="left" w:pos="567"/>
                              </w:tabs>
                              <w:rPr>
                                <w:rFonts w:ascii="Cambria" w:hAnsi="Cambria"/>
                                <w:sz w:val="24"/>
                                <w:szCs w:val="24"/>
                              </w:rPr>
                            </w:pPr>
                            <w:r>
                              <w:rPr>
                                <w:rFonts w:ascii="Cambria" w:hAnsi="Cambria"/>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3</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4</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12</m:t>
                                          </m:r>
                                        </m:den>
                                      </m:f>
                                    </m:e>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2</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6</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e>
                                  </m:eqArr>
                                </m:e>
                              </m:d>
                            </m:oMath>
                          </w:p>
                          <w:p w:rsidR="001B4A72" w:rsidRPr="003F6465" w:rsidRDefault="001B4A72" w:rsidP="009E5B0F">
                            <w:pPr>
                              <w:tabs>
                                <w:tab w:val="left" w:pos="567"/>
                              </w:tabs>
                              <w:rPr>
                                <w:rFonts w:ascii="Cambria" w:hAnsi="Cambria"/>
                              </w:rPr>
                            </w:pPr>
                          </w:p>
                          <w:p w:rsidR="001B4A72" w:rsidRPr="00A6486B" w:rsidRDefault="001B4A72" w:rsidP="00A6486B">
                            <w:pPr>
                              <w:tabs>
                                <w:tab w:val="left" w:pos="567"/>
                              </w:tabs>
                              <w:rPr>
                                <w:rFonts w:ascii="Cambria" w:hAnsi="Cambria"/>
                              </w:rPr>
                            </w:pPr>
                          </w:p>
                          <w:p w:rsidR="001B4A72" w:rsidRPr="00D70048" w:rsidRDefault="001B4A72" w:rsidP="00D70048">
                            <w:pPr>
                              <w:tabs>
                                <w:tab w:val="left" w:pos="567"/>
                              </w:tabs>
                              <w:rPr>
                                <w:rFonts w:ascii="Cambria" w:hAnsi="Cambria"/>
                              </w:rPr>
                            </w:pPr>
                          </w:p>
                          <w:p w:rsidR="001B4A72" w:rsidRDefault="001B4A72" w:rsidP="009230C1">
                            <w:pPr>
                              <w:pStyle w:val="ListParagraph"/>
                              <w:tabs>
                                <w:tab w:val="left" w:pos="567"/>
                              </w:tabs>
                              <w:ind w:left="1287"/>
                              <w:rPr>
                                <w:rFonts w:ascii="Cambria" w:hAnsi="Cambria"/>
                              </w:rPr>
                            </w:pPr>
                          </w:p>
                          <w:p w:rsidR="001B4A72" w:rsidRDefault="001B4A72"/>
                          <w:p w:rsidR="001B4A72" w:rsidRDefault="001B4A72"/>
                          <w:p w:rsidR="001B4A72" w:rsidRDefault="001B4A72"/>
                          <w:p w:rsidR="001B4A72" w:rsidRDefault="001B4A72"/>
                          <w:p w:rsidR="001B4A72" w:rsidRDefault="001B4A72"/>
                          <w:p w:rsidR="001B4A72" w:rsidRDefault="001B4A72"/>
                          <w:p w:rsidR="001B4A72" w:rsidRDefault="001B4A72"/>
                          <w:p w:rsidR="001B4A72" w:rsidRDefault="001B4A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8" o:spid="_x0000_s1054" type="#_x0000_t202" style="position:absolute;left:0;text-align:left;margin-left:-6.95pt;margin-top:-.3pt;width:226.75pt;height:711.9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" filled="f" stroked="f" strokeweight=".5pt">
                <v:textbox>
                  <w:txbxContent>
                    <w:p w:rsidR="001B4A72" w:rsidRPr="00AB2323" w:rsidRDefault="001B4A72" w:rsidP="00F6587B">
                      <w:pPr>
                        <w:pStyle w:val="ListParagraph"/>
                        <w:numPr>
                          <w:ilvl w:val="0"/>
                          <w:numId w:val="101"/>
                        </w:numPr>
                        <w:tabs>
                          <w:tab w:val="left" w:pos="567"/>
                        </w:tabs>
                        <w:ind w:left="570" w:hanging="570"/>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3x+2y=65</m:t>
                                </m:r>
                              </m:e>
                              <m:e>
                                <m:r>
                                  <w:rPr>
                                    <w:rFonts w:ascii="Cambria Math" w:hAnsi="Cambria Math"/>
                                  </w:rPr>
                                  <m:t>x-5y=-1</m:t>
                                </m:r>
                              </m:e>
                            </m:eqArr>
                          </m:e>
                        </m:d>
                      </m:oMath>
                    </w:p>
                    <w:p w:rsidR="001B4A72" w:rsidRPr="009E5B0F" w:rsidRDefault="001B4A72" w:rsidP="009230C1">
                      <w:pPr>
                        <w:pStyle w:val="ListParagraph"/>
                        <w:tabs>
                          <w:tab w:val="left" w:pos="567"/>
                        </w:tabs>
                        <w:ind w:left="567"/>
                        <w:rPr>
                          <w:rFonts w:ascii="Cambria" w:hAnsi="Cambria"/>
                          <w:sz w:val="12"/>
                          <w:szCs w:val="12"/>
                        </w:rPr>
                      </w:pPr>
                    </w:p>
                    <w:p w:rsidR="001B4A72" w:rsidRDefault="001B4A72" w:rsidP="00612D5D">
                      <w:pPr>
                        <w:pStyle w:val="ListParagraph"/>
                        <w:numPr>
                          <w:ilvl w:val="0"/>
                          <w:numId w:val="23"/>
                        </w:numPr>
                        <w:tabs>
                          <w:tab w:val="left" w:pos="567"/>
                        </w:tabs>
                        <w:ind w:left="993" w:hanging="426"/>
                        <w:rPr>
                          <w:rFonts w:ascii="Cambria" w:hAnsi="Cambria"/>
                        </w:rPr>
                      </w:pPr>
                      <w:r w:rsidRPr="009230C1">
                        <w:rPr>
                          <w:rFonts w:ascii="Cambria" w:hAnsi="Cambria"/>
                        </w:rPr>
                        <w:t xml:space="preserve">Vad ska du multiplicera den andra ekvationen med för att </w:t>
                      </w:r>
                      <m:oMath>
                        <m:r>
                          <w:rPr>
                            <w:rFonts w:ascii="Cambria Math" w:hAnsi="Cambria Math"/>
                          </w:rPr>
                          <m:t>x</m:t>
                        </m:r>
                      </m:oMath>
                      <w:r w:rsidRPr="009230C1">
                        <w:rPr>
                          <w:rFonts w:ascii="Cambria" w:hAnsi="Cambria"/>
                        </w:rPr>
                        <w:t>-termerna ska ”försvinna” vid addition?</w:t>
                      </w:r>
                    </w:p>
                    <w:p w:rsidR="001B4A72" w:rsidRDefault="001B4A72" w:rsidP="00612D5D">
                      <w:pPr>
                        <w:pStyle w:val="ListParagraph"/>
                        <w:numPr>
                          <w:ilvl w:val="0"/>
                          <w:numId w:val="23"/>
                        </w:numPr>
                        <w:tabs>
                          <w:tab w:val="left" w:pos="567"/>
                        </w:tabs>
                        <w:ind w:left="993" w:hanging="426"/>
                        <w:rPr>
                          <w:rFonts w:ascii="Cambria" w:hAnsi="Cambria"/>
                        </w:rPr>
                      </w:pPr>
                      <w:r w:rsidRPr="009230C1">
                        <w:rPr>
                          <w:rFonts w:ascii="Cambria" w:hAnsi="Cambria"/>
                        </w:rPr>
                        <w:t>Lös ekvationssystemet.</w:t>
                      </w:r>
                    </w:p>
                    <w:p w:rsidR="001B4A72" w:rsidRDefault="001B4A72" w:rsidP="00D70048">
                      <w:pPr>
                        <w:tabs>
                          <w:tab w:val="left" w:pos="567"/>
                        </w:tabs>
                        <w:rPr>
                          <w:rFonts w:ascii="Cambria" w:hAnsi="Cambria"/>
                        </w:rPr>
                      </w:pPr>
                    </w:p>
                    <w:p w:rsidR="001B4A72" w:rsidRPr="009230C1" w:rsidRDefault="001B4A72" w:rsidP="00F6587B">
                      <w:pPr>
                        <w:pStyle w:val="ListParagraph"/>
                        <w:numPr>
                          <w:ilvl w:val="0"/>
                          <w:numId w:val="102"/>
                        </w:numPr>
                        <w:tabs>
                          <w:tab w:val="left" w:pos="567"/>
                        </w:tabs>
                        <w:ind w:left="570" w:hanging="570"/>
                        <w:rPr>
                          <w:rFonts w:ascii="Cambria" w:hAnsi="Cambria"/>
                        </w:rPr>
                      </w:pPr>
                      <w:r w:rsidRPr="009230C1">
                        <w:rPr>
                          <w:rFonts w:ascii="Cambria" w:hAnsi="Cambria"/>
                        </w:rPr>
                        <w:t>Lös ekvationssystemet med additionsmetoden.</w:t>
                      </w:r>
                    </w:p>
                    <w:p w:rsidR="001B4A72" w:rsidRPr="003A691C" w:rsidRDefault="001B4A72" w:rsidP="00D70048">
                      <w:pPr>
                        <w:pStyle w:val="ListParagraph"/>
                        <w:tabs>
                          <w:tab w:val="left" w:pos="567"/>
                        </w:tabs>
                        <w:ind w:left="567"/>
                        <w:rPr>
                          <w:rFonts w:ascii="Cambria" w:hAnsi="Cambria"/>
                          <w:sz w:val="12"/>
                          <w:szCs w:val="12"/>
                        </w:rPr>
                      </w:pPr>
                    </w:p>
                    <w:p w:rsidR="001B4A72" w:rsidRDefault="001B4A72" w:rsidP="00612D5D">
                      <w:pPr>
                        <w:pStyle w:val="ListParagraph"/>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2x+3y=31</m:t>
                                </m:r>
                              </m:e>
                              <m:e>
                                <m:r>
                                  <w:rPr>
                                    <w:rFonts w:ascii="Cambria Math" w:hAnsi="Cambria Math"/>
                                  </w:rPr>
                                  <m:t xml:space="preserve">5x-y=1     </m:t>
                                </m:r>
                              </m:e>
                            </m:eqArr>
                          </m:e>
                        </m:d>
                      </m:oMath>
                    </w:p>
                    <w:p w:rsidR="001B4A72" w:rsidRPr="009230C1" w:rsidRDefault="001B4A72" w:rsidP="00D70048">
                      <w:pPr>
                        <w:pStyle w:val="ListParagraph"/>
                        <w:tabs>
                          <w:tab w:val="left" w:pos="567"/>
                        </w:tabs>
                        <w:ind w:left="993" w:hanging="426"/>
                        <w:rPr>
                          <w:rFonts w:ascii="Cambria" w:hAnsi="Cambria"/>
                          <w:sz w:val="12"/>
                          <w:szCs w:val="12"/>
                        </w:rPr>
                      </w:pPr>
                    </w:p>
                    <w:p w:rsidR="001B4A72" w:rsidRPr="009230C1" w:rsidRDefault="001B4A72" w:rsidP="00612D5D">
                      <w:pPr>
                        <w:pStyle w:val="ListParagraph"/>
                        <w:numPr>
                          <w:ilvl w:val="0"/>
                          <w:numId w:val="24"/>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a+2b-3=0         </m:t>
                                </m:r>
                              </m:e>
                              <m:e>
                                <m:r>
                                  <w:rPr>
                                    <w:rFonts w:ascii="Cambria Math" w:hAnsi="Cambria Math"/>
                                  </w:rPr>
                                  <m:t xml:space="preserve">7a+3b-10=0    </m:t>
                                </m:r>
                              </m:e>
                            </m:eqArr>
                          </m:e>
                        </m:d>
                      </m:oMath>
                    </w:p>
                    <w:p w:rsidR="001B4A72" w:rsidRPr="003A691C" w:rsidRDefault="001B4A72" w:rsidP="00D70048">
                      <w:pPr>
                        <w:tabs>
                          <w:tab w:val="left" w:pos="567"/>
                        </w:tabs>
                        <w:rPr>
                          <w:rFonts w:ascii="Cambria" w:hAnsi="Cambria"/>
                          <w:sz w:val="24"/>
                          <w:szCs w:val="24"/>
                        </w:rPr>
                      </w:pPr>
                    </w:p>
                    <w:p w:rsidR="001B4A72" w:rsidRDefault="001B4A72" w:rsidP="00F6587B">
                      <w:pPr>
                        <w:pStyle w:val="ListParagraph"/>
                        <w:numPr>
                          <w:ilvl w:val="0"/>
                          <w:numId w:val="102"/>
                        </w:numPr>
                        <w:tabs>
                          <w:tab w:val="left" w:pos="567"/>
                        </w:tabs>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5x+4y=55</m:t>
                                </m:r>
                              </m:e>
                              <m:e>
                                <m:r>
                                  <w:rPr>
                                    <w:rFonts w:ascii="Cambria Math" w:hAnsi="Cambria Math"/>
                                  </w:rPr>
                                  <m:t>3x-6y=-9</m:t>
                                </m:r>
                              </m:e>
                            </m:eqArr>
                          </m:e>
                        </m:d>
                      </m:oMath>
                    </w:p>
                    <w:p w:rsidR="001B4A72" w:rsidRPr="003A691C" w:rsidRDefault="001B4A72" w:rsidP="00D70048">
                      <w:pPr>
                        <w:pStyle w:val="ListParagraph"/>
                        <w:tabs>
                          <w:tab w:val="left" w:pos="567"/>
                        </w:tabs>
                        <w:ind w:left="567"/>
                        <w:rPr>
                          <w:rFonts w:ascii="Cambria" w:hAnsi="Cambria"/>
                          <w:sz w:val="12"/>
                          <w:szCs w:val="12"/>
                        </w:rPr>
                      </w:pPr>
                    </w:p>
                    <w:p w:rsidR="001B4A72" w:rsidRDefault="001B4A72" w:rsidP="00D70048">
                      <w:pPr>
                        <w:pStyle w:val="ListParagraph"/>
                        <w:tabs>
                          <w:tab w:val="left" w:pos="567"/>
                        </w:tabs>
                        <w:ind w:left="567"/>
                        <w:rPr>
                          <w:rFonts w:ascii="Cambria" w:hAnsi="Cambria"/>
                        </w:rPr>
                      </w:pPr>
                      <w:r>
                        <w:rPr>
                          <w:rFonts w:ascii="Cambria" w:hAnsi="Cambria"/>
                        </w:rPr>
                        <w:t>Vad kan du multiplicera ekvation 1 respektive ekvation 2 med om du vid addition vill eliminera</w:t>
                      </w:r>
                    </w:p>
                    <w:p w:rsidR="001B4A72" w:rsidRDefault="001B4A72" w:rsidP="00612D5D">
                      <w:pPr>
                        <w:pStyle w:val="ListParagraph"/>
                        <w:numPr>
                          <w:ilvl w:val="0"/>
                          <w:numId w:val="25"/>
                        </w:numPr>
                        <w:tabs>
                          <w:tab w:val="left" w:pos="567"/>
                        </w:tabs>
                        <w:ind w:left="993" w:hanging="426"/>
                        <w:rPr>
                          <w:rFonts w:ascii="Cambria" w:hAnsi="Cambria"/>
                        </w:rPr>
                      </w:pPr>
                      <m:oMath>
                        <m:r>
                          <w:rPr>
                            <w:rFonts w:ascii="Cambria Math" w:hAnsi="Cambria Math"/>
                          </w:rPr>
                          <m:t>x</m:t>
                        </m:r>
                      </m:oMath>
                      <w:r>
                        <w:rPr>
                          <w:rFonts w:ascii="Cambria" w:hAnsi="Cambria"/>
                        </w:rPr>
                        <w:t>– termerna</w:t>
                      </w:r>
                    </w:p>
                    <w:p w:rsidR="001B4A72" w:rsidRDefault="001B4A72" w:rsidP="00612D5D">
                      <w:pPr>
                        <w:pStyle w:val="ListParagraph"/>
                        <w:numPr>
                          <w:ilvl w:val="0"/>
                          <w:numId w:val="25"/>
                        </w:numPr>
                        <w:tabs>
                          <w:tab w:val="left" w:pos="567"/>
                        </w:tabs>
                        <w:ind w:left="993" w:hanging="426"/>
                        <w:rPr>
                          <w:rFonts w:ascii="Cambria" w:hAnsi="Cambria"/>
                        </w:rPr>
                      </w:pPr>
                      <m:oMath>
                        <m:r>
                          <w:rPr>
                            <w:rFonts w:ascii="Cambria Math" w:hAnsi="Cambria Math"/>
                          </w:rPr>
                          <m:t>y</m:t>
                        </m:r>
                      </m:oMath>
                      <w:r>
                        <w:rPr>
                          <w:rFonts w:ascii="Cambria" w:hAnsi="Cambria"/>
                        </w:rPr>
                        <w:t>– termerna</w:t>
                      </w:r>
                    </w:p>
                    <w:p w:rsidR="001B4A72" w:rsidRDefault="001B4A72" w:rsidP="00A6486B">
                      <w:pPr>
                        <w:tabs>
                          <w:tab w:val="left" w:pos="567"/>
                        </w:tabs>
                        <w:rPr>
                          <w:rFonts w:ascii="Cambria" w:hAnsi="Cambria"/>
                        </w:rPr>
                      </w:pPr>
                    </w:p>
                    <w:p w:rsidR="001B4A72" w:rsidRPr="001D292D" w:rsidRDefault="001B4A72" w:rsidP="00F6587B">
                      <w:pPr>
                        <w:pStyle w:val="ListParagraph"/>
                        <w:numPr>
                          <w:ilvl w:val="0"/>
                          <w:numId w:val="103"/>
                        </w:numPr>
                        <w:tabs>
                          <w:tab w:val="left" w:pos="567"/>
                        </w:tabs>
                        <w:ind w:left="570" w:hanging="570"/>
                        <w:rPr>
                          <w:rFonts w:ascii="Cambria" w:hAnsi="Cambria"/>
                        </w:rPr>
                      </w:pPr>
                      <w:r w:rsidRPr="001D292D">
                        <w:rPr>
                          <w:rFonts w:ascii="Cambria" w:hAnsi="Cambria"/>
                        </w:rPr>
                        <w:t>Lös ekvationssystemet med additionsmetoden.</w:t>
                      </w:r>
                    </w:p>
                    <w:p w:rsidR="001B4A72" w:rsidRPr="003A691C" w:rsidRDefault="001B4A72" w:rsidP="00A6486B">
                      <w:pPr>
                        <w:pStyle w:val="ListParagraph"/>
                        <w:tabs>
                          <w:tab w:val="left" w:pos="567"/>
                        </w:tabs>
                        <w:ind w:left="567"/>
                        <w:rPr>
                          <w:rFonts w:ascii="Cambria" w:hAnsi="Cambria"/>
                          <w:sz w:val="12"/>
                          <w:szCs w:val="12"/>
                        </w:rPr>
                      </w:pPr>
                    </w:p>
                    <w:p w:rsidR="001B4A72" w:rsidRPr="009230C1" w:rsidRDefault="001B4A72" w:rsidP="00612D5D">
                      <w:pPr>
                        <w:pStyle w:val="ListParagraph"/>
                        <w:numPr>
                          <w:ilvl w:val="0"/>
                          <w:numId w:val="26"/>
                        </w:numPr>
                        <w:tabs>
                          <w:tab w:val="left" w:pos="567"/>
                        </w:tabs>
                        <w:ind w:left="993" w:hanging="426"/>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4s+9t=43</m:t>
                                </m:r>
                              </m:e>
                              <m:e>
                                <m:r>
                                  <w:rPr>
                                    <w:rFonts w:ascii="Cambria Math" w:hAnsi="Cambria Math"/>
                                  </w:rPr>
                                  <m:t>3s+7t=26</m:t>
                                </m:r>
                              </m:e>
                            </m:eqArr>
                          </m:e>
                        </m:d>
                      </m:oMath>
                    </w:p>
                    <w:p w:rsidR="001B4A72" w:rsidRPr="003A691C" w:rsidRDefault="001B4A72" w:rsidP="00A6486B">
                      <w:pPr>
                        <w:pStyle w:val="ListParagraph"/>
                        <w:tabs>
                          <w:tab w:val="left" w:pos="567"/>
                        </w:tabs>
                        <w:ind w:left="993" w:hanging="426"/>
                        <w:rPr>
                          <w:rFonts w:ascii="Cambria" w:hAnsi="Cambria"/>
                          <w:sz w:val="12"/>
                          <w:szCs w:val="12"/>
                        </w:rPr>
                      </w:pPr>
                    </w:p>
                    <w:p w:rsidR="001B4A72" w:rsidRPr="009230C1" w:rsidRDefault="001B4A72" w:rsidP="00612D5D">
                      <w:pPr>
                        <w:pStyle w:val="ListParagraph"/>
                        <w:numPr>
                          <w:ilvl w:val="0"/>
                          <w:numId w:val="26"/>
                        </w:numPr>
                        <w:tabs>
                          <w:tab w:val="left" w:pos="709"/>
                        </w:tabs>
                        <w:ind w:left="993" w:hanging="426"/>
                        <w:rPr>
                          <w:rFonts w:ascii="Cambria" w:eastAsiaTheme="minorEastAs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2x-8y+12=0</m:t>
                                </m:r>
                              </m:e>
                              <m:e>
                                <m:r>
                                  <w:rPr>
                                    <w:rFonts w:ascii="Cambria Math" w:hAnsi="Cambria Math"/>
                                  </w:rPr>
                                  <m:t>x-12y+8=0</m:t>
                                </m:r>
                              </m:e>
                            </m:eqArr>
                          </m:e>
                        </m:d>
                      </m:oMath>
                    </w:p>
                    <w:p w:rsidR="001B4A72" w:rsidRPr="003A691C" w:rsidRDefault="001B4A72" w:rsidP="00A6486B">
                      <w:pPr>
                        <w:tabs>
                          <w:tab w:val="left" w:pos="567"/>
                        </w:tabs>
                        <w:ind w:left="993" w:hanging="426"/>
                        <w:rPr>
                          <w:rFonts w:ascii="Cambria" w:eastAsiaTheme="minorEastAsia" w:hAnsi="Cambria"/>
                          <w:sz w:val="12"/>
                          <w:szCs w:val="12"/>
                        </w:rPr>
                      </w:pPr>
                    </w:p>
                    <w:p w:rsidR="001B4A72" w:rsidRDefault="001B4A72" w:rsidP="00612D5D">
                      <w:pPr>
                        <w:pStyle w:val="ListParagraph"/>
                        <w:numPr>
                          <w:ilvl w:val="0"/>
                          <w:numId w:val="26"/>
                        </w:numPr>
                        <w:tabs>
                          <w:tab w:val="left" w:pos="567"/>
                        </w:tabs>
                        <w:ind w:left="993" w:hanging="426"/>
                        <w:rPr>
                          <w:rFonts w:ascii="Cambria" w:hAnsi="Cambria"/>
                        </w:rPr>
                      </w:pPr>
                      <m:oMath>
                        <m:d>
                          <m:dPr>
                            <m:begChr m:val="{"/>
                            <m:endChr m:val=""/>
                            <m:ctrlPr>
                              <w:rPr>
                                <w:rFonts w:ascii="Cambria Math" w:eastAsiaTheme="minorHAnsi" w:hAnsi="Cambria Math" w:cstheme="minorBidi"/>
                                <w:i/>
                                <w:lang w:eastAsia="en-US"/>
                              </w:rPr>
                            </m:ctrlPr>
                          </m:dPr>
                          <m:e>
                            <m:eqArr>
                              <m:eqArrPr>
                                <m:ctrlPr>
                                  <w:rPr>
                                    <w:rFonts w:ascii="Cambria Math" w:hAnsi="Cambria Math"/>
                                    <w:i/>
                                  </w:rPr>
                                </m:ctrlPr>
                              </m:eqArrPr>
                              <m:e>
                                <m:r>
                                  <w:rPr>
                                    <w:rFonts w:ascii="Cambria Math" w:hAnsi="Cambria Math"/>
                                  </w:rPr>
                                  <m:t>0,5z+0,3y-6=0</m:t>
                                </m:r>
                              </m:e>
                              <m:e>
                                <m:r>
                                  <w:rPr>
                                    <w:rFonts w:ascii="Cambria Math" w:hAnsi="Cambria Math"/>
                                  </w:rPr>
                                  <m:t xml:space="preserve">z-y+4=0           </m:t>
                                </m:r>
                              </m:e>
                            </m:eqArr>
                          </m:e>
                        </m:d>
                      </m:oMath>
                    </w:p>
                    <w:p w:rsidR="001B4A72" w:rsidRPr="00A6486B" w:rsidRDefault="001B4A72" w:rsidP="00A6486B">
                      <w:pPr>
                        <w:pStyle w:val="ListParagraph"/>
                        <w:rPr>
                          <w:rFonts w:ascii="Cambria" w:hAnsi="Cambria"/>
                        </w:rPr>
                      </w:pPr>
                    </w:p>
                    <w:p w:rsidR="001B4A72" w:rsidRDefault="001B4A72" w:rsidP="00F6587B">
                      <w:pPr>
                        <w:pStyle w:val="ListParagraph"/>
                        <w:numPr>
                          <w:ilvl w:val="0"/>
                          <w:numId w:val="104"/>
                        </w:numPr>
                        <w:tabs>
                          <w:tab w:val="left" w:pos="567"/>
                        </w:tabs>
                        <w:ind w:hanging="720"/>
                        <w:rPr>
                          <w:rFonts w:ascii="Cambria" w:hAnsi="Cambria"/>
                        </w:rPr>
                      </w:pPr>
                      <w:r>
                        <w:rPr>
                          <w:rFonts w:ascii="Cambria" w:hAnsi="Cambria"/>
                        </w:rPr>
                        <w:t>Lös ekvationssystemet</w:t>
                      </w:r>
                    </w:p>
                    <w:p w:rsidR="001B4A72" w:rsidRPr="00DC4823" w:rsidRDefault="001B4A72" w:rsidP="0029459E">
                      <w:pPr>
                        <w:pStyle w:val="ListParagraph"/>
                        <w:tabs>
                          <w:tab w:val="left" w:pos="567"/>
                        </w:tabs>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f>
                                    <m:fPr>
                                      <m:type m:val="skw"/>
                                      <m:ctrlPr>
                                        <w:rPr>
                                          <w:rFonts w:ascii="Cambria Math" w:hAnsi="Cambria Math"/>
                                          <w:i/>
                                        </w:rPr>
                                      </m:ctrlPr>
                                    </m:fPr>
                                    <m:num>
                                      <m:r>
                                        <w:rPr>
                                          <w:rFonts w:ascii="Cambria Math" w:hAnsi="Cambria Math"/>
                                        </w:rPr>
                                        <m:t>8</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4</m:t>
                                      </m:r>
                                    </m:num>
                                    <m:den>
                                      <m:r>
                                        <w:rPr>
                                          <w:rFonts w:ascii="Cambria Math" w:hAnsi="Cambria Math"/>
                                        </w:rPr>
                                        <m:t>t</m:t>
                                      </m:r>
                                    </m:den>
                                  </m:f>
                                  <m:r>
                                    <w:rPr>
                                      <w:rFonts w:ascii="Cambria Math" w:hAnsi="Cambria Math"/>
                                    </w:rPr>
                                    <m:t xml:space="preserve">=3         </m:t>
                                  </m:r>
                                </m:e>
                                <m:e>
                                  <m:f>
                                    <m:fPr>
                                      <m:type m:val="skw"/>
                                      <m:ctrlPr>
                                        <w:rPr>
                                          <w:rFonts w:ascii="Cambria Math" w:hAnsi="Cambria Math"/>
                                          <w:i/>
                                        </w:rPr>
                                      </m:ctrlPr>
                                    </m:fPr>
                                    <m:num>
                                      <m:r>
                                        <w:rPr>
                                          <w:rFonts w:ascii="Cambria Math" w:hAnsi="Cambria Math"/>
                                        </w:rPr>
                                        <m:t>2</m:t>
                                      </m:r>
                                    </m:num>
                                    <m:den>
                                      <m:r>
                                        <w:rPr>
                                          <w:rFonts w:ascii="Cambria Math" w:hAnsi="Cambria Math"/>
                                        </w:rPr>
                                        <m:t>s</m:t>
                                      </m:r>
                                    </m:den>
                                  </m:f>
                                  <m:r>
                                    <w:rPr>
                                      <w:rFonts w:ascii="Cambria Math" w:hAnsi="Cambria Math"/>
                                    </w:rPr>
                                    <m:t>-</m:t>
                                  </m:r>
                                  <m:f>
                                    <m:fPr>
                                      <m:type m:val="skw"/>
                                      <m:ctrlPr>
                                        <w:rPr>
                                          <w:rFonts w:ascii="Cambria Math" w:hAnsi="Cambria Math"/>
                                          <w:i/>
                                        </w:rPr>
                                      </m:ctrlPr>
                                    </m:fPr>
                                    <m:num>
                                      <m:r>
                                        <w:rPr>
                                          <w:rFonts w:ascii="Cambria Math" w:hAnsi="Cambria Math"/>
                                        </w:rPr>
                                        <m:t>8</m:t>
                                      </m:r>
                                    </m:num>
                                    <m:den>
                                      <m:r>
                                        <w:rPr>
                                          <w:rFonts w:ascii="Cambria Math" w:hAnsi="Cambria Math"/>
                                        </w:rPr>
                                        <m:t>t</m:t>
                                      </m:r>
                                    </m:den>
                                  </m:f>
                                  <m:r>
                                    <w:rPr>
                                      <w:rFonts w:ascii="Cambria Math" w:hAnsi="Cambria Math"/>
                                    </w:rPr>
                                    <m:t>=-3,75</m:t>
                                  </m:r>
                                </m:e>
                              </m:eqArr>
                            </m:e>
                          </m:d>
                        </m:oMath>
                      </m:oMathPara>
                    </w:p>
                    <w:p w:rsidR="001B4A72" w:rsidRPr="00DC4823" w:rsidRDefault="001B4A72" w:rsidP="0029459E">
                      <w:pPr>
                        <w:pStyle w:val="ListParagraph"/>
                        <w:tabs>
                          <w:tab w:val="left" w:pos="567"/>
                        </w:tabs>
                        <w:ind w:left="567"/>
                        <w:rPr>
                          <w:rFonts w:ascii="Cambria" w:hAnsi="Cambria"/>
                        </w:rPr>
                      </w:pPr>
                      <w:r>
                        <w:rPr>
                          <w:rFonts w:ascii="Cambria" w:hAnsi="Cambria"/>
                        </w:rPr>
                        <w:t xml:space="preserve">genom att sätta </w:t>
                      </w:r>
                      <m:oMath>
                        <m:f>
                          <m:fPr>
                            <m:type m:val="lin"/>
                            <m:ctrlPr>
                              <w:rPr>
                                <w:rFonts w:ascii="Cambria Math" w:hAnsi="Cambria Math"/>
                                <w:i/>
                              </w:rPr>
                            </m:ctrlPr>
                          </m:fPr>
                          <m:num>
                            <m:r>
                              <w:rPr>
                                <w:rFonts w:ascii="Cambria Math" w:hAnsi="Cambria Math"/>
                              </w:rPr>
                              <m:t>1</m:t>
                            </m:r>
                          </m:num>
                          <m:den>
                            <m:r>
                              <w:rPr>
                                <w:rFonts w:ascii="Cambria Math" w:hAnsi="Cambria Math"/>
                              </w:rPr>
                              <m:t>s</m:t>
                            </m:r>
                          </m:den>
                        </m:f>
                        <m:r>
                          <w:rPr>
                            <w:rFonts w:ascii="Cambria Math" w:hAnsi="Cambria Math"/>
                          </w:rPr>
                          <m:t>=x</m:t>
                        </m:r>
                      </m:oMath>
                      <w:r>
                        <w:rPr>
                          <w:rFonts w:ascii="Cambria" w:hAnsi="Cambria"/>
                        </w:rPr>
                        <w:t xml:space="preserve"> och </w:t>
                      </w:r>
                      <m:oMath>
                        <m:f>
                          <m:fPr>
                            <m:type m:val="lin"/>
                            <m:ctrlPr>
                              <w:rPr>
                                <w:rFonts w:ascii="Cambria Math" w:hAnsi="Cambria Math"/>
                                <w:i/>
                              </w:rPr>
                            </m:ctrlPr>
                          </m:fPr>
                          <m:num>
                            <m:r>
                              <w:rPr>
                                <w:rFonts w:ascii="Cambria Math" w:hAnsi="Cambria Math"/>
                              </w:rPr>
                              <m:t>1</m:t>
                            </m:r>
                          </m:num>
                          <m:den>
                            <m:r>
                              <w:rPr>
                                <w:rFonts w:ascii="Cambria Math" w:hAnsi="Cambria Math"/>
                              </w:rPr>
                              <m:t>t=y</m:t>
                            </m:r>
                          </m:den>
                        </m:f>
                      </m:oMath>
                      <w:r>
                        <w:rPr>
                          <w:rFonts w:ascii="Cambria" w:hAnsi="Cambria"/>
                        </w:rPr>
                        <w:t>.</w:t>
                      </w:r>
                    </w:p>
                    <w:p w:rsidR="001B4A72" w:rsidRDefault="001B4A72" w:rsidP="0029459E">
                      <w:pPr>
                        <w:ind w:left="993" w:hanging="426"/>
                      </w:pPr>
                    </w:p>
                    <w:p w:rsidR="001B4A72" w:rsidRDefault="001B4A72" w:rsidP="00F6587B">
                      <w:pPr>
                        <w:pStyle w:val="ListParagraph"/>
                        <w:numPr>
                          <w:ilvl w:val="0"/>
                          <w:numId w:val="104"/>
                        </w:numPr>
                        <w:tabs>
                          <w:tab w:val="left" w:pos="567"/>
                        </w:tabs>
                        <w:ind w:left="567" w:hanging="567"/>
                        <w:rPr>
                          <w:rFonts w:ascii="Cambria" w:hAnsi="Cambria"/>
                        </w:rPr>
                      </w:pPr>
                      <w:r>
                        <w:rPr>
                          <w:rFonts w:ascii="Cambria" w:hAnsi="Cambria"/>
                        </w:rPr>
                        <w:t>Lös ekvationssystemet</w:t>
                      </w:r>
                    </w:p>
                    <w:p w:rsidR="001B4A72" w:rsidRPr="00E6677E" w:rsidRDefault="001B4A72" w:rsidP="009E5B0F">
                      <w:pPr>
                        <w:tabs>
                          <w:tab w:val="left" w:pos="567"/>
                        </w:tabs>
                        <w:rPr>
                          <w:rFonts w:ascii="Cambria" w:hAnsi="Cambria"/>
                          <w:sz w:val="24"/>
                          <w:szCs w:val="24"/>
                        </w:rPr>
                      </w:pPr>
                      <w:r>
                        <w:rPr>
                          <w:rFonts w:ascii="Cambria" w:hAnsi="Cambria"/>
                        </w:rPr>
                        <w:tab/>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3</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4</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12</m:t>
                                    </m:r>
                                  </m:den>
                                </m:f>
                              </m:e>
                              <m:e>
                                <m:f>
                                  <m:fPr>
                                    <m:type m:val="skw"/>
                                    <m:ctrlPr>
                                      <w:rPr>
                                        <w:rFonts w:ascii="Cambria Math" w:hAnsi="Cambria Math"/>
                                        <w:i/>
                                        <w:sz w:val="24"/>
                                        <w:szCs w:val="24"/>
                                      </w:rPr>
                                    </m:ctrlPr>
                                  </m:fPr>
                                  <m:num>
                                    <m:r>
                                      <w:rPr>
                                        <w:rFonts w:ascii="Cambria Math" w:hAnsi="Cambria Math"/>
                                        <w:sz w:val="24"/>
                                        <w:szCs w:val="24"/>
                                      </w:rPr>
                                      <m:t>x</m:t>
                                    </m:r>
                                  </m:num>
                                  <m:den>
                                    <m:r>
                                      <w:rPr>
                                        <w:rFonts w:ascii="Cambria Math" w:hAnsi="Cambria Math"/>
                                        <w:sz w:val="24"/>
                                        <w:szCs w:val="24"/>
                                      </w:rPr>
                                      <m:t>2</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y</m:t>
                                    </m:r>
                                  </m:num>
                                  <m:den>
                                    <m:r>
                                      <w:rPr>
                                        <w:rFonts w:ascii="Cambria Math" w:hAnsi="Cambria Math"/>
                                        <w:sz w:val="24"/>
                                        <w:szCs w:val="24"/>
                                      </w:rPr>
                                      <m:t>6</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2</m:t>
                                    </m:r>
                                  </m:num>
                                  <m:den>
                                    <m:r>
                                      <w:rPr>
                                        <w:rFonts w:ascii="Cambria Math" w:hAnsi="Cambria Math"/>
                                        <w:sz w:val="24"/>
                                        <w:szCs w:val="24"/>
                                      </w:rPr>
                                      <m:t>3</m:t>
                                    </m:r>
                                  </m:den>
                                </m:f>
                              </m:e>
                            </m:eqArr>
                          </m:e>
                        </m:d>
                      </m:oMath>
                    </w:p>
                    <w:p w:rsidR="001B4A72" w:rsidRPr="003F6465" w:rsidRDefault="001B4A72" w:rsidP="009E5B0F">
                      <w:pPr>
                        <w:tabs>
                          <w:tab w:val="left" w:pos="567"/>
                        </w:tabs>
                        <w:rPr>
                          <w:rFonts w:ascii="Cambria" w:hAnsi="Cambria"/>
                        </w:rPr>
                      </w:pPr>
                    </w:p>
                    <w:p w:rsidR="001B4A72" w:rsidRPr="00A6486B" w:rsidRDefault="001B4A72" w:rsidP="00A6486B">
                      <w:pPr>
                        <w:tabs>
                          <w:tab w:val="left" w:pos="567"/>
                        </w:tabs>
                        <w:rPr>
                          <w:rFonts w:ascii="Cambria" w:hAnsi="Cambria"/>
                        </w:rPr>
                      </w:pPr>
                    </w:p>
                    <w:p w:rsidR="001B4A72" w:rsidRPr="00D70048" w:rsidRDefault="001B4A72" w:rsidP="00D70048">
                      <w:pPr>
                        <w:tabs>
                          <w:tab w:val="left" w:pos="567"/>
                        </w:tabs>
                        <w:rPr>
                          <w:rFonts w:ascii="Cambria" w:hAnsi="Cambria"/>
                        </w:rPr>
                      </w:pPr>
                    </w:p>
                    <w:p w:rsidR="001B4A72" w:rsidRDefault="001B4A72" w:rsidP="009230C1">
                      <w:pPr>
                        <w:pStyle w:val="ListParagraph"/>
                        <w:tabs>
                          <w:tab w:val="left" w:pos="567"/>
                        </w:tabs>
                        <w:ind w:left="1287"/>
                        <w:rPr>
                          <w:rFonts w:ascii="Cambria" w:hAnsi="Cambria"/>
                        </w:rPr>
                      </w:pPr>
                    </w:p>
                    <w:p w:rsidR="001B4A72" w:rsidRDefault="001B4A72"/>
                    <w:p w:rsidR="001B4A72" w:rsidRDefault="001B4A72"/>
                    <w:p w:rsidR="001B4A72" w:rsidRDefault="001B4A72"/>
                    <w:p w:rsidR="001B4A72" w:rsidRDefault="001B4A72"/>
                    <w:p w:rsidR="001B4A72" w:rsidRDefault="001B4A72"/>
                    <w:p w:rsidR="001B4A72" w:rsidRDefault="001B4A72"/>
                    <w:p w:rsidR="001B4A72" w:rsidRDefault="001B4A72"/>
                    <w:p w:rsidR="001B4A72" w:rsidRDefault="001B4A72"/>
                  </w:txbxContent>
                </v:textbox>
              </v:shape>
            </w:pict>
          </mc:Fallback>
        </mc:AlternateContent>
      </w: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spacing w:line="360" w:lineRule="auto"/>
        <w:rPr>
          <w:rFonts w:ascii="Cambria" w:hAnsi="Cambria"/>
          <w:sz w:val="24"/>
          <w:szCs w:val="24"/>
        </w:rPr>
      </w:pPr>
    </w:p>
    <w:p w:rsidR="00D22EFA" w:rsidRPr="00E31159" w:rsidRDefault="00D22EFA" w:rsidP="00D22EFA">
      <w:pPr>
        <w:rPr>
          <w:rFonts w:ascii="Cambria" w:hAnsi="Cambria"/>
          <w:sz w:val="24"/>
          <w:szCs w:val="24"/>
        </w:rPr>
      </w:pPr>
    </w:p>
    <w:p w:rsidR="00D22EFA" w:rsidRPr="00E31159" w:rsidRDefault="00D22EFA" w:rsidP="00D22EFA">
      <w:pPr>
        <w:rPr>
          <w:rFonts w:ascii="Cambria" w:hAnsi="Cambria"/>
          <w:sz w:val="24"/>
          <w:szCs w:val="24"/>
        </w:rPr>
      </w:pPr>
    </w:p>
    <w:p w:rsidR="00D22EFA" w:rsidRPr="00E31159" w:rsidRDefault="00D22EFA" w:rsidP="00D22EFA">
      <w:pPr>
        <w:rPr>
          <w:rFonts w:ascii="Cambria" w:hAnsi="Cambria"/>
          <w:sz w:val="24"/>
          <w:szCs w:val="24"/>
        </w:rPr>
      </w:pPr>
    </w:p>
    <w:p w:rsidR="00D22EFA" w:rsidRPr="00E31159" w:rsidRDefault="00D22EFA" w:rsidP="00D22EFA">
      <w:pPr>
        <w:rPr>
          <w:rFonts w:ascii="Cambria" w:hAnsi="Cambria"/>
          <w:sz w:val="24"/>
          <w:szCs w:val="24"/>
        </w:rPr>
      </w:pPr>
    </w:p>
    <w:p w:rsidR="00D22EFA" w:rsidRDefault="00D22EFA" w:rsidP="00D22EFA">
      <w:pPr>
        <w:rPr>
          <w:rFonts w:ascii="Cambria" w:hAnsi="Cambria"/>
          <w:sz w:val="24"/>
          <w:szCs w:val="24"/>
        </w:rPr>
      </w:pPr>
    </w:p>
    <w:p w:rsidR="001D292D" w:rsidRDefault="001D292D"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A6486B" w:rsidRDefault="00A6486B" w:rsidP="00D22EFA">
      <w:pPr>
        <w:rPr>
          <w:rFonts w:ascii="Cambria" w:hAnsi="Cambria"/>
          <w:sz w:val="24"/>
          <w:szCs w:val="24"/>
        </w:rPr>
      </w:pPr>
    </w:p>
    <w:p w:rsidR="00353C4D" w:rsidRDefault="00353C4D" w:rsidP="00D22EFA">
      <w:pPr>
        <w:rPr>
          <w:rFonts w:ascii="Cambria" w:hAnsi="Cambria"/>
          <w:color w:val="0C2953" w:themeColor="accent1" w:themeShade="80"/>
          <w:sz w:val="32"/>
          <w:szCs w:val="32"/>
        </w:rPr>
      </w:pPr>
    </w:p>
    <w:p w:rsidR="00070A1D" w:rsidRDefault="001F37D3" w:rsidP="00D22EFA">
      <w:pPr>
        <w:rPr>
          <w:rFonts w:ascii="Cambria" w:hAnsi="Cambria"/>
          <w:color w:val="0C2953" w:themeColor="accent1" w:themeShade="80"/>
          <w:sz w:val="32"/>
          <w:szCs w:val="32"/>
        </w:rPr>
      </w:pPr>
      <w:r w:rsidRPr="006D01E5">
        <w:rPr>
          <w:rFonts w:ascii="Cambria" w:hAnsi="Cambria"/>
          <w:color w:val="0C2953" w:themeColor="accent1" w:themeShade="80"/>
          <w:sz w:val="32"/>
          <w:szCs w:val="32"/>
        </w:rPr>
        <w:t>Några speciella ekvationssystem</w:t>
      </w:r>
    </w:p>
    <w:p w:rsidR="00353C4D" w:rsidRPr="006D01E5" w:rsidRDefault="00353C4D" w:rsidP="00D22EFA">
      <w:pPr>
        <w:rPr>
          <w:rFonts w:ascii="Cambria" w:hAnsi="Cambria"/>
          <w:color w:val="0C2953" w:themeColor="accent1" w:themeShade="80"/>
          <w:sz w:val="32"/>
          <w:szCs w:val="32"/>
        </w:rPr>
      </w:pPr>
    </w:p>
    <w:p w:rsidR="001F37D3" w:rsidRDefault="001F37D3" w:rsidP="001F37D3">
      <w:pPr>
        <w:tabs>
          <w:tab w:val="left" w:pos="2552"/>
        </w:tabs>
        <w:rPr>
          <w:rFonts w:ascii="Cambria" w:hAnsi="Cambria"/>
          <w:sz w:val="24"/>
          <w:szCs w:val="24"/>
        </w:rPr>
      </w:pPr>
      <w:r w:rsidRPr="006D01E5">
        <w:rPr>
          <w:rFonts w:ascii="Cambria" w:hAnsi="Cambria"/>
          <w:b/>
          <w:color w:val="0C2953" w:themeColor="accent1" w:themeShade="80"/>
          <w:sz w:val="24"/>
          <w:szCs w:val="24"/>
        </w:rPr>
        <w:t>Exempel</w:t>
      </w:r>
      <w:r w:rsidRPr="001F37D3">
        <w:rPr>
          <w:rFonts w:ascii="Cambria" w:hAnsi="Cambria"/>
          <w:b/>
          <w:sz w:val="24"/>
          <w:szCs w:val="24"/>
        </w:rPr>
        <w:tab/>
      </w:r>
      <w:r w:rsidRPr="001F37D3">
        <w:rPr>
          <w:rFonts w:ascii="Cambria" w:hAnsi="Cambria"/>
          <w:sz w:val="24"/>
          <w:szCs w:val="24"/>
        </w:rPr>
        <w:t>N</w:t>
      </w:r>
      <w:r>
        <w:rPr>
          <w:rFonts w:ascii="Cambria" w:hAnsi="Cambria"/>
          <w:sz w:val="24"/>
          <w:szCs w:val="24"/>
        </w:rPr>
        <w:t>är man löser ett ekvationssystem kan tre fall inträffa:</w:t>
      </w:r>
    </w:p>
    <w:p w:rsidR="001F37D3" w:rsidRDefault="001F37D3" w:rsidP="001F37D3">
      <w:pPr>
        <w:tabs>
          <w:tab w:val="left" w:pos="2552"/>
        </w:tabs>
        <w:ind w:left="2552"/>
        <w:rPr>
          <w:rFonts w:ascii="Cambria" w:hAnsi="Cambria"/>
          <w:sz w:val="24"/>
          <w:szCs w:val="24"/>
        </w:rPr>
      </w:pPr>
      <w:r>
        <w:rPr>
          <w:rFonts w:ascii="Cambria" w:hAnsi="Cambria"/>
          <w:sz w:val="24"/>
          <w:szCs w:val="24"/>
        </w:rPr>
        <w:t>Att ekvationssystemet har en lösning, saknar lösning eller har obegränsat antal lösningar.</w:t>
      </w:r>
    </w:p>
    <w:p w:rsidR="001F37D3" w:rsidRDefault="001F37D3" w:rsidP="001F37D3">
      <w:pPr>
        <w:tabs>
          <w:tab w:val="left" w:pos="2552"/>
        </w:tabs>
        <w:ind w:left="2552"/>
        <w:rPr>
          <w:rFonts w:ascii="Cambria" w:hAnsi="Cambria"/>
          <w:sz w:val="24"/>
          <w:szCs w:val="24"/>
        </w:rPr>
      </w:pPr>
      <w:r>
        <w:rPr>
          <w:rFonts w:ascii="Cambria" w:hAnsi="Cambria"/>
          <w:sz w:val="24"/>
          <w:szCs w:val="24"/>
        </w:rPr>
        <w:t>Låt oss titta på tre exempel.</w:t>
      </w:r>
    </w:p>
    <w:p w:rsidR="001F37D3" w:rsidRDefault="001F37D3" w:rsidP="001F37D3">
      <w:pPr>
        <w:tabs>
          <w:tab w:val="left" w:pos="2552"/>
        </w:tabs>
        <w:ind w:left="2552"/>
        <w:rPr>
          <w:rFonts w:ascii="Cambria" w:hAnsi="Cambria"/>
          <w:sz w:val="24"/>
          <w:szCs w:val="24"/>
        </w:rPr>
      </w:pPr>
    </w:p>
    <w:p w:rsidR="001F37D3" w:rsidRDefault="00DC1694" w:rsidP="00DC1694">
      <w:pPr>
        <w:tabs>
          <w:tab w:val="left" w:pos="2552"/>
          <w:tab w:val="left" w:pos="4253"/>
          <w:tab w:val="left" w:pos="4536"/>
        </w:tabs>
        <w:ind w:left="2552"/>
        <w:rPr>
          <w:rFonts w:ascii="Cambria" w:eastAsiaTheme="minorEastAsia" w:hAnsi="Cambria"/>
          <w:sz w:val="24"/>
          <w:szCs w:val="24"/>
        </w:rPr>
      </w:pPr>
      <w:r>
        <w:rPr>
          <w:rFonts w:ascii="Cambria" w:hAnsi="Cambria"/>
          <w:sz w:val="24"/>
          <w:szCs w:val="24"/>
        </w:rPr>
        <w:t xml:space="preserve">1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y=6-x</m:t>
                </m:r>
              </m:e>
            </m:eqArr>
          </m:e>
        </m:d>
      </m:oMath>
      <w:r>
        <w:rPr>
          <w:rFonts w:ascii="Cambria" w:eastAsiaTheme="minorEastAsia" w:hAnsi="Cambria"/>
          <w:sz w:val="24"/>
          <w:szCs w:val="24"/>
        </w:rPr>
        <w:tab/>
      </w:r>
      <w:r>
        <w:rPr>
          <w:rFonts w:ascii="Cambria" w:eastAsiaTheme="minorEastAsia" w:hAnsi="Cambria"/>
          <w:sz w:val="24"/>
          <w:szCs w:val="24"/>
        </w:rPr>
        <w:tab/>
        <w:t xml:space="preserve">2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y=x+5</m:t>
                </m:r>
              </m:e>
            </m:eqArr>
          </m:e>
        </m:d>
      </m:oMath>
      <w:r>
        <w:rPr>
          <w:rFonts w:ascii="Cambria" w:eastAsiaTheme="minorEastAsia" w:hAnsi="Cambria"/>
          <w:sz w:val="24"/>
          <w:szCs w:val="24"/>
        </w:rPr>
        <w:t xml:space="preserve"> </w:t>
      </w:r>
      <w:r>
        <w:rPr>
          <w:rFonts w:ascii="Cambria" w:eastAsiaTheme="minorEastAsia" w:hAnsi="Cambria"/>
          <w:sz w:val="24"/>
          <w:szCs w:val="24"/>
        </w:rPr>
        <w:tab/>
        <w:t xml:space="preserve">3  </w:t>
      </w: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y=x+2     </m:t>
                </m:r>
              </m:e>
              <m:e>
                <m:r>
                  <w:rPr>
                    <w:rFonts w:ascii="Cambria Math" w:hAnsi="Cambria Math"/>
                    <w:sz w:val="24"/>
                    <w:szCs w:val="24"/>
                  </w:rPr>
                  <m:t>2y=2x+4</m:t>
                </m:r>
              </m:e>
            </m:eqArr>
          </m:e>
        </m:d>
      </m:oMath>
    </w:p>
    <w:p w:rsidR="00DC1694" w:rsidRDefault="00DC1694" w:rsidP="00DC1694">
      <w:pPr>
        <w:tabs>
          <w:tab w:val="left" w:pos="2552"/>
          <w:tab w:val="left" w:pos="4253"/>
          <w:tab w:val="left" w:pos="4536"/>
        </w:tabs>
        <w:rPr>
          <w:rFonts w:ascii="Cambria" w:hAnsi="Cambria"/>
          <w:sz w:val="24"/>
          <w:szCs w:val="24"/>
        </w:rPr>
      </w:pPr>
    </w:p>
    <w:p w:rsidR="00DC1694" w:rsidRDefault="00DC1694" w:rsidP="00DC1694">
      <w:pPr>
        <w:tabs>
          <w:tab w:val="left" w:pos="2552"/>
          <w:tab w:val="left" w:pos="4253"/>
          <w:tab w:val="left" w:pos="4536"/>
        </w:tabs>
        <w:rPr>
          <w:rFonts w:ascii="Cambria" w:hAnsi="Cambria"/>
          <w:sz w:val="24"/>
          <w:szCs w:val="24"/>
        </w:rPr>
      </w:pPr>
      <w:r>
        <w:rPr>
          <w:rFonts w:ascii="Cambria" w:hAnsi="Cambria"/>
          <w:sz w:val="24"/>
          <w:szCs w:val="24"/>
        </w:rPr>
        <w:tab/>
      </w:r>
      <w:r w:rsidRPr="006D01E5">
        <w:rPr>
          <w:rFonts w:ascii="Cambria" w:hAnsi="Cambria"/>
          <w:b/>
          <w:sz w:val="24"/>
          <w:szCs w:val="24"/>
        </w:rPr>
        <w:t>Algebraisk lösning</w:t>
      </w:r>
      <w:r w:rsidR="00E82D9E">
        <w:rPr>
          <w:rFonts w:ascii="Cambria" w:hAnsi="Cambria"/>
          <w:sz w:val="24"/>
          <w:szCs w:val="24"/>
        </w:rPr>
        <w:tab/>
      </w:r>
      <w:r w:rsidR="00E82D9E">
        <w:rPr>
          <w:rFonts w:ascii="Cambria" w:hAnsi="Cambria"/>
          <w:sz w:val="24"/>
          <w:szCs w:val="24"/>
        </w:rPr>
        <w:tab/>
      </w:r>
      <w:r w:rsidRPr="006D01E5">
        <w:rPr>
          <w:rFonts w:ascii="Cambria" w:hAnsi="Cambria"/>
          <w:b/>
          <w:sz w:val="24"/>
          <w:szCs w:val="24"/>
        </w:rPr>
        <w:t>Grafisk lösning</w:t>
      </w:r>
    </w:p>
    <w:p w:rsidR="00DC1694" w:rsidRDefault="006075E2" w:rsidP="00DC1694">
      <w:pPr>
        <w:tabs>
          <w:tab w:val="left" w:pos="2552"/>
          <w:tab w:val="left" w:pos="4253"/>
          <w:tab w:val="left" w:pos="4536"/>
        </w:tabs>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3424" behindDoc="0" locked="0" layoutInCell="1" allowOverlap="1" wp14:anchorId="5EE5798B" wp14:editId="2474A164">
                <wp:simplePos x="0" y="0"/>
                <wp:positionH relativeFrom="column">
                  <wp:posOffset>3891026</wp:posOffset>
                </wp:positionH>
                <wp:positionV relativeFrom="paragraph">
                  <wp:posOffset>177139</wp:posOffset>
                </wp:positionV>
                <wp:extent cx="1989734" cy="6934809"/>
                <wp:effectExtent l="0" t="0" r="0" b="0"/>
                <wp:wrapNone/>
                <wp:docPr id="48" name="Textruta 48"/>
                <wp:cNvGraphicFramePr/>
                <a:graphic xmlns:a="http://schemas.openxmlformats.org/drawingml/2006/main">
                  <a:graphicData uri="http://schemas.microsoft.com/office/word/2010/wordprocessingShape">
                    <wps:wsp>
                      <wps:cNvSpPr txBox="1"/>
                      <wps:spPr>
                        <a:xfrm>
                          <a:off x="0" y="0"/>
                          <a:ext cx="1989734" cy="693480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
                              <w:rPr>
                                <w:noProof/>
                                <w:lang w:eastAsia="sv-SE"/>
                              </w:rPr>
                              <w:drawing>
                                <wp:inline distT="0" distB="0" distL="0" distR="0" wp14:anchorId="0CBA7D9B" wp14:editId="69714C24">
                                  <wp:extent cx="1407234" cy="1476000"/>
                                  <wp:effectExtent l="0" t="0" r="2540" b="0"/>
                                  <wp:docPr id="49" name="Bildobjekt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407234" cy="1476000"/>
                                          </a:xfrm>
                                          <a:prstGeom prst="rect">
                                            <a:avLst/>
                                          </a:prstGeom>
                                        </pic:spPr>
                                      </pic:pic>
                                    </a:graphicData>
                                  </a:graphic>
                                </wp:inline>
                              </w:drawing>
                            </w:r>
                          </w:p>
                          <w:p w:rsidR="001B4A72" w:rsidRPr="006075E2" w:rsidRDefault="001B4A72">
                            <w:pPr>
                              <w:rPr>
                                <w:sz w:val="12"/>
                                <w:szCs w:val="12"/>
                              </w:rPr>
                            </w:pPr>
                          </w:p>
                          <w:p w:rsidR="001B4A72" w:rsidRPr="006075E2" w:rsidRDefault="001B4A72">
                            <w:pPr>
                              <w:rPr>
                                <w:i/>
                              </w:rPr>
                            </w:pPr>
                            <w:r w:rsidRPr="006075E2">
                              <w:rPr>
                                <w:i/>
                              </w:rPr>
                              <w:t>En skärningspunkt</w:t>
                            </w:r>
                          </w:p>
                          <w:p w:rsidR="001B4A72" w:rsidRPr="006075E2" w:rsidRDefault="001B4A72">
                            <w:r w:rsidRPr="006075E2">
                              <w:t>Detta gäller när linjerna har olika k-värden.</w:t>
                            </w:r>
                          </w:p>
                          <w:p w:rsidR="001B4A72" w:rsidRPr="006075E2" w:rsidRDefault="001B4A72">
                            <w:pPr>
                              <w:rPr>
                                <w:sz w:val="16"/>
                                <w:szCs w:val="16"/>
                              </w:rPr>
                            </w:pPr>
                          </w:p>
                          <w:p w:rsidR="001B4A72" w:rsidRPr="006075E2" w:rsidRDefault="001B4A72">
                            <w:pPr>
                              <w:rPr>
                                <w:sz w:val="16"/>
                                <w:szCs w:val="16"/>
                              </w:rPr>
                            </w:pPr>
                          </w:p>
                          <w:p w:rsidR="001B4A72" w:rsidRDefault="001B4A72">
                            <w:pPr>
                              <w:rPr>
                                <w:sz w:val="24"/>
                                <w:szCs w:val="24"/>
                              </w:rPr>
                            </w:pPr>
                            <w:r>
                              <w:rPr>
                                <w:noProof/>
                                <w:lang w:eastAsia="sv-SE"/>
                              </w:rPr>
                              <w:drawing>
                                <wp:inline distT="0" distB="0" distL="0" distR="0" wp14:anchorId="3A83010E" wp14:editId="4ECC5937">
                                  <wp:extent cx="1404616" cy="1476000"/>
                                  <wp:effectExtent l="0" t="0" r="5715" b="0"/>
                                  <wp:docPr id="50" name="Bildobjekt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04616" cy="1476000"/>
                                          </a:xfrm>
                                          <a:prstGeom prst="rect">
                                            <a:avLst/>
                                          </a:prstGeom>
                                        </pic:spPr>
                                      </pic:pic>
                                    </a:graphicData>
                                  </a:graphic>
                                </wp:inline>
                              </w:drawing>
                            </w:r>
                          </w:p>
                          <w:p w:rsidR="001B4A72" w:rsidRPr="006075E2" w:rsidRDefault="001B4A72">
                            <w:pPr>
                              <w:rPr>
                                <w:sz w:val="12"/>
                                <w:szCs w:val="12"/>
                              </w:rPr>
                            </w:pPr>
                          </w:p>
                          <w:p w:rsidR="001B4A72" w:rsidRPr="006075E2" w:rsidRDefault="001B4A72">
                            <w:pPr>
                              <w:rPr>
                                <w:i/>
                              </w:rPr>
                            </w:pPr>
                            <w:r w:rsidRPr="006075E2">
                              <w:rPr>
                                <w:i/>
                              </w:rPr>
                              <w:t>Ingen skärningspunkt.</w:t>
                            </w:r>
                          </w:p>
                          <w:p w:rsidR="001B4A72" w:rsidRDefault="001B4A72">
                            <w:r w:rsidRPr="006075E2">
                              <w:t>Detta gäller när linjerna har samma k-värde och olika m-värde.</w:t>
                            </w:r>
                          </w:p>
                          <w:p w:rsidR="001B4A72" w:rsidRDefault="001B4A72"/>
                          <w:p w:rsidR="001B4A72" w:rsidRDefault="001B4A72"/>
                          <w:p w:rsidR="001B4A72" w:rsidRDefault="001B4A72">
                            <w:r>
                              <w:rPr>
                                <w:noProof/>
                                <w:lang w:eastAsia="sv-SE"/>
                              </w:rPr>
                              <w:drawing>
                                <wp:inline distT="0" distB="0" distL="0" distR="0" wp14:anchorId="108778BC" wp14:editId="382F9166">
                                  <wp:extent cx="1402010" cy="1476000"/>
                                  <wp:effectExtent l="0" t="0" r="8255" b="0"/>
                                  <wp:docPr id="51" name="Bildobjekt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02010" cy="1476000"/>
                                          </a:xfrm>
                                          <a:prstGeom prst="rect">
                                            <a:avLst/>
                                          </a:prstGeom>
                                        </pic:spPr>
                                      </pic:pic>
                                    </a:graphicData>
                                  </a:graphic>
                                </wp:inline>
                              </w:drawing>
                            </w:r>
                          </w:p>
                          <w:p w:rsidR="001B4A72" w:rsidRDefault="001B4A72">
                            <w:pPr>
                              <w:rPr>
                                <w:sz w:val="12"/>
                                <w:szCs w:val="12"/>
                              </w:rPr>
                            </w:pPr>
                          </w:p>
                          <w:p w:rsidR="001B4A72" w:rsidRPr="00E82D9E" w:rsidRDefault="001B4A72">
                            <w:r w:rsidRPr="00E82D9E">
                              <w:rPr>
                                <w:i/>
                              </w:rPr>
                              <w:t>Alla punkter är gemensamma</w:t>
                            </w:r>
                            <w:r>
                              <w:t xml:space="preserve">. Detta gäller när linjerna har samma </w:t>
                            </w:r>
                            <m:oMath>
                              <m:r>
                                <w:rPr>
                                  <w:rFonts w:ascii="Cambria Math" w:hAnsi="Cambria Math"/>
                                </w:rPr>
                                <m:t>k</m:t>
                              </m:r>
                            </m:oMath>
                            <w:r>
                              <w:t xml:space="preserve">-värde och samma </w:t>
                            </w:r>
                            <m:oMath>
                              <m:r>
                                <w:rPr>
                                  <w:rFonts w:ascii="Cambria Math" w:hAnsi="Cambria Math"/>
                                </w:rPr>
                                <m:t>m</m:t>
                              </m:r>
                            </m:oMath>
                            <w:r>
                              <w:rPr>
                                <w:rFonts w:eastAsiaTheme="minorEastAsia"/>
                              </w:rPr>
                              <w:t>-</w:t>
                            </w:r>
                            <w:r>
                              <w:t>värde.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8" o:spid="_x0000_s1055" type="#_x0000_t202" style="position:absolute;margin-left:306.4pt;margin-top:13.95pt;width:156.65pt;height:546.05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" filled="f" stroked="f" strokeweight=".5pt">
                <v:textbox>
                  <w:txbxContent>
                    <w:p w:rsidR="001B4A72" w:rsidRDefault="001B4A72">
                      <w:r>
                        <w:rPr>
                          <w:noProof/>
                          <w:lang w:eastAsia="sv-SE"/>
                        </w:rPr>
                        <w:drawing>
                          <wp:inline distT="0" distB="0" distL="0" distR="0" wp14:anchorId="0CBA7D9B" wp14:editId="69714C24">
                            <wp:extent cx="1407234" cy="1476000"/>
                            <wp:effectExtent l="0" t="0" r="2540" b="0"/>
                            <wp:docPr id="49" name="Bildobjekt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407234" cy="1476000"/>
                                    </a:xfrm>
                                    <a:prstGeom prst="rect">
                                      <a:avLst/>
                                    </a:prstGeom>
                                  </pic:spPr>
                                </pic:pic>
                              </a:graphicData>
                            </a:graphic>
                          </wp:inline>
                        </w:drawing>
                      </w:r>
                    </w:p>
                    <w:p w:rsidR="001B4A72" w:rsidRPr="006075E2" w:rsidRDefault="001B4A72">
                      <w:pPr>
                        <w:rPr>
                          <w:sz w:val="12"/>
                          <w:szCs w:val="12"/>
                        </w:rPr>
                      </w:pPr>
                    </w:p>
                    <w:p w:rsidR="001B4A72" w:rsidRPr="006075E2" w:rsidRDefault="001B4A72">
                      <w:pPr>
                        <w:rPr>
                          <w:i/>
                        </w:rPr>
                      </w:pPr>
                      <w:r w:rsidRPr="006075E2">
                        <w:rPr>
                          <w:i/>
                        </w:rPr>
                        <w:t>En skärningspunkt</w:t>
                      </w:r>
                    </w:p>
                    <w:p w:rsidR="001B4A72" w:rsidRPr="006075E2" w:rsidRDefault="001B4A72">
                      <w:r w:rsidRPr="006075E2">
                        <w:t>Detta gäller när linjerna har olika k-värden.</w:t>
                      </w:r>
                    </w:p>
                    <w:p w:rsidR="001B4A72" w:rsidRPr="006075E2" w:rsidRDefault="001B4A72">
                      <w:pPr>
                        <w:rPr>
                          <w:sz w:val="16"/>
                          <w:szCs w:val="16"/>
                        </w:rPr>
                      </w:pPr>
                    </w:p>
                    <w:p w:rsidR="001B4A72" w:rsidRPr="006075E2" w:rsidRDefault="001B4A72">
                      <w:pPr>
                        <w:rPr>
                          <w:sz w:val="16"/>
                          <w:szCs w:val="16"/>
                        </w:rPr>
                      </w:pPr>
                    </w:p>
                    <w:p w:rsidR="001B4A72" w:rsidRDefault="001B4A72">
                      <w:pPr>
                        <w:rPr>
                          <w:sz w:val="24"/>
                          <w:szCs w:val="24"/>
                        </w:rPr>
                      </w:pPr>
                      <w:r>
                        <w:rPr>
                          <w:noProof/>
                          <w:lang w:eastAsia="sv-SE"/>
                        </w:rPr>
                        <w:drawing>
                          <wp:inline distT="0" distB="0" distL="0" distR="0" wp14:anchorId="3A83010E" wp14:editId="4ECC5937">
                            <wp:extent cx="1404616" cy="1476000"/>
                            <wp:effectExtent l="0" t="0" r="5715" b="0"/>
                            <wp:docPr id="50" name="Bildobjekt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04616" cy="1476000"/>
                                    </a:xfrm>
                                    <a:prstGeom prst="rect">
                                      <a:avLst/>
                                    </a:prstGeom>
                                  </pic:spPr>
                                </pic:pic>
                              </a:graphicData>
                            </a:graphic>
                          </wp:inline>
                        </w:drawing>
                      </w:r>
                    </w:p>
                    <w:p w:rsidR="001B4A72" w:rsidRPr="006075E2" w:rsidRDefault="001B4A72">
                      <w:pPr>
                        <w:rPr>
                          <w:sz w:val="12"/>
                          <w:szCs w:val="12"/>
                        </w:rPr>
                      </w:pPr>
                    </w:p>
                    <w:p w:rsidR="001B4A72" w:rsidRPr="006075E2" w:rsidRDefault="001B4A72">
                      <w:pPr>
                        <w:rPr>
                          <w:i/>
                        </w:rPr>
                      </w:pPr>
                      <w:r w:rsidRPr="006075E2">
                        <w:rPr>
                          <w:i/>
                        </w:rPr>
                        <w:t>Ingen skärningspunkt.</w:t>
                      </w:r>
                    </w:p>
                    <w:p w:rsidR="001B4A72" w:rsidRDefault="001B4A72">
                      <w:r w:rsidRPr="006075E2">
                        <w:t>Detta gäller när linjerna har samma k-värde och olika m-värde.</w:t>
                      </w:r>
                    </w:p>
                    <w:p w:rsidR="001B4A72" w:rsidRDefault="001B4A72"/>
                    <w:p w:rsidR="001B4A72" w:rsidRDefault="001B4A72"/>
                    <w:p w:rsidR="001B4A72" w:rsidRDefault="001B4A72">
                      <w:r>
                        <w:rPr>
                          <w:noProof/>
                          <w:lang w:eastAsia="sv-SE"/>
                        </w:rPr>
                        <w:drawing>
                          <wp:inline distT="0" distB="0" distL="0" distR="0" wp14:anchorId="108778BC" wp14:editId="382F9166">
                            <wp:extent cx="1402010" cy="1476000"/>
                            <wp:effectExtent l="0" t="0" r="8255" b="0"/>
                            <wp:docPr id="51" name="Bildobjekt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402010" cy="1476000"/>
                                    </a:xfrm>
                                    <a:prstGeom prst="rect">
                                      <a:avLst/>
                                    </a:prstGeom>
                                  </pic:spPr>
                                </pic:pic>
                              </a:graphicData>
                            </a:graphic>
                          </wp:inline>
                        </w:drawing>
                      </w:r>
                    </w:p>
                    <w:p w:rsidR="001B4A72" w:rsidRDefault="001B4A72">
                      <w:pPr>
                        <w:rPr>
                          <w:sz w:val="12"/>
                          <w:szCs w:val="12"/>
                        </w:rPr>
                      </w:pPr>
                    </w:p>
                    <w:p w:rsidR="001B4A72" w:rsidRPr="00E82D9E" w:rsidRDefault="001B4A72">
                      <w:r w:rsidRPr="00E82D9E">
                        <w:rPr>
                          <w:i/>
                        </w:rPr>
                        <w:t>Alla punkter är gemensamma</w:t>
                      </w:r>
                      <w:r>
                        <w:t xml:space="preserve">. Detta gäller när linjerna har samma </w:t>
                      </w:r>
                      <m:oMath>
                        <m:r>
                          <w:rPr>
                            <w:rFonts w:ascii="Cambria Math" w:hAnsi="Cambria Math"/>
                          </w:rPr>
                          <m:t>k</m:t>
                        </m:r>
                      </m:oMath>
                      <w:r>
                        <w:t xml:space="preserve">-värde och samma </w:t>
                      </w:r>
                      <m:oMath>
                        <m:r>
                          <w:rPr>
                            <w:rFonts w:ascii="Cambria Math" w:hAnsi="Cambria Math"/>
                          </w:rPr>
                          <m:t>m</m:t>
                        </m:r>
                      </m:oMath>
                      <w:r>
                        <w:rPr>
                          <w:rFonts w:eastAsiaTheme="minorEastAsia"/>
                        </w:rPr>
                        <w:t>-</w:t>
                      </w:r>
                      <w:r>
                        <w:t>värde.</w:t>
                      </w:r>
                    </w:p>
                  </w:txbxContent>
                </v:textbox>
              </v:shape>
            </w:pict>
          </mc:Fallback>
        </mc:AlternateContent>
      </w:r>
    </w:p>
    <w:p w:rsidR="00B20F10" w:rsidRDefault="00E82D9E" w:rsidP="00B20F10">
      <w:pPr>
        <w:tabs>
          <w:tab w:val="left" w:pos="2552"/>
          <w:tab w:val="left" w:pos="4253"/>
          <w:tab w:val="left" w:pos="4536"/>
        </w:tabs>
        <w:rPr>
          <w:rFonts w:ascii="Cambria" w:eastAsiaTheme="minorEastAsia" w:hAnsi="Cambria"/>
          <w:sz w:val="24"/>
          <w:szCs w:val="24"/>
        </w:rPr>
      </w:pPr>
      <w:r>
        <w:rPr>
          <w:rFonts w:ascii="Cambria" w:hAnsi="Cambria"/>
          <w:noProof/>
          <w:sz w:val="24"/>
          <w:szCs w:val="24"/>
          <w:lang w:eastAsia="sv-SE"/>
        </w:rPr>
        <mc:AlternateContent>
          <mc:Choice Requires="wps">
            <w:drawing>
              <wp:anchor distT="0" distB="0" distL="114300" distR="114300" simplePos="0" relativeHeight="251622400" behindDoc="0" locked="0" layoutInCell="1" allowOverlap="1" wp14:anchorId="24F8FB8D" wp14:editId="7ED721F7">
                <wp:simplePos x="0" y="0"/>
                <wp:positionH relativeFrom="column">
                  <wp:posOffset>1527988</wp:posOffset>
                </wp:positionH>
                <wp:positionV relativeFrom="paragraph">
                  <wp:posOffset>4775</wp:posOffset>
                </wp:positionV>
                <wp:extent cx="2150668" cy="6890918"/>
                <wp:effectExtent l="0" t="0" r="0" b="5715"/>
                <wp:wrapNone/>
                <wp:docPr id="44" name="Textruta 44"/>
                <wp:cNvGraphicFramePr/>
                <a:graphic xmlns:a="http://schemas.openxmlformats.org/drawingml/2006/main">
                  <a:graphicData uri="http://schemas.microsoft.com/office/word/2010/wordprocessingShape">
                    <wps:wsp>
                      <wps:cNvSpPr txBox="1"/>
                      <wps:spPr>
                        <a:xfrm>
                          <a:off x="0" y="0"/>
                          <a:ext cx="2150668" cy="689091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y=6-x</m:t>
                                        </m:r>
                                      </m:e>
                                    </m:eqArr>
                                  </m:e>
                                </m:d>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hAnsi="Cambria Math"/>
                                    <w:sz w:val="24"/>
                                    <w:szCs w:val="24"/>
                                  </w:rPr>
                                  <m:t>x+2=6-x</m:t>
                                </m:r>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2x=4</m:t>
                                </m:r>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x=2</m:t>
                                </m:r>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y=6-2=4</m:t>
                                </m:r>
                              </m:oMath>
                            </m:oMathPara>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B20F10">
                              <w:rPr>
                                <w:rFonts w:ascii="Cambria" w:eastAsiaTheme="minorEastAsia" w:hAnsi="Cambria"/>
                                <w:i/>
                                <w:sz w:val="24"/>
                                <w:szCs w:val="24"/>
                              </w:rPr>
                              <w:t>en lösning</w:t>
                            </w:r>
                            <w:r>
                              <w:rPr>
                                <w:rFonts w:ascii="Cambria" w:eastAsiaTheme="minorEastAsia" w:hAnsi="Cambria"/>
                                <w:sz w:val="24"/>
                                <w:szCs w:val="24"/>
                              </w:rPr>
                              <w:t xml:space="preserve">: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x=2</m:t>
                                      </m:r>
                                    </m:e>
                                    <m:e>
                                      <m:r>
                                        <w:rPr>
                                          <w:rFonts w:ascii="Cambria Math" w:eastAsiaTheme="minorEastAsia" w:hAnsi="Cambria Math"/>
                                          <w:sz w:val="24"/>
                                          <w:szCs w:val="24"/>
                                        </w:rPr>
                                        <m:t>y=4</m:t>
                                      </m:r>
                                    </m:e>
                                  </m:eqArr>
                                </m:e>
                              </m:d>
                            </m:oMath>
                          </w:p>
                          <w:p w:rsidR="001B4A72" w:rsidRDefault="001B4A72" w:rsidP="00B20F10">
                            <w:pPr>
                              <w:rPr>
                                <w:rFonts w:ascii="Cambria" w:eastAsiaTheme="minorEastAsia" w:hAnsi="Cambria"/>
                                <w:sz w:val="24"/>
                                <w:szCs w:val="24"/>
                              </w:rPr>
                            </w:pPr>
                          </w:p>
                          <w:p w:rsidR="001B4A72" w:rsidRPr="006075E2" w:rsidRDefault="001B4A72" w:rsidP="00B20F10">
                            <w:pPr>
                              <w:rPr>
                                <w:rFonts w:ascii="Cambria" w:eastAsiaTheme="minorEastAsia" w:hAnsi="Cambria"/>
                                <w:sz w:val="16"/>
                                <w:szCs w:val="16"/>
                              </w:rPr>
                            </w:pPr>
                          </w:p>
                          <w:p w:rsidR="001B4A72" w:rsidRPr="00B20F10" w:rsidRDefault="001B4A72"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y=x+5</m:t>
                                        </m:r>
                                      </m:e>
                                    </m:eqArr>
                                  </m:e>
                                </m:d>
                              </m:oMath>
                            </m:oMathPara>
                          </w:p>
                          <w:p w:rsidR="001B4A72" w:rsidRPr="00B20F10" w:rsidRDefault="001B4A72" w:rsidP="00B20F10">
                            <w:pPr>
                              <w:rPr>
                                <w:rFonts w:ascii="Cambria" w:eastAsiaTheme="minorEastAsia" w:hAnsi="Cambria"/>
                                <w:sz w:val="24"/>
                                <w:szCs w:val="24"/>
                              </w:rPr>
                            </w:pPr>
                            <m:oMathPara>
                              <m:oMathParaPr>
                                <m:jc m:val="left"/>
                              </m:oMathParaPr>
                              <m:oMath>
                                <m:r>
                                  <w:rPr>
                                    <w:rFonts w:ascii="Cambria Math" w:eastAsiaTheme="minorEastAsia" w:hAnsi="Cambria Math"/>
                                    <w:sz w:val="24"/>
                                    <w:szCs w:val="24"/>
                                  </w:rPr>
                                  <m:t>x+2=x+5</m:t>
                                </m:r>
                              </m:oMath>
                            </m:oMathPara>
                          </w:p>
                          <w:p w:rsidR="001B4A72" w:rsidRDefault="001B4A72" w:rsidP="00B20F10">
                            <w:pPr>
                              <w:rPr>
                                <w:rFonts w:ascii="Cambria" w:eastAsiaTheme="minorEastAsia" w:hAnsi="Cambria"/>
                                <w:sz w:val="24"/>
                                <w:szCs w:val="24"/>
                              </w:rPr>
                            </w:pPr>
                            <m:oMath>
                              <m:r>
                                <w:rPr>
                                  <w:rFonts w:ascii="Cambria Math" w:eastAsiaTheme="minorEastAsia" w:hAnsi="Cambria Math"/>
                                  <w:sz w:val="24"/>
                                  <w:szCs w:val="24"/>
                                </w:rPr>
                                <m:t>0=3</m:t>
                              </m:r>
                            </m:oMath>
                            <w:r>
                              <w:rPr>
                                <w:rFonts w:ascii="Cambria" w:eastAsiaTheme="minorEastAsia" w:hAnsi="Cambria"/>
                                <w:sz w:val="24"/>
                                <w:szCs w:val="24"/>
                              </w:rPr>
                              <w:t xml:space="preserve"> (orimligt)</w:t>
                            </w:r>
                          </w:p>
                          <w:p w:rsidR="001B4A72" w:rsidRDefault="001B4A72" w:rsidP="00B20F10">
                            <w:pPr>
                              <w:rPr>
                                <w:rFonts w:ascii="Cambria" w:eastAsiaTheme="minorEastAsia" w:hAnsi="Cambria"/>
                                <w:sz w:val="24"/>
                                <w:szCs w:val="24"/>
                              </w:rPr>
                            </w:pPr>
                          </w:p>
                          <w:p w:rsidR="001B4A72" w:rsidRPr="00B20F10" w:rsidRDefault="001B4A72" w:rsidP="00B20F10">
                            <w:pPr>
                              <w:rPr>
                                <w:rFonts w:ascii="Cambria" w:eastAsiaTheme="minorEastAsia" w:hAnsi="Cambria"/>
                                <w:i/>
                                <w:sz w:val="24"/>
                                <w:szCs w:val="24"/>
                              </w:rPr>
                            </w:pPr>
                            <w:r>
                              <w:rPr>
                                <w:rFonts w:ascii="Cambria" w:eastAsiaTheme="minorEastAsia" w:hAnsi="Cambria"/>
                                <w:sz w:val="24"/>
                                <w:szCs w:val="24"/>
                              </w:rPr>
                              <w:t xml:space="preserve">Ekvationssystemet </w:t>
                            </w:r>
                            <w:r w:rsidRPr="00B20F10">
                              <w:rPr>
                                <w:rFonts w:ascii="Cambria" w:eastAsiaTheme="minorEastAsia" w:hAnsi="Cambria"/>
                                <w:i/>
                                <w:sz w:val="24"/>
                                <w:szCs w:val="24"/>
                              </w:rPr>
                              <w:t>saknar</w:t>
                            </w:r>
                          </w:p>
                          <w:p w:rsidR="001B4A72" w:rsidRDefault="001B4A72" w:rsidP="00B20F10">
                            <w:pPr>
                              <w:rPr>
                                <w:rFonts w:ascii="Cambria" w:eastAsiaTheme="minorEastAsia" w:hAnsi="Cambria"/>
                                <w:sz w:val="24"/>
                                <w:szCs w:val="24"/>
                              </w:rPr>
                            </w:pPr>
                            <w:r w:rsidRPr="00B20F10">
                              <w:rPr>
                                <w:rFonts w:ascii="Cambria" w:eastAsiaTheme="minorEastAsia" w:hAnsi="Cambria"/>
                                <w:i/>
                                <w:sz w:val="24"/>
                                <w:szCs w:val="24"/>
                              </w:rPr>
                              <w:t>lösning</w:t>
                            </w:r>
                            <w:r>
                              <w:rPr>
                                <w:rFonts w:ascii="Cambria" w:eastAsiaTheme="minorEastAsia" w:hAnsi="Cambria"/>
                                <w:sz w:val="24"/>
                                <w:szCs w:val="24"/>
                              </w:rPr>
                              <w:t>.</w:t>
                            </w: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r>
                              <w:rPr>
                                <w:rFonts w:ascii="Cambria" w:eastAsiaTheme="minorEastAsia" w:hAnsi="Cambria"/>
                                <w:sz w:val="24"/>
                                <w:szCs w:val="24"/>
                              </w:rPr>
                              <w:tab/>
                            </w:r>
                          </w:p>
                          <w:p w:rsidR="001B4A72" w:rsidRPr="006075E2" w:rsidRDefault="001B4A72"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y=x+2     </m:t>
                                        </m:r>
                                      </m:e>
                                      <m:e>
                                        <m:r>
                                          <w:rPr>
                                            <w:rFonts w:ascii="Cambria Math" w:hAnsi="Cambria Math"/>
                                            <w:sz w:val="24"/>
                                            <w:szCs w:val="24"/>
                                          </w:rPr>
                                          <m:t>2y=2x+4</m:t>
                                        </m:r>
                                      </m:e>
                                    </m:eqArr>
                                  </m:e>
                                </m:d>
                              </m:oMath>
                            </m:oMathPara>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r>
                              <w:rPr>
                                <w:rFonts w:ascii="Cambria" w:eastAsiaTheme="minorEastAsia" w:hAnsi="Cambria"/>
                                <w:sz w:val="24"/>
                                <w:szCs w:val="24"/>
                              </w:rPr>
                              <w:t xml:space="preserve">Vi löser ut y ur den andra ekvationen och får </w:t>
                            </w:r>
                            <m:oMath>
                              <m:r>
                                <w:rPr>
                                  <w:rFonts w:ascii="Cambria Math" w:eastAsiaTheme="minorEastAsia" w:hAnsi="Cambria Math"/>
                                  <w:sz w:val="24"/>
                                  <w:szCs w:val="24"/>
                                </w:rPr>
                                <m:t>y=x+2</m:t>
                              </m:r>
                            </m:oMath>
                            <w:r>
                              <w:rPr>
                                <w:rFonts w:ascii="Cambria" w:eastAsiaTheme="minorEastAsia" w:hAnsi="Cambria"/>
                                <w:sz w:val="24"/>
                                <w:szCs w:val="24"/>
                              </w:rPr>
                              <w:t xml:space="preserve"> Ekvationerna beskriver samma rätta linje.</w:t>
                            </w:r>
                          </w:p>
                          <w:p w:rsidR="001B4A72" w:rsidRDefault="001B4A72" w:rsidP="00B20F10">
                            <w:pPr>
                              <w:rPr>
                                <w:rFonts w:ascii="Cambria" w:eastAsiaTheme="minorEastAsia" w:hAnsi="Cambria"/>
                                <w:sz w:val="24"/>
                                <w:szCs w:val="24"/>
                              </w:rPr>
                            </w:pPr>
                          </w:p>
                          <w:p w:rsidR="001B4A72" w:rsidRPr="006075E2" w:rsidRDefault="001B4A72"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6075E2">
                              <w:rPr>
                                <w:rFonts w:ascii="Cambria" w:eastAsiaTheme="minorEastAsia" w:hAnsi="Cambria"/>
                                <w:i/>
                                <w:sz w:val="24"/>
                                <w:szCs w:val="24"/>
                              </w:rPr>
                              <w:t>oändligt många lösningar</w:t>
                            </w:r>
                            <w:r>
                              <w:rPr>
                                <w:rFonts w:ascii="Cambria" w:eastAsiaTheme="minorEastAsia" w:hAnsi="Cambria"/>
                                <w:sz w:val="24"/>
                                <w:szCs w:val="24"/>
                              </w:rPr>
                              <w:t>.</w:t>
                            </w:r>
                          </w:p>
                          <w:p w:rsidR="001B4A72" w:rsidRDefault="001B4A72" w:rsidP="00B20F1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44" o:spid="_x0000_s1056" type="#_x0000_t202" style="position:absolute;margin-left:120.3pt;margin-top:.4pt;width:169.35pt;height:542.6pt;z-index:251622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" filled="f" stroked="f" strokeweight=".5pt">
                <v:textbox>
                  <w:txbxContent>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y=6-x</m:t>
                                  </m:r>
                                </m:e>
                              </m:eqArr>
                            </m:e>
                          </m:d>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hAnsi="Cambria Math"/>
                              <w:sz w:val="24"/>
                              <w:szCs w:val="24"/>
                            </w:rPr>
                            <m:t>x+2=6-x</m:t>
                          </m:r>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2x=4</m:t>
                          </m:r>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x=2</m:t>
                          </m:r>
                        </m:oMath>
                      </m:oMathPara>
                    </w:p>
                    <w:p w:rsidR="001B4A72" w:rsidRPr="00B20F10" w:rsidRDefault="001B4A72" w:rsidP="00B20F10">
                      <w:pPr>
                        <w:tabs>
                          <w:tab w:val="left" w:pos="2552"/>
                          <w:tab w:val="left" w:pos="4253"/>
                          <w:tab w:val="left" w:pos="4536"/>
                        </w:tabs>
                        <w:rPr>
                          <w:rFonts w:ascii="Cambria" w:eastAsiaTheme="minorEastAsia" w:hAnsi="Cambria"/>
                          <w:sz w:val="24"/>
                          <w:szCs w:val="24"/>
                        </w:rPr>
                      </w:pPr>
                      <m:oMathPara>
                        <m:oMathParaPr>
                          <m:jc m:val="left"/>
                        </m:oMathParaPr>
                        <m:oMath>
                          <m:r>
                            <w:rPr>
                              <w:rFonts w:ascii="Cambria Math" w:eastAsiaTheme="minorEastAsia" w:hAnsi="Cambria Math"/>
                              <w:sz w:val="24"/>
                              <w:szCs w:val="24"/>
                            </w:rPr>
                            <m:t>y=6-2=4</m:t>
                          </m:r>
                        </m:oMath>
                      </m:oMathPara>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B20F10">
                        <w:rPr>
                          <w:rFonts w:ascii="Cambria" w:eastAsiaTheme="minorEastAsia" w:hAnsi="Cambria"/>
                          <w:i/>
                          <w:sz w:val="24"/>
                          <w:szCs w:val="24"/>
                        </w:rPr>
                        <w:t>en lösning</w:t>
                      </w:r>
                      <w:r>
                        <w:rPr>
                          <w:rFonts w:ascii="Cambria" w:eastAsiaTheme="minorEastAsia" w:hAnsi="Cambria"/>
                          <w:sz w:val="24"/>
                          <w:szCs w:val="24"/>
                        </w:rPr>
                        <w:t xml:space="preserve">: </w:t>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x=2</m:t>
                                </m:r>
                              </m:e>
                              <m:e>
                                <m:r>
                                  <w:rPr>
                                    <w:rFonts w:ascii="Cambria Math" w:eastAsiaTheme="minorEastAsia" w:hAnsi="Cambria Math"/>
                                    <w:sz w:val="24"/>
                                    <w:szCs w:val="24"/>
                                  </w:rPr>
                                  <m:t>y=4</m:t>
                                </m:r>
                              </m:e>
                            </m:eqArr>
                          </m:e>
                        </m:d>
                      </m:oMath>
                    </w:p>
                    <w:p w:rsidR="001B4A72" w:rsidRDefault="001B4A72" w:rsidP="00B20F10">
                      <w:pPr>
                        <w:rPr>
                          <w:rFonts w:ascii="Cambria" w:eastAsiaTheme="minorEastAsia" w:hAnsi="Cambria"/>
                          <w:sz w:val="24"/>
                          <w:szCs w:val="24"/>
                        </w:rPr>
                      </w:pPr>
                    </w:p>
                    <w:p w:rsidR="001B4A72" w:rsidRPr="006075E2" w:rsidRDefault="001B4A72" w:rsidP="00B20F10">
                      <w:pPr>
                        <w:rPr>
                          <w:rFonts w:ascii="Cambria" w:eastAsiaTheme="minorEastAsia" w:hAnsi="Cambria"/>
                          <w:sz w:val="16"/>
                          <w:szCs w:val="16"/>
                        </w:rPr>
                      </w:pPr>
                    </w:p>
                    <w:p w:rsidR="001B4A72" w:rsidRPr="00B20F10" w:rsidRDefault="001B4A72"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y=x+2</m:t>
                                  </m:r>
                                </m:e>
                                <m:e>
                                  <m:r>
                                    <w:rPr>
                                      <w:rFonts w:ascii="Cambria Math" w:hAnsi="Cambria Math"/>
                                      <w:sz w:val="24"/>
                                      <w:szCs w:val="24"/>
                                    </w:rPr>
                                    <m:t>y=x+5</m:t>
                                  </m:r>
                                </m:e>
                              </m:eqArr>
                            </m:e>
                          </m:d>
                        </m:oMath>
                      </m:oMathPara>
                    </w:p>
                    <w:p w:rsidR="001B4A72" w:rsidRPr="00B20F10" w:rsidRDefault="001B4A72" w:rsidP="00B20F10">
                      <w:pPr>
                        <w:rPr>
                          <w:rFonts w:ascii="Cambria" w:eastAsiaTheme="minorEastAsia" w:hAnsi="Cambria"/>
                          <w:sz w:val="24"/>
                          <w:szCs w:val="24"/>
                        </w:rPr>
                      </w:pPr>
                      <m:oMathPara>
                        <m:oMathParaPr>
                          <m:jc m:val="left"/>
                        </m:oMathParaPr>
                        <m:oMath>
                          <m:r>
                            <w:rPr>
                              <w:rFonts w:ascii="Cambria Math" w:eastAsiaTheme="minorEastAsia" w:hAnsi="Cambria Math"/>
                              <w:sz w:val="24"/>
                              <w:szCs w:val="24"/>
                            </w:rPr>
                            <m:t>x+2=x+5</m:t>
                          </m:r>
                        </m:oMath>
                      </m:oMathPara>
                    </w:p>
                    <w:p w:rsidR="001B4A72" w:rsidRDefault="001B4A72" w:rsidP="00B20F10">
                      <w:pPr>
                        <w:rPr>
                          <w:rFonts w:ascii="Cambria" w:eastAsiaTheme="minorEastAsia" w:hAnsi="Cambria"/>
                          <w:sz w:val="24"/>
                          <w:szCs w:val="24"/>
                        </w:rPr>
                      </w:pPr>
                      <m:oMath>
                        <m:r>
                          <w:rPr>
                            <w:rFonts w:ascii="Cambria Math" w:eastAsiaTheme="minorEastAsia" w:hAnsi="Cambria Math"/>
                            <w:sz w:val="24"/>
                            <w:szCs w:val="24"/>
                          </w:rPr>
                          <m:t>0=3</m:t>
                        </m:r>
                      </m:oMath>
                      <w:r>
                        <w:rPr>
                          <w:rFonts w:ascii="Cambria" w:eastAsiaTheme="minorEastAsia" w:hAnsi="Cambria"/>
                          <w:sz w:val="24"/>
                          <w:szCs w:val="24"/>
                        </w:rPr>
                        <w:t xml:space="preserve"> (orimligt)</w:t>
                      </w:r>
                    </w:p>
                    <w:p w:rsidR="001B4A72" w:rsidRDefault="001B4A72" w:rsidP="00B20F10">
                      <w:pPr>
                        <w:rPr>
                          <w:rFonts w:ascii="Cambria" w:eastAsiaTheme="minorEastAsia" w:hAnsi="Cambria"/>
                          <w:sz w:val="24"/>
                          <w:szCs w:val="24"/>
                        </w:rPr>
                      </w:pPr>
                    </w:p>
                    <w:p w:rsidR="001B4A72" w:rsidRPr="00B20F10" w:rsidRDefault="001B4A72" w:rsidP="00B20F10">
                      <w:pPr>
                        <w:rPr>
                          <w:rFonts w:ascii="Cambria" w:eastAsiaTheme="minorEastAsia" w:hAnsi="Cambria"/>
                          <w:i/>
                          <w:sz w:val="24"/>
                          <w:szCs w:val="24"/>
                        </w:rPr>
                      </w:pPr>
                      <w:r>
                        <w:rPr>
                          <w:rFonts w:ascii="Cambria" w:eastAsiaTheme="minorEastAsia" w:hAnsi="Cambria"/>
                          <w:sz w:val="24"/>
                          <w:szCs w:val="24"/>
                        </w:rPr>
                        <w:t xml:space="preserve">Ekvationssystemet </w:t>
                      </w:r>
                      <w:r w:rsidRPr="00B20F10">
                        <w:rPr>
                          <w:rFonts w:ascii="Cambria" w:eastAsiaTheme="minorEastAsia" w:hAnsi="Cambria"/>
                          <w:i/>
                          <w:sz w:val="24"/>
                          <w:szCs w:val="24"/>
                        </w:rPr>
                        <w:t>saknar</w:t>
                      </w:r>
                    </w:p>
                    <w:p w:rsidR="001B4A72" w:rsidRDefault="001B4A72" w:rsidP="00B20F10">
                      <w:pPr>
                        <w:rPr>
                          <w:rFonts w:ascii="Cambria" w:eastAsiaTheme="minorEastAsia" w:hAnsi="Cambria"/>
                          <w:sz w:val="24"/>
                          <w:szCs w:val="24"/>
                        </w:rPr>
                      </w:pPr>
                      <w:r w:rsidRPr="00B20F10">
                        <w:rPr>
                          <w:rFonts w:ascii="Cambria" w:eastAsiaTheme="minorEastAsia" w:hAnsi="Cambria"/>
                          <w:i/>
                          <w:sz w:val="24"/>
                          <w:szCs w:val="24"/>
                        </w:rPr>
                        <w:t>lösning</w:t>
                      </w:r>
                      <w:r>
                        <w:rPr>
                          <w:rFonts w:ascii="Cambria" w:eastAsiaTheme="minorEastAsia" w:hAnsi="Cambria"/>
                          <w:sz w:val="24"/>
                          <w:szCs w:val="24"/>
                        </w:rPr>
                        <w:t>.</w:t>
                      </w: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r>
                        <w:rPr>
                          <w:rFonts w:ascii="Cambria" w:eastAsiaTheme="minorEastAsia" w:hAnsi="Cambria"/>
                          <w:sz w:val="24"/>
                          <w:szCs w:val="24"/>
                        </w:rPr>
                        <w:tab/>
                      </w:r>
                    </w:p>
                    <w:p w:rsidR="001B4A72" w:rsidRPr="006075E2" w:rsidRDefault="001B4A72" w:rsidP="00B20F10">
                      <w:pPr>
                        <w:rPr>
                          <w:rFonts w:ascii="Cambria" w:eastAsiaTheme="minorEastAsia" w:hAnsi="Cambria"/>
                          <w:sz w:val="24"/>
                          <w:szCs w:val="24"/>
                        </w:rPr>
                      </w:pPr>
                      <m:oMathPara>
                        <m:oMathParaPr>
                          <m:jc m:val="left"/>
                        </m:oMathParaPr>
                        <m:oMath>
                          <m:d>
                            <m:dPr>
                              <m:begChr m:val="{"/>
                              <m:endChr m:val=""/>
                              <m:ctrlPr>
                                <w:rPr>
                                  <w:rFonts w:ascii="Cambria Math" w:hAnsi="Cambria Math"/>
                                  <w:i/>
                                  <w:sz w:val="24"/>
                                  <w:szCs w:val="24"/>
                                </w:rPr>
                              </m:ctrlPr>
                            </m:dPr>
                            <m:e>
                              <m:eqArr>
                                <m:eqArrPr>
                                  <m:ctrlPr>
                                    <w:rPr>
                                      <w:rFonts w:ascii="Cambria Math" w:hAnsi="Cambria Math"/>
                                      <w:i/>
                                      <w:sz w:val="24"/>
                                      <w:szCs w:val="24"/>
                                    </w:rPr>
                                  </m:ctrlPr>
                                </m:eqArrPr>
                                <m:e>
                                  <m:r>
                                    <w:rPr>
                                      <w:rFonts w:ascii="Cambria Math" w:hAnsi="Cambria Math"/>
                                      <w:sz w:val="24"/>
                                      <w:szCs w:val="24"/>
                                    </w:rPr>
                                    <m:t xml:space="preserve">y=x+2     </m:t>
                                  </m:r>
                                </m:e>
                                <m:e>
                                  <m:r>
                                    <w:rPr>
                                      <w:rFonts w:ascii="Cambria Math" w:hAnsi="Cambria Math"/>
                                      <w:sz w:val="24"/>
                                      <w:szCs w:val="24"/>
                                    </w:rPr>
                                    <m:t>2y=2x+4</m:t>
                                  </m:r>
                                </m:e>
                              </m:eqArr>
                            </m:e>
                          </m:d>
                        </m:oMath>
                      </m:oMathPara>
                    </w:p>
                    <w:p w:rsidR="001B4A72" w:rsidRDefault="001B4A72" w:rsidP="00B20F10">
                      <w:pPr>
                        <w:rPr>
                          <w:rFonts w:ascii="Cambria" w:eastAsiaTheme="minorEastAsia" w:hAnsi="Cambria"/>
                          <w:sz w:val="24"/>
                          <w:szCs w:val="24"/>
                        </w:rPr>
                      </w:pPr>
                    </w:p>
                    <w:p w:rsidR="001B4A72" w:rsidRDefault="001B4A72" w:rsidP="00B20F10">
                      <w:pPr>
                        <w:rPr>
                          <w:rFonts w:ascii="Cambria" w:eastAsiaTheme="minorEastAsia" w:hAnsi="Cambria"/>
                          <w:sz w:val="24"/>
                          <w:szCs w:val="24"/>
                        </w:rPr>
                      </w:pPr>
                      <w:r>
                        <w:rPr>
                          <w:rFonts w:ascii="Cambria" w:eastAsiaTheme="minorEastAsia" w:hAnsi="Cambria"/>
                          <w:sz w:val="24"/>
                          <w:szCs w:val="24"/>
                        </w:rPr>
                        <w:t xml:space="preserve">Vi löser ut y ur den andra ekvationen och får </w:t>
                      </w:r>
                      <m:oMath>
                        <m:r>
                          <w:rPr>
                            <w:rFonts w:ascii="Cambria Math" w:eastAsiaTheme="minorEastAsia" w:hAnsi="Cambria Math"/>
                            <w:sz w:val="24"/>
                            <w:szCs w:val="24"/>
                          </w:rPr>
                          <m:t>y=x+2</m:t>
                        </m:r>
                      </m:oMath>
                      <w:r>
                        <w:rPr>
                          <w:rFonts w:ascii="Cambria" w:eastAsiaTheme="minorEastAsia" w:hAnsi="Cambria"/>
                          <w:sz w:val="24"/>
                          <w:szCs w:val="24"/>
                        </w:rPr>
                        <w:t xml:space="preserve"> Ekvationerna beskriver samma rätta linje.</w:t>
                      </w:r>
                    </w:p>
                    <w:p w:rsidR="001B4A72" w:rsidRDefault="001B4A72" w:rsidP="00B20F10">
                      <w:pPr>
                        <w:rPr>
                          <w:rFonts w:ascii="Cambria" w:eastAsiaTheme="minorEastAsia" w:hAnsi="Cambria"/>
                          <w:sz w:val="24"/>
                          <w:szCs w:val="24"/>
                        </w:rPr>
                      </w:pPr>
                    </w:p>
                    <w:p w:rsidR="001B4A72" w:rsidRPr="006075E2" w:rsidRDefault="001B4A72" w:rsidP="00B20F10">
                      <w:pPr>
                        <w:rPr>
                          <w:rFonts w:ascii="Cambria" w:eastAsiaTheme="minorEastAsia" w:hAnsi="Cambria"/>
                          <w:sz w:val="24"/>
                          <w:szCs w:val="24"/>
                        </w:rPr>
                      </w:pPr>
                      <w:r>
                        <w:rPr>
                          <w:rFonts w:ascii="Cambria" w:eastAsiaTheme="minorEastAsia" w:hAnsi="Cambria"/>
                          <w:sz w:val="24"/>
                          <w:szCs w:val="24"/>
                        </w:rPr>
                        <w:t xml:space="preserve">Ekvationssystemet har </w:t>
                      </w:r>
                      <w:r w:rsidRPr="006075E2">
                        <w:rPr>
                          <w:rFonts w:ascii="Cambria" w:eastAsiaTheme="minorEastAsia" w:hAnsi="Cambria"/>
                          <w:i/>
                          <w:sz w:val="24"/>
                          <w:szCs w:val="24"/>
                        </w:rPr>
                        <w:t>oändligt många lösningar</w:t>
                      </w:r>
                      <w:r>
                        <w:rPr>
                          <w:rFonts w:ascii="Cambria" w:eastAsiaTheme="minorEastAsia" w:hAnsi="Cambria"/>
                          <w:sz w:val="24"/>
                          <w:szCs w:val="24"/>
                        </w:rPr>
                        <w:t>.</w:t>
                      </w:r>
                    </w:p>
                    <w:p w:rsidR="001B4A72" w:rsidRDefault="001B4A72" w:rsidP="00B20F10"/>
                  </w:txbxContent>
                </v:textbox>
              </v:shape>
            </w:pict>
          </mc:Fallback>
        </mc:AlternateContent>
      </w:r>
    </w:p>
    <w:p w:rsidR="00B20F10" w:rsidRPr="006D01E5" w:rsidRDefault="00E82D9E" w:rsidP="00D22EFA">
      <w:pPr>
        <w:rPr>
          <w:rFonts w:ascii="Cambria" w:eastAsiaTheme="minorEastAsia" w:hAnsi="Cambria"/>
          <w:b/>
          <w:color w:val="0C2953" w:themeColor="accent1" w:themeShade="80"/>
          <w:sz w:val="24"/>
          <w:szCs w:val="24"/>
        </w:rPr>
      </w:pPr>
      <w:r w:rsidRPr="006D01E5">
        <w:rPr>
          <w:rFonts w:ascii="Cambria" w:eastAsiaTheme="minorEastAsia" w:hAnsi="Cambria"/>
          <w:b/>
          <w:color w:val="0C2953" w:themeColor="accent1" w:themeShade="80"/>
          <w:sz w:val="24"/>
          <w:szCs w:val="24"/>
        </w:rPr>
        <w:t>Fall 1</w:t>
      </w:r>
    </w:p>
    <w:p w:rsidR="00E82D9E" w:rsidRPr="00F438FC" w:rsidRDefault="00F438FC" w:rsidP="00D22EFA">
      <w:pPr>
        <w:rPr>
          <w:rFonts w:ascii="Cambria" w:eastAsiaTheme="minorEastAsia" w:hAnsi="Cambria"/>
          <w:color w:val="0C2953" w:themeColor="accent1" w:themeShade="80"/>
          <w:sz w:val="24"/>
          <w:szCs w:val="24"/>
        </w:rPr>
      </w:pPr>
      <w:r w:rsidRPr="00F438FC">
        <w:rPr>
          <w:rFonts w:ascii="Cambria" w:eastAsiaTheme="minorEastAsia" w:hAnsi="Cambria"/>
          <w:color w:val="0C2953" w:themeColor="accent1" w:themeShade="80"/>
          <w:sz w:val="24"/>
          <w:szCs w:val="24"/>
        </w:rPr>
        <w:t>En lösning</w:t>
      </w: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Pr="006D01E5" w:rsidRDefault="00E82D9E" w:rsidP="00D22EFA">
      <w:pPr>
        <w:rPr>
          <w:rFonts w:ascii="Cambria" w:eastAsiaTheme="minorEastAsia" w:hAnsi="Cambria"/>
          <w:b/>
          <w:color w:val="0C2953" w:themeColor="accent1" w:themeShade="80"/>
          <w:sz w:val="24"/>
          <w:szCs w:val="24"/>
        </w:rPr>
      </w:pPr>
      <w:r w:rsidRPr="006D01E5">
        <w:rPr>
          <w:rFonts w:ascii="Cambria" w:eastAsiaTheme="minorEastAsia" w:hAnsi="Cambria"/>
          <w:b/>
          <w:color w:val="0C2953" w:themeColor="accent1" w:themeShade="80"/>
          <w:sz w:val="24"/>
          <w:szCs w:val="24"/>
        </w:rPr>
        <w:t>Fall 2</w:t>
      </w:r>
    </w:p>
    <w:p w:rsidR="00E82D9E" w:rsidRDefault="00F438FC" w:rsidP="00D22EFA">
      <w:pPr>
        <w:rPr>
          <w:rFonts w:ascii="Cambria" w:eastAsiaTheme="minorEastAsia" w:hAnsi="Cambria"/>
          <w:sz w:val="24"/>
          <w:szCs w:val="24"/>
        </w:rPr>
      </w:pPr>
      <w:r>
        <w:rPr>
          <w:rFonts w:ascii="Cambria" w:eastAsiaTheme="minorEastAsia" w:hAnsi="Cambria"/>
          <w:color w:val="0C2953" w:themeColor="accent1" w:themeShade="80"/>
          <w:sz w:val="24"/>
          <w:szCs w:val="24"/>
        </w:rPr>
        <w:t>Ingen</w:t>
      </w:r>
      <w:r w:rsidRPr="00F438FC">
        <w:rPr>
          <w:rFonts w:ascii="Cambria" w:eastAsiaTheme="minorEastAsia" w:hAnsi="Cambria"/>
          <w:color w:val="0C2953" w:themeColor="accent1" w:themeShade="80"/>
          <w:sz w:val="24"/>
          <w:szCs w:val="24"/>
        </w:rPr>
        <w:t xml:space="preserve"> lösning</w:t>
      </w: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Default="00E82D9E" w:rsidP="00D22EFA">
      <w:pPr>
        <w:rPr>
          <w:rFonts w:ascii="Cambria" w:eastAsiaTheme="minorEastAsia" w:hAnsi="Cambria"/>
          <w:sz w:val="24"/>
          <w:szCs w:val="24"/>
        </w:rPr>
      </w:pPr>
    </w:p>
    <w:p w:rsidR="00E82D9E" w:rsidRPr="00E82D9E" w:rsidRDefault="00E82D9E" w:rsidP="00D22EFA">
      <w:pPr>
        <w:rPr>
          <w:rFonts w:ascii="Cambria" w:eastAsiaTheme="minorEastAsia" w:hAnsi="Cambria"/>
        </w:rPr>
      </w:pPr>
    </w:p>
    <w:p w:rsidR="00E82D9E" w:rsidRPr="00E82D9E" w:rsidRDefault="00E82D9E" w:rsidP="00D22EFA">
      <w:pPr>
        <w:rPr>
          <w:rFonts w:ascii="Cambria" w:eastAsiaTheme="minorEastAsia" w:hAnsi="Cambria"/>
        </w:rPr>
      </w:pPr>
    </w:p>
    <w:p w:rsidR="00E82D9E" w:rsidRDefault="00E82D9E" w:rsidP="00D22EFA">
      <w:pPr>
        <w:rPr>
          <w:rFonts w:ascii="Cambria" w:eastAsiaTheme="minorEastAsia" w:hAnsi="Cambria"/>
          <w:sz w:val="24"/>
          <w:szCs w:val="24"/>
        </w:rPr>
      </w:pPr>
    </w:p>
    <w:p w:rsidR="00E82D9E" w:rsidRPr="00353C4D" w:rsidRDefault="00E82D9E" w:rsidP="00D22EFA">
      <w:pPr>
        <w:rPr>
          <w:rFonts w:ascii="Cambria" w:eastAsiaTheme="minorEastAsia" w:hAnsi="Cambria"/>
          <w:sz w:val="4"/>
          <w:szCs w:val="4"/>
        </w:rPr>
      </w:pPr>
    </w:p>
    <w:p w:rsidR="00E82D9E" w:rsidRDefault="00E82D9E" w:rsidP="00D22EFA">
      <w:pPr>
        <w:rPr>
          <w:rFonts w:ascii="Cambria" w:eastAsiaTheme="minorEastAsia" w:hAnsi="Cambria"/>
          <w:sz w:val="24"/>
          <w:szCs w:val="24"/>
        </w:rPr>
      </w:pPr>
    </w:p>
    <w:p w:rsidR="00E82D9E" w:rsidRPr="006D01E5" w:rsidRDefault="00E82D9E" w:rsidP="00D22EFA">
      <w:pPr>
        <w:rPr>
          <w:rFonts w:ascii="Cambria" w:eastAsiaTheme="minorEastAsia" w:hAnsi="Cambria"/>
          <w:b/>
          <w:color w:val="0C2953" w:themeColor="accent1" w:themeShade="80"/>
          <w:sz w:val="24"/>
          <w:szCs w:val="24"/>
        </w:rPr>
      </w:pPr>
      <w:r w:rsidRPr="006D01E5">
        <w:rPr>
          <w:rFonts w:ascii="Cambria" w:eastAsiaTheme="minorEastAsia" w:hAnsi="Cambria"/>
          <w:b/>
          <w:color w:val="0C2953" w:themeColor="accent1" w:themeShade="80"/>
          <w:sz w:val="24"/>
          <w:szCs w:val="24"/>
        </w:rPr>
        <w:t>Fall 3</w:t>
      </w:r>
    </w:p>
    <w:p w:rsidR="00F438FC" w:rsidRDefault="00F438FC" w:rsidP="00F438FC">
      <w:pPr>
        <w:rPr>
          <w:rFonts w:ascii="Cambria" w:eastAsiaTheme="minorEastAsia" w:hAnsi="Cambria"/>
          <w:sz w:val="24"/>
          <w:szCs w:val="24"/>
        </w:rPr>
      </w:pPr>
      <w:r>
        <w:rPr>
          <w:rFonts w:ascii="Cambria" w:eastAsiaTheme="minorEastAsia" w:hAnsi="Cambria"/>
          <w:color w:val="0C2953" w:themeColor="accent1" w:themeShade="80"/>
          <w:sz w:val="24"/>
          <w:szCs w:val="24"/>
        </w:rPr>
        <w:t>Oändligt många</w:t>
      </w:r>
      <w:r w:rsidRPr="00F438FC">
        <w:rPr>
          <w:rFonts w:ascii="Cambria" w:eastAsiaTheme="minorEastAsia" w:hAnsi="Cambria"/>
          <w:color w:val="0C2953" w:themeColor="accent1" w:themeShade="80"/>
          <w:sz w:val="24"/>
          <w:szCs w:val="24"/>
        </w:rPr>
        <w:t xml:space="preserve"> </w:t>
      </w:r>
    </w:p>
    <w:p w:rsidR="00B20F10" w:rsidRPr="00DC1694" w:rsidRDefault="00F438FC" w:rsidP="00D22EFA">
      <w:pPr>
        <w:rPr>
          <w:rFonts w:ascii="Cambria" w:eastAsiaTheme="minorEastAsia" w:hAnsi="Cambria"/>
          <w:sz w:val="24"/>
          <w:szCs w:val="24"/>
        </w:rPr>
      </w:pPr>
      <w:r w:rsidRPr="00F438FC">
        <w:rPr>
          <w:rFonts w:ascii="Cambria" w:eastAsiaTheme="minorEastAsia" w:hAnsi="Cambria"/>
          <w:color w:val="0C2953" w:themeColor="accent1" w:themeShade="80"/>
          <w:sz w:val="24"/>
          <w:szCs w:val="24"/>
        </w:rPr>
        <w:t>lösning</w:t>
      </w:r>
      <w:r>
        <w:rPr>
          <w:rFonts w:ascii="Cambria" w:eastAsiaTheme="minorEastAsia" w:hAnsi="Cambria"/>
          <w:color w:val="0C2953" w:themeColor="accent1" w:themeShade="80"/>
          <w:sz w:val="24"/>
          <w:szCs w:val="24"/>
        </w:rPr>
        <w:t>ar</w:t>
      </w:r>
      <w:r w:rsidR="00B20F10">
        <w:rPr>
          <w:rFonts w:ascii="Cambria" w:eastAsiaTheme="minorEastAsia" w:hAnsi="Cambria"/>
          <w:sz w:val="24"/>
          <w:szCs w:val="24"/>
        </w:rPr>
        <w:tab/>
      </w:r>
      <w:r w:rsidR="00B20F10">
        <w:rPr>
          <w:rFonts w:ascii="Cambria" w:eastAsiaTheme="minorEastAsia" w:hAnsi="Cambria"/>
          <w:sz w:val="24"/>
          <w:szCs w:val="24"/>
        </w:rPr>
        <w:tab/>
      </w: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353C4D" w:rsidRDefault="00353C4D" w:rsidP="00D22EFA">
      <w:pPr>
        <w:rPr>
          <w:rFonts w:ascii="Cambria" w:hAnsi="Cambria"/>
          <w:sz w:val="24"/>
          <w:szCs w:val="24"/>
        </w:rPr>
      </w:pPr>
    </w:p>
    <w:p w:rsidR="00070A1D" w:rsidRDefault="004E6ADC" w:rsidP="00D22EFA">
      <w:pPr>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27520" behindDoc="0" locked="0" layoutInCell="1" allowOverlap="1" wp14:anchorId="5CD3E30B" wp14:editId="47BA1328">
                <wp:simplePos x="0" y="0"/>
                <wp:positionH relativeFrom="column">
                  <wp:posOffset>3187090</wp:posOffset>
                </wp:positionH>
                <wp:positionV relativeFrom="paragraph">
                  <wp:posOffset>112217</wp:posOffset>
                </wp:positionV>
                <wp:extent cx="2794406" cy="9019642"/>
                <wp:effectExtent l="0" t="0" r="0" b="0"/>
                <wp:wrapNone/>
                <wp:docPr id="53" name="Textruta 53"/>
                <wp:cNvGraphicFramePr/>
                <a:graphic xmlns:a="http://schemas.openxmlformats.org/drawingml/2006/main">
                  <a:graphicData uri="http://schemas.microsoft.com/office/word/2010/wordprocessingShape">
                    <wps:wsp>
                      <wps:cNvSpPr txBox="1"/>
                      <wps:spPr>
                        <a:xfrm>
                          <a:off x="0" y="0"/>
                          <a:ext cx="2794406" cy="901964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30"/>
                              </w:numPr>
                              <w:ind w:left="570" w:hanging="570"/>
                              <w:rPr>
                                <w:rFonts w:ascii="Cambria" w:hAnsi="Cambria"/>
                              </w:rPr>
                            </w:pPr>
                            <w:r w:rsidRPr="00B95190">
                              <w:rPr>
                                <w:rFonts w:ascii="Cambria" w:hAnsi="Cambria"/>
                              </w:rPr>
                              <w:t>Lös ekvationssystemet och tolka svaret grafiskt.</w:t>
                            </w:r>
                          </w:p>
                          <w:p w:rsidR="001B4A72" w:rsidRDefault="001B4A72" w:rsidP="00B95190">
                            <w:pPr>
                              <w:rPr>
                                <w:rFonts w:ascii="Cambria" w:hAnsi="Cambria"/>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1B4A72" w:rsidRPr="000F49CE" w:rsidRDefault="001B4A72" w:rsidP="000F49CE">
                            <w:pPr>
                              <w:tabs>
                                <w:tab w:val="left" w:pos="567"/>
                              </w:tabs>
                              <w:ind w:left="993" w:hanging="426"/>
                              <w:rPr>
                                <w:rFonts w:ascii="Cambria" w:eastAsiaTheme="minorEastAsia" w:hAnsi="Cambria"/>
                                <w:sz w:val="12"/>
                                <w:szCs w:val="12"/>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1B4A72" w:rsidRPr="000F49CE" w:rsidRDefault="001B4A72" w:rsidP="000F49CE">
                            <w:pPr>
                              <w:tabs>
                                <w:tab w:val="left" w:pos="567"/>
                              </w:tabs>
                              <w:ind w:left="993" w:hanging="426"/>
                              <w:rPr>
                                <w:rFonts w:ascii="Cambria" w:eastAsiaTheme="minorEastAsia" w:hAnsi="Cambria"/>
                                <w:sz w:val="12"/>
                                <w:szCs w:val="12"/>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 xml:space="preserve">2x-y=3       </m:t>
                                      </m:r>
                                    </m:e>
                                    <m:e>
                                      <m:r>
                                        <w:rPr>
                                          <w:rFonts w:ascii="Cambria Math" w:eastAsiaTheme="minorEastAsia" w:hAnsi="Cambria Math"/>
                                        </w:rPr>
                                        <m:t>10x-5y=15</m:t>
                                      </m:r>
                                    </m:e>
                                  </m:eqArr>
                                </m:e>
                              </m:d>
                            </m:oMath>
                          </w:p>
                          <w:p w:rsidR="001B4A72" w:rsidRPr="000F49CE" w:rsidRDefault="001B4A72" w:rsidP="000F49CE">
                            <w:pPr>
                              <w:tabs>
                                <w:tab w:val="left" w:pos="567"/>
                              </w:tabs>
                              <w:ind w:left="993" w:hanging="426"/>
                              <w:rPr>
                                <w:rFonts w:ascii="Cambria" w:eastAsiaTheme="minorEastAsia" w:hAnsi="Cambria"/>
                                <w:sz w:val="12"/>
                                <w:szCs w:val="12"/>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cstheme="minorBidi"/>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5x+2y=10</m:t>
                                      </m:r>
                                    </m:e>
                                    <m:e>
                                      <m:r>
                                        <w:rPr>
                                          <w:rFonts w:ascii="Cambria Math" w:eastAsiaTheme="minorEastAsia" w:hAnsi="Cambria Math"/>
                                        </w:rPr>
                                        <m:t xml:space="preserve">2,5x+y=1 </m:t>
                                      </m:r>
                                    </m:e>
                                  </m:eqArr>
                                </m:e>
                              </m:d>
                            </m:oMath>
                          </w:p>
                          <w:p w:rsidR="001B4A72" w:rsidRPr="000F49CE" w:rsidRDefault="001B4A72" w:rsidP="000F49CE">
                            <w:pPr>
                              <w:pStyle w:val="ListParagraph"/>
                              <w:rPr>
                                <w:rFonts w:ascii="Cambria" w:eastAsiaTheme="minorEastAsia" w:hAnsi="Cambria" w:cstheme="minorBidi"/>
                              </w:rPr>
                            </w:pPr>
                          </w:p>
                          <w:p w:rsidR="001B4A72" w:rsidRDefault="001B4A72" w:rsidP="00612D5D">
                            <w:pPr>
                              <w:pStyle w:val="ListParagraph"/>
                              <w:numPr>
                                <w:ilvl w:val="0"/>
                                <w:numId w:val="30"/>
                              </w:numPr>
                              <w:ind w:left="567" w:hanging="567"/>
                              <w:rPr>
                                <w:rFonts w:ascii="Cambria" w:hAnsi="Cambria"/>
                              </w:rPr>
                            </w:pPr>
                            <w:r>
                              <w:rPr>
                                <w:rFonts w:ascii="Cambria" w:hAnsi="Cambria"/>
                              </w:rPr>
                              <w:t>Skriv en ekvation som tillsammans med ekvationen</w:t>
                            </w:r>
                          </w:p>
                          <w:p w:rsidR="001B4A72" w:rsidRDefault="001B4A72" w:rsidP="00A5553C">
                            <w:pPr>
                              <w:pStyle w:val="ListParagraph"/>
                              <w:ind w:left="567"/>
                              <w:rPr>
                                <w:rFonts w:ascii="Cambria" w:hAnsi="Cambria"/>
                              </w:rPr>
                            </w:pPr>
                            <m:oMath>
                              <m:r>
                                <w:rPr>
                                  <w:rFonts w:ascii="Cambria Math" w:hAnsi="Cambria Math"/>
                                </w:rPr>
                                <m:t>2x+3y=5</m:t>
                              </m:r>
                            </m:oMath>
                            <w:r>
                              <w:rPr>
                                <w:rFonts w:ascii="Cambria" w:hAnsi="Cambria"/>
                              </w:rPr>
                              <w:t xml:space="preserve"> ger ett ekvations-system som</w:t>
                            </w:r>
                          </w:p>
                          <w:p w:rsidR="001B4A72" w:rsidRDefault="001B4A72" w:rsidP="00612D5D">
                            <w:pPr>
                              <w:pStyle w:val="ListParagraph"/>
                              <w:numPr>
                                <w:ilvl w:val="0"/>
                                <w:numId w:val="32"/>
                              </w:numPr>
                              <w:ind w:left="993" w:hanging="426"/>
                              <w:rPr>
                                <w:rFonts w:ascii="Cambria" w:hAnsi="Cambria"/>
                              </w:rPr>
                            </w:pPr>
                            <w:r>
                              <w:rPr>
                                <w:rFonts w:ascii="Cambria" w:hAnsi="Cambria"/>
                              </w:rPr>
                              <w:t>Saknar lösning</w:t>
                            </w:r>
                          </w:p>
                          <w:p w:rsidR="001B4A72" w:rsidRDefault="001B4A72" w:rsidP="00612D5D">
                            <w:pPr>
                              <w:pStyle w:val="ListParagraph"/>
                              <w:numPr>
                                <w:ilvl w:val="0"/>
                                <w:numId w:val="32"/>
                              </w:numPr>
                              <w:ind w:left="993" w:hanging="426"/>
                              <w:rPr>
                                <w:rFonts w:ascii="Cambria" w:hAnsi="Cambria"/>
                              </w:rPr>
                            </w:pPr>
                            <w:r>
                              <w:rPr>
                                <w:rFonts w:ascii="Cambria" w:hAnsi="Cambria"/>
                              </w:rPr>
                              <w:t>Har oändligt många lösningar.</w:t>
                            </w:r>
                          </w:p>
                          <w:p w:rsidR="001B4A72" w:rsidRPr="000F49CE" w:rsidRDefault="001B4A72" w:rsidP="000F49CE">
                            <w:pPr>
                              <w:rPr>
                                <w:rFonts w:ascii="Cambria" w:hAnsi="Cambria"/>
                              </w:rPr>
                            </w:pPr>
                          </w:p>
                          <w:p w:rsidR="001B4A72" w:rsidRDefault="001B4A72" w:rsidP="00612D5D">
                            <w:pPr>
                              <w:pStyle w:val="ListParagraph"/>
                              <w:numPr>
                                <w:ilvl w:val="0"/>
                                <w:numId w:val="30"/>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2y+x=6</m:t>
                                      </m:r>
                                    </m:e>
                                    <m:e>
                                      <m:r>
                                        <w:rPr>
                                          <w:rFonts w:ascii="Cambria Math" w:hAnsi="Cambria Math"/>
                                        </w:rPr>
                                        <m:t>y-kx=2</m:t>
                                      </m:r>
                                    </m:e>
                                  </m:eqArr>
                                </m:e>
                              </m:d>
                            </m:oMath>
                          </w:p>
                          <w:p w:rsidR="001B4A72" w:rsidRPr="000F49CE" w:rsidRDefault="001B4A72" w:rsidP="00074051">
                            <w:pPr>
                              <w:pStyle w:val="ListParagraph"/>
                              <w:tabs>
                                <w:tab w:val="left" w:pos="567"/>
                              </w:tabs>
                              <w:ind w:left="993"/>
                              <w:rPr>
                                <w:rFonts w:ascii="Cambria" w:hAnsi="Cambria"/>
                              </w:rPr>
                            </w:pPr>
                            <w:r w:rsidRPr="000F49CE">
                              <w:rPr>
                                <w:rFonts w:ascii="Cambria" w:hAnsi="Cambria"/>
                              </w:rPr>
                              <w:t xml:space="preserve">För vilka värden på </w:t>
                            </w:r>
                            <m:oMath>
                              <m:r>
                                <w:rPr>
                                  <w:rFonts w:ascii="Cambria Math" w:hAnsi="Cambria Math"/>
                                </w:rPr>
                                <m:t>k</m:t>
                              </m:r>
                            </m:oMath>
                          </w:p>
                          <w:p w:rsidR="001B4A72" w:rsidRPr="000F49CE" w:rsidRDefault="001B4A72" w:rsidP="00612D5D">
                            <w:pPr>
                              <w:pStyle w:val="ListParagraph"/>
                              <w:numPr>
                                <w:ilvl w:val="0"/>
                                <w:numId w:val="33"/>
                              </w:numPr>
                              <w:tabs>
                                <w:tab w:val="left" w:pos="567"/>
                              </w:tabs>
                              <w:ind w:left="993" w:hanging="426"/>
                              <w:rPr>
                                <w:rFonts w:ascii="Cambria" w:hAnsi="Cambria"/>
                              </w:rPr>
                            </w:pPr>
                            <w:r w:rsidRPr="000F49CE">
                              <w:rPr>
                                <w:rFonts w:ascii="Cambria" w:hAnsi="Cambria"/>
                              </w:rPr>
                              <w:t>saknar ekvationssystemet lösning</w:t>
                            </w:r>
                          </w:p>
                          <w:p w:rsidR="001B4A72" w:rsidRPr="000F49CE" w:rsidRDefault="001B4A72" w:rsidP="00612D5D">
                            <w:pPr>
                              <w:pStyle w:val="ListParagraph"/>
                              <w:numPr>
                                <w:ilvl w:val="0"/>
                                <w:numId w:val="33"/>
                              </w:numPr>
                              <w:tabs>
                                <w:tab w:val="left" w:pos="567"/>
                              </w:tabs>
                              <w:ind w:left="993" w:hanging="426"/>
                              <w:rPr>
                                <w:rFonts w:ascii="Cambria" w:hAnsi="Cambria"/>
                              </w:rPr>
                            </w:pPr>
                            <w:r w:rsidRPr="000F49CE">
                              <w:rPr>
                                <w:rFonts w:ascii="Cambria" w:hAnsi="Cambria"/>
                              </w:rPr>
                              <w:t>har ekvationssystemet en lösning</w:t>
                            </w:r>
                          </w:p>
                          <w:p w:rsidR="001B4A72" w:rsidRPr="000F49CE" w:rsidRDefault="001B4A72" w:rsidP="00612D5D">
                            <w:pPr>
                              <w:pStyle w:val="ListParagraph"/>
                              <w:numPr>
                                <w:ilvl w:val="0"/>
                                <w:numId w:val="33"/>
                              </w:numPr>
                              <w:tabs>
                                <w:tab w:val="left" w:pos="567"/>
                              </w:tabs>
                              <w:ind w:left="993" w:hanging="426"/>
                              <w:rPr>
                                <w:rFonts w:ascii="Cambria" w:hAnsi="Cambria"/>
                              </w:rPr>
                            </w:pPr>
                            <w:r w:rsidRPr="000F49CE">
                              <w:rPr>
                                <w:rFonts w:ascii="Cambria" w:hAnsi="Cambria"/>
                              </w:rPr>
                              <w:t xml:space="preserve">har ekvationssystemet en lösning i 1:a kvadranten </w:t>
                            </w:r>
                            <m:oMath>
                              <m:d>
                                <m:dPr>
                                  <m:ctrlPr>
                                    <w:rPr>
                                      <w:rFonts w:ascii="Cambria Math" w:eastAsiaTheme="minorHAnsi" w:hAnsi="Cambria Math" w:cstheme="minorBidi"/>
                                      <w:i/>
                                      <w:lang w:eastAsia="en-US"/>
                                    </w:rPr>
                                  </m:ctrlPr>
                                </m:dPr>
                                <m:e>
                                  <m:r>
                                    <w:rPr>
                                      <w:rFonts w:ascii="Cambria Math" w:hAnsi="Cambria Math"/>
                                    </w:rPr>
                                    <m:t>x,y&gt;0</m:t>
                                  </m:r>
                                </m:e>
                              </m:d>
                            </m:oMath>
                            <w:r w:rsidRPr="000F49CE">
                              <w:rPr>
                                <w:rFonts w:ascii="Cambria" w:eastAsiaTheme="minorEastAsia" w:hAnsi="Cambria"/>
                              </w:rPr>
                              <w:t>?</w:t>
                            </w:r>
                            <w:r w:rsidRPr="000F49CE">
                              <w:rPr>
                                <w:rFonts w:ascii="Cambria" w:hAnsi="Cambria"/>
                              </w:rPr>
                              <w:t xml:space="preserve"> </w:t>
                            </w:r>
                          </w:p>
                          <w:p w:rsidR="001B4A72" w:rsidRPr="000F49CE" w:rsidRDefault="001B4A72" w:rsidP="000F49CE">
                            <w:pPr>
                              <w:rPr>
                                <w:rFonts w:ascii="Cambria" w:hAnsi="Cambria"/>
                                <w:sz w:val="24"/>
                                <w:szCs w:val="24"/>
                              </w:rPr>
                            </w:pPr>
                          </w:p>
                          <w:p w:rsidR="001B4A72" w:rsidRDefault="001B4A72" w:rsidP="00612D5D">
                            <w:pPr>
                              <w:pStyle w:val="ListParagraph"/>
                              <w:numPr>
                                <w:ilvl w:val="0"/>
                                <w:numId w:val="30"/>
                              </w:numPr>
                              <w:ind w:left="567" w:hanging="567"/>
                              <w:rPr>
                                <w:rFonts w:ascii="Cambria" w:hAnsi="Cambria"/>
                              </w:rPr>
                            </w:pPr>
                            <w:r>
                              <w:rPr>
                                <w:rFonts w:ascii="Cambria" w:hAnsi="Cambria"/>
                              </w:rPr>
                              <w:t xml:space="preserve">För vilka värden på talet </w:t>
                            </w:r>
                            <w:r w:rsidRPr="004E6ADC">
                              <w:rPr>
                                <w:rFonts w:ascii="Cambria" w:hAnsi="Cambria"/>
                              </w:rPr>
                              <w:t>a</w:t>
                            </w:r>
                            <w:r>
                              <w:rPr>
                                <w:rFonts w:ascii="Cambria" w:hAnsi="Cambria"/>
                              </w:rPr>
                              <w:t xml:space="preserve"> har ekvationssystemet</w:t>
                            </w:r>
                          </w:p>
                          <w:p w:rsidR="001B4A72" w:rsidRPr="004E6ADC" w:rsidRDefault="001B4A72" w:rsidP="004E6ADC">
                            <w:pPr>
                              <w:pStyle w:val="ListParagraph"/>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4x-2y=5      </m:t>
                                        </m:r>
                                      </m:e>
                                      <m:e>
                                        <m:r>
                                          <w:rPr>
                                            <w:rFonts w:ascii="Cambria Math" w:hAnsi="Cambria Math"/>
                                          </w:rPr>
                                          <m:t>ay-6x=-1,5</m:t>
                                        </m:r>
                                      </m:e>
                                    </m:eqArr>
                                  </m:e>
                                </m:d>
                              </m:oMath>
                            </m:oMathPara>
                          </w:p>
                          <w:p w:rsidR="001B4A72" w:rsidRDefault="001B4A72" w:rsidP="004E6ADC">
                            <w:pPr>
                              <w:pStyle w:val="ListParagraph"/>
                              <w:ind w:left="567"/>
                              <w:rPr>
                                <w:rFonts w:ascii="Cambria" w:hAnsi="Cambria"/>
                              </w:rPr>
                            </w:pPr>
                            <w:r>
                              <w:rPr>
                                <w:rFonts w:ascii="Cambria" w:hAnsi="Cambria"/>
                              </w:rPr>
                              <w:t>En enda lösning?</w:t>
                            </w:r>
                          </w:p>
                          <w:p w:rsidR="001B4A72" w:rsidRDefault="001B4A72" w:rsidP="004E6ADC">
                            <w:pPr>
                              <w:pStyle w:val="ListParagraph"/>
                              <w:ind w:left="567"/>
                              <w:rPr>
                                <w:rFonts w:ascii="Cambria" w:hAnsi="Cambria"/>
                              </w:rPr>
                            </w:pPr>
                          </w:p>
                          <w:p w:rsidR="001B4A72" w:rsidRDefault="001B4A72" w:rsidP="00612D5D">
                            <w:pPr>
                              <w:pStyle w:val="ListParagraph"/>
                              <w:numPr>
                                <w:ilvl w:val="0"/>
                                <w:numId w:val="30"/>
                              </w:numPr>
                              <w:ind w:left="567" w:hanging="567"/>
                              <w:rPr>
                                <w:rFonts w:ascii="Cambria" w:hAnsi="Cambria"/>
                              </w:rPr>
                            </w:pPr>
                            <w:r>
                              <w:rPr>
                                <w:rFonts w:ascii="Cambria" w:hAnsi="Cambria"/>
                              </w:rPr>
                              <w:t>Lös ekvationssystemet</w:t>
                            </w:r>
                          </w:p>
                          <w:p w:rsidR="001B4A72" w:rsidRPr="004E6ADC" w:rsidRDefault="001B4A72" w:rsidP="004E6ADC">
                            <w:pPr>
                              <w:pStyle w:val="ListParagraph"/>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ax+12y=11  </m:t>
                                        </m:r>
                                      </m:e>
                                      <m:e>
                                        <m:r>
                                          <w:rPr>
                                            <w:rFonts w:ascii="Cambria Math" w:hAnsi="Cambria Math"/>
                                          </w:rPr>
                                          <m:t>69x+25y=27</m:t>
                                        </m:r>
                                      </m:e>
                                    </m:eqArr>
                                  </m:e>
                                </m:d>
                              </m:oMath>
                            </m:oMathPara>
                          </w:p>
                          <w:p w:rsidR="001B4A72" w:rsidRDefault="001B4A72" w:rsidP="004E6ADC">
                            <w:pPr>
                              <w:pStyle w:val="ListParagraph"/>
                              <w:ind w:left="567"/>
                              <w:rPr>
                                <w:rFonts w:ascii="Cambria" w:hAnsi="Cambria"/>
                              </w:rPr>
                            </w:pPr>
                            <w:r>
                              <w:rPr>
                                <w:rFonts w:ascii="Cambria" w:hAnsi="Cambria"/>
                              </w:rPr>
                              <w:t xml:space="preserve">Exakt, för </w:t>
                            </w:r>
                            <m:oMath>
                              <m:r>
                                <w:rPr>
                                  <w:rFonts w:ascii="Cambria Math" w:hAnsi="Cambria Math"/>
                                </w:rPr>
                                <m:t>a=33</m:t>
                              </m:r>
                            </m:oMath>
                            <w:r>
                              <w:rPr>
                                <w:rFonts w:ascii="Cambria" w:hAnsi="Cambria"/>
                              </w:rPr>
                              <w:t xml:space="preserve"> och sedan för </w:t>
                            </w:r>
                            <m:oMath>
                              <m:r>
                                <w:rPr>
                                  <w:rFonts w:ascii="Cambria Math" w:hAnsi="Cambria Math"/>
                                </w:rPr>
                                <m:t>a=33,1</m:t>
                              </m:r>
                            </m:oMath>
                            <w:r>
                              <w:rPr>
                                <w:rFonts w:ascii="Cambria" w:hAnsi="Cambria"/>
                              </w:rPr>
                              <w:t>.</w:t>
                            </w:r>
                          </w:p>
                          <w:p w:rsidR="001B4A72" w:rsidRPr="004E6ADC" w:rsidRDefault="001B4A72" w:rsidP="004E6ADC">
                            <w:pPr>
                              <w:pStyle w:val="ListParagraph"/>
                              <w:ind w:left="567"/>
                              <w:rPr>
                                <w:rFonts w:ascii="Cambria" w:hAnsi="Cambria"/>
                              </w:rPr>
                            </w:pPr>
                            <w:r>
                              <w:rPr>
                                <w:rFonts w:ascii="Cambria" w:hAnsi="Cambria"/>
                              </w:rPr>
                              <w:t xml:space="preserve">Förklara geometriskt varför en liten ändring i koefficienten </w:t>
                            </w:r>
                            <m:oMath>
                              <m:r>
                                <w:rPr>
                                  <w:rFonts w:ascii="Cambria Math" w:hAnsi="Cambria Math"/>
                                </w:rPr>
                                <m:t>a</m:t>
                              </m:r>
                            </m:oMath>
                            <w:r>
                              <w:rPr>
                                <w:rFonts w:ascii="Cambria" w:hAnsi="Cambria"/>
                              </w:rPr>
                              <w:t xml:space="preserve"> i detta fall ger en stor ändring i lösningen.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53" o:spid="_x0000_s1057" type="#_x0000_t202" style="position:absolute;margin-left:250.95pt;margin-top:8.85pt;width:220.05pt;height:710.2pt;z-index:2516275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" filled="f" stroked="f" strokeweight=".5pt">
                <v:textbox>
                  <w:txbxContent>
                    <w:p w:rsidR="001B4A72" w:rsidRDefault="001B4A72" w:rsidP="00612D5D">
                      <w:pPr>
                        <w:pStyle w:val="ListParagraph"/>
                        <w:numPr>
                          <w:ilvl w:val="0"/>
                          <w:numId w:val="30"/>
                        </w:numPr>
                        <w:ind w:left="570" w:hanging="570"/>
                        <w:rPr>
                          <w:rFonts w:ascii="Cambria" w:hAnsi="Cambria"/>
                        </w:rPr>
                      </w:pPr>
                      <w:r w:rsidRPr="00B95190">
                        <w:rPr>
                          <w:rFonts w:ascii="Cambria" w:hAnsi="Cambria"/>
                        </w:rPr>
                        <w:t>Lös ekvationssystemet och tolka svaret grafiskt.</w:t>
                      </w:r>
                    </w:p>
                    <w:p w:rsidR="001B4A72" w:rsidRDefault="001B4A72" w:rsidP="00B95190">
                      <w:pPr>
                        <w:rPr>
                          <w:rFonts w:ascii="Cambria" w:hAnsi="Cambria"/>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1B4A72" w:rsidRPr="000F49CE" w:rsidRDefault="001B4A72" w:rsidP="000F49CE">
                      <w:pPr>
                        <w:tabs>
                          <w:tab w:val="left" w:pos="567"/>
                        </w:tabs>
                        <w:ind w:left="993" w:hanging="426"/>
                        <w:rPr>
                          <w:rFonts w:ascii="Cambria" w:eastAsiaTheme="minorEastAsia" w:hAnsi="Cambria"/>
                          <w:sz w:val="12"/>
                          <w:szCs w:val="12"/>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2x-y=3</m:t>
                                </m:r>
                              </m:e>
                              <m:e>
                                <m:r>
                                  <w:rPr>
                                    <w:rFonts w:ascii="Cambria Math" w:eastAsiaTheme="minorEastAsia" w:hAnsi="Cambria Math"/>
                                  </w:rPr>
                                  <m:t>2x+y=5</m:t>
                                </m:r>
                              </m:e>
                            </m:eqArr>
                          </m:e>
                        </m:d>
                      </m:oMath>
                    </w:p>
                    <w:p w:rsidR="001B4A72" w:rsidRPr="000F49CE" w:rsidRDefault="001B4A72" w:rsidP="000F49CE">
                      <w:pPr>
                        <w:tabs>
                          <w:tab w:val="left" w:pos="567"/>
                        </w:tabs>
                        <w:ind w:left="993" w:hanging="426"/>
                        <w:rPr>
                          <w:rFonts w:ascii="Cambria" w:eastAsiaTheme="minorEastAsia" w:hAnsi="Cambria"/>
                          <w:sz w:val="12"/>
                          <w:szCs w:val="12"/>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 xml:space="preserve">2x-y=3       </m:t>
                                </m:r>
                              </m:e>
                              <m:e>
                                <m:r>
                                  <w:rPr>
                                    <w:rFonts w:ascii="Cambria Math" w:eastAsiaTheme="minorEastAsia" w:hAnsi="Cambria Math"/>
                                  </w:rPr>
                                  <m:t>10x-5y=15</m:t>
                                </m:r>
                              </m:e>
                            </m:eqArr>
                          </m:e>
                        </m:d>
                      </m:oMath>
                    </w:p>
                    <w:p w:rsidR="001B4A72" w:rsidRPr="000F49CE" w:rsidRDefault="001B4A72" w:rsidP="000F49CE">
                      <w:pPr>
                        <w:tabs>
                          <w:tab w:val="left" w:pos="567"/>
                        </w:tabs>
                        <w:ind w:left="993" w:hanging="426"/>
                        <w:rPr>
                          <w:rFonts w:ascii="Cambria" w:eastAsiaTheme="minorEastAsia" w:hAnsi="Cambria"/>
                          <w:sz w:val="12"/>
                          <w:szCs w:val="12"/>
                        </w:rPr>
                      </w:pPr>
                    </w:p>
                    <w:p w:rsidR="001B4A72" w:rsidRPr="000F49CE" w:rsidRDefault="001B4A72" w:rsidP="00612D5D">
                      <w:pPr>
                        <w:pStyle w:val="ListParagraph"/>
                        <w:numPr>
                          <w:ilvl w:val="0"/>
                          <w:numId w:val="31"/>
                        </w:numPr>
                        <w:tabs>
                          <w:tab w:val="left" w:pos="567"/>
                        </w:tabs>
                        <w:ind w:left="993" w:hanging="426"/>
                        <w:rPr>
                          <w:rFonts w:ascii="Cambria" w:eastAsiaTheme="minorEastAsia" w:hAnsi="Cambria" w:cstheme="minorBidi"/>
                        </w:rPr>
                      </w:pPr>
                      <m:oMath>
                        <m:d>
                          <m:dPr>
                            <m:begChr m:val="{"/>
                            <m:endChr m:val=""/>
                            <m:ctrlPr>
                              <w:rPr>
                                <w:rFonts w:ascii="Cambria Math" w:eastAsiaTheme="minorEastAsia" w:hAnsi="Cambria Math" w:cstheme="minorBidi"/>
                                <w:i/>
                                <w:lang w:eastAsia="en-US"/>
                              </w:rPr>
                            </m:ctrlPr>
                          </m:dPr>
                          <m:e>
                            <m:eqArr>
                              <m:eqArrPr>
                                <m:ctrlPr>
                                  <w:rPr>
                                    <w:rFonts w:ascii="Cambria Math" w:eastAsiaTheme="minorEastAsia" w:hAnsi="Cambria Math"/>
                                    <w:i/>
                                  </w:rPr>
                                </m:ctrlPr>
                              </m:eqArrPr>
                              <m:e>
                                <m:r>
                                  <w:rPr>
                                    <w:rFonts w:ascii="Cambria Math" w:eastAsiaTheme="minorEastAsia" w:hAnsi="Cambria Math"/>
                                  </w:rPr>
                                  <m:t>5x+2y=10</m:t>
                                </m:r>
                              </m:e>
                              <m:e>
                                <m:r>
                                  <w:rPr>
                                    <w:rFonts w:ascii="Cambria Math" w:eastAsiaTheme="minorEastAsia" w:hAnsi="Cambria Math"/>
                                  </w:rPr>
                                  <m:t xml:space="preserve">2,5x+y=1 </m:t>
                                </m:r>
                              </m:e>
                            </m:eqArr>
                          </m:e>
                        </m:d>
                      </m:oMath>
                    </w:p>
                    <w:p w:rsidR="001B4A72" w:rsidRPr="000F49CE" w:rsidRDefault="001B4A72" w:rsidP="000F49CE">
                      <w:pPr>
                        <w:pStyle w:val="ListParagraph"/>
                        <w:rPr>
                          <w:rFonts w:ascii="Cambria" w:eastAsiaTheme="minorEastAsia" w:hAnsi="Cambria" w:cstheme="minorBidi"/>
                        </w:rPr>
                      </w:pPr>
                    </w:p>
                    <w:p w:rsidR="001B4A72" w:rsidRDefault="001B4A72" w:rsidP="00612D5D">
                      <w:pPr>
                        <w:pStyle w:val="ListParagraph"/>
                        <w:numPr>
                          <w:ilvl w:val="0"/>
                          <w:numId w:val="30"/>
                        </w:numPr>
                        <w:ind w:left="567" w:hanging="567"/>
                        <w:rPr>
                          <w:rFonts w:ascii="Cambria" w:hAnsi="Cambria"/>
                        </w:rPr>
                      </w:pPr>
                      <w:r>
                        <w:rPr>
                          <w:rFonts w:ascii="Cambria" w:hAnsi="Cambria"/>
                        </w:rPr>
                        <w:t>Skriv en ekvation som tillsammans med ekvationen</w:t>
                      </w:r>
                    </w:p>
                    <w:p w:rsidR="001B4A72" w:rsidRDefault="001B4A72" w:rsidP="00A5553C">
                      <w:pPr>
                        <w:pStyle w:val="ListParagraph"/>
                        <w:ind w:left="567"/>
                        <w:rPr>
                          <w:rFonts w:ascii="Cambria" w:hAnsi="Cambria"/>
                        </w:rPr>
                      </w:pPr>
                      <m:oMath>
                        <m:r>
                          <w:rPr>
                            <w:rFonts w:ascii="Cambria Math" w:hAnsi="Cambria Math"/>
                          </w:rPr>
                          <m:t>2x+3y=5</m:t>
                        </m:r>
                      </m:oMath>
                      <w:r>
                        <w:rPr>
                          <w:rFonts w:ascii="Cambria" w:hAnsi="Cambria"/>
                        </w:rPr>
                        <w:t xml:space="preserve"> ger ett ekvations-system som</w:t>
                      </w:r>
                    </w:p>
                    <w:p w:rsidR="001B4A72" w:rsidRDefault="001B4A72" w:rsidP="00612D5D">
                      <w:pPr>
                        <w:pStyle w:val="ListParagraph"/>
                        <w:numPr>
                          <w:ilvl w:val="0"/>
                          <w:numId w:val="32"/>
                        </w:numPr>
                        <w:ind w:left="993" w:hanging="426"/>
                        <w:rPr>
                          <w:rFonts w:ascii="Cambria" w:hAnsi="Cambria"/>
                        </w:rPr>
                      </w:pPr>
                      <w:r>
                        <w:rPr>
                          <w:rFonts w:ascii="Cambria" w:hAnsi="Cambria"/>
                        </w:rPr>
                        <w:t>Saknar lösning</w:t>
                      </w:r>
                    </w:p>
                    <w:p w:rsidR="001B4A72" w:rsidRDefault="001B4A72" w:rsidP="00612D5D">
                      <w:pPr>
                        <w:pStyle w:val="ListParagraph"/>
                        <w:numPr>
                          <w:ilvl w:val="0"/>
                          <w:numId w:val="32"/>
                        </w:numPr>
                        <w:ind w:left="993" w:hanging="426"/>
                        <w:rPr>
                          <w:rFonts w:ascii="Cambria" w:hAnsi="Cambria"/>
                        </w:rPr>
                      </w:pPr>
                      <w:r>
                        <w:rPr>
                          <w:rFonts w:ascii="Cambria" w:hAnsi="Cambria"/>
                        </w:rPr>
                        <w:t>Har oändligt många lösningar.</w:t>
                      </w:r>
                    </w:p>
                    <w:p w:rsidR="001B4A72" w:rsidRPr="000F49CE" w:rsidRDefault="001B4A72" w:rsidP="000F49CE">
                      <w:pPr>
                        <w:rPr>
                          <w:rFonts w:ascii="Cambria" w:hAnsi="Cambria"/>
                        </w:rPr>
                      </w:pPr>
                    </w:p>
                    <w:p w:rsidR="001B4A72" w:rsidRDefault="001B4A72" w:rsidP="00612D5D">
                      <w:pPr>
                        <w:pStyle w:val="ListParagraph"/>
                        <w:numPr>
                          <w:ilvl w:val="0"/>
                          <w:numId w:val="30"/>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2y+x=6</m:t>
                                </m:r>
                              </m:e>
                              <m:e>
                                <m:r>
                                  <w:rPr>
                                    <w:rFonts w:ascii="Cambria Math" w:hAnsi="Cambria Math"/>
                                  </w:rPr>
                                  <m:t>y-kx=2</m:t>
                                </m:r>
                              </m:e>
                            </m:eqArr>
                          </m:e>
                        </m:d>
                      </m:oMath>
                    </w:p>
                    <w:p w:rsidR="001B4A72" w:rsidRPr="000F49CE" w:rsidRDefault="001B4A72" w:rsidP="00074051">
                      <w:pPr>
                        <w:pStyle w:val="ListParagraph"/>
                        <w:tabs>
                          <w:tab w:val="left" w:pos="567"/>
                        </w:tabs>
                        <w:ind w:left="993"/>
                        <w:rPr>
                          <w:rFonts w:ascii="Cambria" w:hAnsi="Cambria"/>
                        </w:rPr>
                      </w:pPr>
                      <w:r w:rsidRPr="000F49CE">
                        <w:rPr>
                          <w:rFonts w:ascii="Cambria" w:hAnsi="Cambria"/>
                        </w:rPr>
                        <w:t xml:space="preserve">För vilka värden på </w:t>
                      </w:r>
                      <m:oMath>
                        <m:r>
                          <w:rPr>
                            <w:rFonts w:ascii="Cambria Math" w:hAnsi="Cambria Math"/>
                          </w:rPr>
                          <m:t>k</m:t>
                        </m:r>
                      </m:oMath>
                    </w:p>
                    <w:p w:rsidR="001B4A72" w:rsidRPr="000F49CE" w:rsidRDefault="001B4A72" w:rsidP="00612D5D">
                      <w:pPr>
                        <w:pStyle w:val="ListParagraph"/>
                        <w:numPr>
                          <w:ilvl w:val="0"/>
                          <w:numId w:val="33"/>
                        </w:numPr>
                        <w:tabs>
                          <w:tab w:val="left" w:pos="567"/>
                        </w:tabs>
                        <w:ind w:left="993" w:hanging="426"/>
                        <w:rPr>
                          <w:rFonts w:ascii="Cambria" w:hAnsi="Cambria"/>
                        </w:rPr>
                      </w:pPr>
                      <w:r w:rsidRPr="000F49CE">
                        <w:rPr>
                          <w:rFonts w:ascii="Cambria" w:hAnsi="Cambria"/>
                        </w:rPr>
                        <w:t>saknar ekvationssystemet lösning</w:t>
                      </w:r>
                    </w:p>
                    <w:p w:rsidR="001B4A72" w:rsidRPr="000F49CE" w:rsidRDefault="001B4A72" w:rsidP="00612D5D">
                      <w:pPr>
                        <w:pStyle w:val="ListParagraph"/>
                        <w:numPr>
                          <w:ilvl w:val="0"/>
                          <w:numId w:val="33"/>
                        </w:numPr>
                        <w:tabs>
                          <w:tab w:val="left" w:pos="567"/>
                        </w:tabs>
                        <w:ind w:left="993" w:hanging="426"/>
                        <w:rPr>
                          <w:rFonts w:ascii="Cambria" w:hAnsi="Cambria"/>
                        </w:rPr>
                      </w:pPr>
                      <w:r w:rsidRPr="000F49CE">
                        <w:rPr>
                          <w:rFonts w:ascii="Cambria" w:hAnsi="Cambria"/>
                        </w:rPr>
                        <w:t>har ekvationssystemet en lösning</w:t>
                      </w:r>
                    </w:p>
                    <w:p w:rsidR="001B4A72" w:rsidRPr="000F49CE" w:rsidRDefault="001B4A72" w:rsidP="00612D5D">
                      <w:pPr>
                        <w:pStyle w:val="ListParagraph"/>
                        <w:numPr>
                          <w:ilvl w:val="0"/>
                          <w:numId w:val="33"/>
                        </w:numPr>
                        <w:tabs>
                          <w:tab w:val="left" w:pos="567"/>
                        </w:tabs>
                        <w:ind w:left="993" w:hanging="426"/>
                        <w:rPr>
                          <w:rFonts w:ascii="Cambria" w:hAnsi="Cambria"/>
                        </w:rPr>
                      </w:pPr>
                      <w:r w:rsidRPr="000F49CE">
                        <w:rPr>
                          <w:rFonts w:ascii="Cambria" w:hAnsi="Cambria"/>
                        </w:rPr>
                        <w:t xml:space="preserve">har ekvationssystemet en lösning i 1:a kvadranten </w:t>
                      </w:r>
                      <m:oMath>
                        <m:d>
                          <m:dPr>
                            <m:ctrlPr>
                              <w:rPr>
                                <w:rFonts w:ascii="Cambria Math" w:eastAsiaTheme="minorHAnsi" w:hAnsi="Cambria Math" w:cstheme="minorBidi"/>
                                <w:i/>
                                <w:lang w:eastAsia="en-US"/>
                              </w:rPr>
                            </m:ctrlPr>
                          </m:dPr>
                          <m:e>
                            <m:r>
                              <w:rPr>
                                <w:rFonts w:ascii="Cambria Math" w:hAnsi="Cambria Math"/>
                              </w:rPr>
                              <m:t>x,y&gt;0</m:t>
                            </m:r>
                          </m:e>
                        </m:d>
                      </m:oMath>
                      <w:r w:rsidRPr="000F49CE">
                        <w:rPr>
                          <w:rFonts w:ascii="Cambria" w:eastAsiaTheme="minorEastAsia" w:hAnsi="Cambria"/>
                        </w:rPr>
                        <w:t>?</w:t>
                      </w:r>
                      <w:r w:rsidRPr="000F49CE">
                        <w:rPr>
                          <w:rFonts w:ascii="Cambria" w:hAnsi="Cambria"/>
                        </w:rPr>
                        <w:t xml:space="preserve"> </w:t>
                      </w:r>
                    </w:p>
                    <w:p w:rsidR="001B4A72" w:rsidRPr="000F49CE" w:rsidRDefault="001B4A72" w:rsidP="000F49CE">
                      <w:pPr>
                        <w:rPr>
                          <w:rFonts w:ascii="Cambria" w:hAnsi="Cambria"/>
                          <w:sz w:val="24"/>
                          <w:szCs w:val="24"/>
                        </w:rPr>
                      </w:pPr>
                    </w:p>
                    <w:p w:rsidR="001B4A72" w:rsidRDefault="001B4A72" w:rsidP="00612D5D">
                      <w:pPr>
                        <w:pStyle w:val="ListParagraph"/>
                        <w:numPr>
                          <w:ilvl w:val="0"/>
                          <w:numId w:val="30"/>
                        </w:numPr>
                        <w:ind w:left="567" w:hanging="567"/>
                        <w:rPr>
                          <w:rFonts w:ascii="Cambria" w:hAnsi="Cambria"/>
                        </w:rPr>
                      </w:pPr>
                      <w:r>
                        <w:rPr>
                          <w:rFonts w:ascii="Cambria" w:hAnsi="Cambria"/>
                        </w:rPr>
                        <w:t xml:space="preserve">För vilka värden på talet </w:t>
                      </w:r>
                      <w:r w:rsidRPr="004E6ADC">
                        <w:rPr>
                          <w:rFonts w:ascii="Cambria" w:hAnsi="Cambria"/>
                        </w:rPr>
                        <w:t>a</w:t>
                      </w:r>
                      <w:r>
                        <w:rPr>
                          <w:rFonts w:ascii="Cambria" w:hAnsi="Cambria"/>
                        </w:rPr>
                        <w:t xml:space="preserve"> har ekvationssystemet</w:t>
                      </w:r>
                    </w:p>
                    <w:p w:rsidR="001B4A72" w:rsidRPr="004E6ADC" w:rsidRDefault="001B4A72" w:rsidP="004E6ADC">
                      <w:pPr>
                        <w:pStyle w:val="ListParagraph"/>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4x-2y=5      </m:t>
                                  </m:r>
                                </m:e>
                                <m:e>
                                  <m:r>
                                    <w:rPr>
                                      <w:rFonts w:ascii="Cambria Math" w:hAnsi="Cambria Math"/>
                                    </w:rPr>
                                    <m:t>ay-6x=-1,5</m:t>
                                  </m:r>
                                </m:e>
                              </m:eqArr>
                            </m:e>
                          </m:d>
                        </m:oMath>
                      </m:oMathPara>
                    </w:p>
                    <w:p w:rsidR="001B4A72" w:rsidRDefault="001B4A72" w:rsidP="004E6ADC">
                      <w:pPr>
                        <w:pStyle w:val="ListParagraph"/>
                        <w:ind w:left="567"/>
                        <w:rPr>
                          <w:rFonts w:ascii="Cambria" w:hAnsi="Cambria"/>
                        </w:rPr>
                      </w:pPr>
                      <w:r>
                        <w:rPr>
                          <w:rFonts w:ascii="Cambria" w:hAnsi="Cambria"/>
                        </w:rPr>
                        <w:t>En enda lösning?</w:t>
                      </w:r>
                    </w:p>
                    <w:p w:rsidR="001B4A72" w:rsidRDefault="001B4A72" w:rsidP="004E6ADC">
                      <w:pPr>
                        <w:pStyle w:val="ListParagraph"/>
                        <w:ind w:left="567"/>
                        <w:rPr>
                          <w:rFonts w:ascii="Cambria" w:hAnsi="Cambria"/>
                        </w:rPr>
                      </w:pPr>
                    </w:p>
                    <w:p w:rsidR="001B4A72" w:rsidRDefault="001B4A72" w:rsidP="00612D5D">
                      <w:pPr>
                        <w:pStyle w:val="ListParagraph"/>
                        <w:numPr>
                          <w:ilvl w:val="0"/>
                          <w:numId w:val="30"/>
                        </w:numPr>
                        <w:ind w:left="567" w:hanging="567"/>
                        <w:rPr>
                          <w:rFonts w:ascii="Cambria" w:hAnsi="Cambria"/>
                        </w:rPr>
                      </w:pPr>
                      <w:r>
                        <w:rPr>
                          <w:rFonts w:ascii="Cambria" w:hAnsi="Cambria"/>
                        </w:rPr>
                        <w:t>Lös ekvationssystemet</w:t>
                      </w:r>
                    </w:p>
                    <w:p w:rsidR="001B4A72" w:rsidRPr="004E6ADC" w:rsidRDefault="001B4A72" w:rsidP="004E6ADC">
                      <w:pPr>
                        <w:pStyle w:val="ListParagraph"/>
                        <w:ind w:left="567"/>
                        <w:rPr>
                          <w:rFonts w:ascii="Cambria" w:hAnsi="Cambria"/>
                        </w:rPr>
                      </w:pPr>
                      <m:oMathPara>
                        <m:oMathParaPr>
                          <m:jc m:val="left"/>
                        </m:oMathPara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ax+12y=11  </m:t>
                                  </m:r>
                                </m:e>
                                <m:e>
                                  <m:r>
                                    <w:rPr>
                                      <w:rFonts w:ascii="Cambria Math" w:hAnsi="Cambria Math"/>
                                    </w:rPr>
                                    <m:t>69x+25y=27</m:t>
                                  </m:r>
                                </m:e>
                              </m:eqArr>
                            </m:e>
                          </m:d>
                        </m:oMath>
                      </m:oMathPara>
                    </w:p>
                    <w:p w:rsidR="001B4A72" w:rsidRDefault="001B4A72" w:rsidP="004E6ADC">
                      <w:pPr>
                        <w:pStyle w:val="ListParagraph"/>
                        <w:ind w:left="567"/>
                        <w:rPr>
                          <w:rFonts w:ascii="Cambria" w:hAnsi="Cambria"/>
                        </w:rPr>
                      </w:pPr>
                      <w:r>
                        <w:rPr>
                          <w:rFonts w:ascii="Cambria" w:hAnsi="Cambria"/>
                        </w:rPr>
                        <w:t xml:space="preserve">Exakt, för </w:t>
                      </w:r>
                      <m:oMath>
                        <m:r>
                          <w:rPr>
                            <w:rFonts w:ascii="Cambria Math" w:hAnsi="Cambria Math"/>
                          </w:rPr>
                          <m:t>a=33</m:t>
                        </m:r>
                      </m:oMath>
                      <w:r>
                        <w:rPr>
                          <w:rFonts w:ascii="Cambria" w:hAnsi="Cambria"/>
                        </w:rPr>
                        <w:t xml:space="preserve"> och sedan för </w:t>
                      </w:r>
                      <m:oMath>
                        <m:r>
                          <w:rPr>
                            <w:rFonts w:ascii="Cambria Math" w:hAnsi="Cambria Math"/>
                          </w:rPr>
                          <m:t>a=33,1</m:t>
                        </m:r>
                      </m:oMath>
                      <w:r>
                        <w:rPr>
                          <w:rFonts w:ascii="Cambria" w:hAnsi="Cambria"/>
                        </w:rPr>
                        <w:t>.</w:t>
                      </w:r>
                    </w:p>
                    <w:p w:rsidR="001B4A72" w:rsidRPr="004E6ADC" w:rsidRDefault="001B4A72" w:rsidP="004E6ADC">
                      <w:pPr>
                        <w:pStyle w:val="ListParagraph"/>
                        <w:ind w:left="567"/>
                        <w:rPr>
                          <w:rFonts w:ascii="Cambria" w:hAnsi="Cambria"/>
                        </w:rPr>
                      </w:pPr>
                      <w:r>
                        <w:rPr>
                          <w:rFonts w:ascii="Cambria" w:hAnsi="Cambria"/>
                        </w:rPr>
                        <w:t xml:space="preserve">Förklara geometriskt varför en liten ändring i koefficienten </w:t>
                      </w:r>
                      <m:oMath>
                        <m:r>
                          <w:rPr>
                            <w:rFonts w:ascii="Cambria Math" w:hAnsi="Cambria Math"/>
                          </w:rPr>
                          <m:t>a</m:t>
                        </m:r>
                      </m:oMath>
                      <w:r>
                        <w:rPr>
                          <w:rFonts w:ascii="Cambria" w:hAnsi="Cambria"/>
                        </w:rPr>
                        <w:t xml:space="preserve"> i detta fall ger en stor ändring i lösningen.</w:t>
                      </w:r>
                    </w:p>
                  </w:txbxContent>
                </v:textbox>
              </v:shape>
            </w:pict>
          </mc:Fallback>
        </mc:AlternateContent>
      </w:r>
      <w:r w:rsidR="00B95190">
        <w:rPr>
          <w:rFonts w:ascii="Cambria" w:hAnsi="Cambria"/>
          <w:noProof/>
          <w:sz w:val="24"/>
          <w:szCs w:val="24"/>
          <w:lang w:eastAsia="sv-SE"/>
        </w:rPr>
        <mc:AlternateContent>
          <mc:Choice Requires="wps">
            <w:drawing>
              <wp:anchor distT="0" distB="0" distL="114300" distR="114300" simplePos="0" relativeHeight="251625472" behindDoc="0" locked="0" layoutInCell="1" allowOverlap="1" wp14:anchorId="592F02F1" wp14:editId="7B90BD60">
                <wp:simplePos x="0" y="0"/>
                <wp:positionH relativeFrom="column">
                  <wp:posOffset>6655</wp:posOffset>
                </wp:positionH>
                <wp:positionV relativeFrom="paragraph">
                  <wp:posOffset>26060</wp:posOffset>
                </wp:positionV>
                <wp:extent cx="2794000" cy="9144000"/>
                <wp:effectExtent l="0" t="0" r="0" b="0"/>
                <wp:wrapNone/>
                <wp:docPr id="52" name="Textruta 52"/>
                <wp:cNvGraphicFramePr/>
                <a:graphic xmlns:a="http://schemas.openxmlformats.org/drawingml/2006/main">
                  <a:graphicData uri="http://schemas.microsoft.com/office/word/2010/wordprocessingShape">
                    <wps:wsp>
                      <wps:cNvSpPr txBox="1"/>
                      <wps:spPr>
                        <a:xfrm>
                          <a:off x="0" y="0"/>
                          <a:ext cx="2794000" cy="9144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28"/>
                              </w:numPr>
                              <w:ind w:left="570" w:hanging="570"/>
                              <w:rPr>
                                <w:rFonts w:ascii="Cambria" w:hAnsi="Cambria"/>
                              </w:rPr>
                            </w:pPr>
                            <w:r w:rsidRPr="00AD5243">
                              <w:rPr>
                                <w:rFonts w:ascii="Cambria" w:hAnsi="Cambria"/>
                              </w:rPr>
                              <w:t xml:space="preserve">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y=3x+4</m:t>
                                      </m:r>
                                    </m:e>
                                    <m:e>
                                      <m:r>
                                        <w:rPr>
                                          <w:rFonts w:ascii="Cambria Math" w:hAnsi="Cambria Math"/>
                                        </w:rPr>
                                        <m:t xml:space="preserve">y=kx        </m:t>
                                      </m:r>
                                    </m:e>
                                  </m:eqArr>
                                </m:e>
                              </m:d>
                            </m:oMath>
                            <w:r>
                              <w:rPr>
                                <w:rFonts w:ascii="Cambria" w:hAnsi="Cambria"/>
                              </w:rPr>
                              <w:t xml:space="preserve"> har endast en lösning </w:t>
                            </w:r>
                            <m:oMath>
                              <m:r>
                                <w:rPr>
                                  <w:rFonts w:ascii="Cambria Math" w:hAnsi="Cambria Math"/>
                                </w:rPr>
                                <m:t>x=2</m:t>
                              </m:r>
                            </m:oMath>
                            <w:r>
                              <w:rPr>
                                <w:rFonts w:ascii="Cambria" w:hAnsi="Cambria"/>
                              </w:rPr>
                              <w:t xml:space="preserve"> och </w:t>
                            </w:r>
                            <m:oMath>
                              <m:r>
                                <w:rPr>
                                  <w:rFonts w:ascii="Cambria Math" w:hAnsi="Cambria Math"/>
                                </w:rPr>
                                <m:t>y=10</m:t>
                              </m:r>
                            </m:oMath>
                            <w:r>
                              <w:rPr>
                                <w:rFonts w:ascii="Cambria" w:hAnsi="Cambria"/>
                              </w:rPr>
                              <w:t xml:space="preserve">. Bestäm talet </w:t>
                            </w:r>
                            <m:oMath>
                              <m:r>
                                <w:rPr>
                                  <w:rFonts w:ascii="Cambria Math" w:hAnsi="Cambria Math"/>
                                </w:rPr>
                                <m:t>k</m:t>
                              </m:r>
                            </m:oMath>
                            <w:r>
                              <w:rPr>
                                <w:rFonts w:ascii="Cambria" w:hAnsi="Cambria"/>
                              </w:rPr>
                              <w:t>.</w:t>
                            </w:r>
                          </w:p>
                          <w:p w:rsidR="001B4A72" w:rsidRDefault="001B4A72" w:rsidP="00AD5243">
                            <w:pPr>
                              <w:pStyle w:val="ListParagraph"/>
                              <w:ind w:left="567"/>
                              <w:rPr>
                                <w:rFonts w:ascii="Cambria" w:hAnsi="Cambria"/>
                              </w:rPr>
                            </w:pPr>
                          </w:p>
                          <w:p w:rsidR="001B4A72" w:rsidRDefault="001B4A72" w:rsidP="00612D5D">
                            <w:pPr>
                              <w:pStyle w:val="ListParagraph"/>
                              <w:numPr>
                                <w:ilvl w:val="0"/>
                                <w:numId w:val="28"/>
                              </w:numPr>
                              <w:ind w:left="567" w:hanging="567"/>
                              <w:rPr>
                                <w:rFonts w:ascii="Cambria" w:hAnsi="Cambria"/>
                              </w:rPr>
                            </w:pPr>
                            <w:r>
                              <w:rPr>
                                <w:rFonts w:ascii="Cambria" w:hAnsi="Cambria"/>
                              </w:rPr>
                              <w:t xml:space="preserve">Linjerna </w:t>
                            </w:r>
                            <m:oMath>
                              <m:sSub>
                                <m:sSubPr>
                                  <m:ctrlPr>
                                    <w:rPr>
                                      <w:rFonts w:ascii="Cambria Math" w:hAnsi="Cambria Math"/>
                                      <w:i/>
                                    </w:rPr>
                                  </m:ctrlPr>
                                </m:sSubPr>
                                <m:e>
                                  <m:r>
                                    <w:rPr>
                                      <w:rFonts w:ascii="Cambria Math" w:hAnsi="Cambria Math"/>
                                    </w:rPr>
                                    <m:t>L</m:t>
                                  </m:r>
                                </m:e>
                                <m:sub>
                                  <m:r>
                                    <w:rPr>
                                      <w:rFonts w:ascii="Cambria Math" w:hAnsi="Cambria Math"/>
                                    </w:rPr>
                                    <m:t>1</m:t>
                                  </m:r>
                                </m:sub>
                              </m:sSub>
                            </m:oMath>
                            <w:r>
                              <w:rPr>
                                <w:rFonts w:ascii="Cambria" w:hAnsi="Cambria"/>
                              </w:rPr>
                              <w:t xml:space="preserve"> har ekvationen</w:t>
                            </w:r>
                          </w:p>
                          <w:p w:rsidR="001B4A72" w:rsidRDefault="001B4A72" w:rsidP="00A5553C">
                            <w:pPr>
                              <w:pStyle w:val="ListParagraph"/>
                              <w:ind w:left="567"/>
                              <w:rPr>
                                <w:rFonts w:ascii="Cambria" w:hAnsi="Cambria"/>
                              </w:rPr>
                            </w:pPr>
                            <m:oMath>
                              <m:r>
                                <w:rPr>
                                  <w:rFonts w:ascii="Cambria Math" w:hAnsi="Cambria Math"/>
                                </w:rPr>
                                <m:t>y-x=3</m:t>
                              </m:r>
                            </m:oMath>
                            <w:r>
                              <w:rPr>
                                <w:rFonts w:ascii="Cambria" w:hAnsi="Cambria"/>
                              </w:rPr>
                              <w:t xml:space="preserve"> och </w:t>
                            </w:r>
                            <m:oMath>
                              <m:sSub>
                                <m:sSubPr>
                                  <m:ctrlPr>
                                    <w:rPr>
                                      <w:rFonts w:ascii="Cambria Math" w:hAnsi="Cambria Math"/>
                                      <w:i/>
                                    </w:rPr>
                                  </m:ctrlPr>
                                </m:sSubPr>
                                <m:e>
                                  <m:r>
                                    <w:rPr>
                                      <w:rFonts w:ascii="Cambria Math" w:hAnsi="Cambria Math"/>
                                    </w:rPr>
                                    <m:t>L</m:t>
                                  </m:r>
                                </m:e>
                                <m:sub>
                                  <m:r>
                                    <w:rPr>
                                      <w:rFonts w:ascii="Cambria Math" w:hAnsi="Cambria Math"/>
                                    </w:rPr>
                                    <m:t>2</m:t>
                                  </m:r>
                                </m:sub>
                              </m:sSub>
                            </m:oMath>
                            <w:r>
                              <w:rPr>
                                <w:rFonts w:ascii="Cambria" w:hAnsi="Cambria"/>
                              </w:rPr>
                              <w:t xml:space="preserve"> har ekvationen </w:t>
                            </w:r>
                            <m:oMath>
                              <m:r>
                                <w:rPr>
                                  <w:rFonts w:ascii="Cambria Math" w:hAnsi="Cambria Math"/>
                                </w:rPr>
                                <m:t>y-x=-3</m:t>
                              </m:r>
                            </m:oMath>
                          </w:p>
                          <w:p w:rsidR="001B4A72" w:rsidRPr="00A838A5" w:rsidRDefault="001B4A72" w:rsidP="00A838A5">
                            <w:pPr>
                              <w:rPr>
                                <w:rFonts w:ascii="Cambria" w:hAnsi="Cambria"/>
                              </w:rPr>
                            </w:pPr>
                          </w:p>
                          <w:p w:rsidR="001B4A72" w:rsidRDefault="001B4A72" w:rsidP="00A838A5">
                            <w:pPr>
                              <w:pStyle w:val="ListParagraph"/>
                              <w:ind w:left="567"/>
                              <w:rPr>
                                <w:rFonts w:ascii="Cambria" w:hAnsi="Cambria"/>
                              </w:rPr>
                            </w:pPr>
                            <w:r>
                              <w:rPr>
                                <w:rFonts w:ascii="Cambria" w:hAnsi="Cambria"/>
                                <w:noProof/>
                              </w:rPr>
                              <w:drawing>
                                <wp:inline distT="0" distB="0" distL="0" distR="0" wp14:anchorId="4514C974" wp14:editId="498137D7">
                                  <wp:extent cx="1980000" cy="1411873"/>
                                  <wp:effectExtent l="0" t="0" r="1270" b="0"/>
                                  <wp:docPr id="54" name="Bildobjekt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kursbunt5.PNG"/>
                                          <pic:cNvPicPr/>
                                        </pic:nvPicPr>
                                        <pic:blipFill>
                                          <a:blip r:embed="rId29">
                                            <a:extLst>
                                              <a:ext uri="{28A0092B-C50C-407E-A947-70E740481C1C}">
                                                <a14:useLocalDpi xmlns:a14="http://schemas.microsoft.com/office/drawing/2010/main" val="0"/>
                                              </a:ext>
                                            </a:extLst>
                                          </a:blip>
                                          <a:stretch>
                                            <a:fillRect/>
                                          </a:stretch>
                                        </pic:blipFill>
                                        <pic:spPr>
                                          <a:xfrm>
                                            <a:off x="0" y="0"/>
                                            <a:ext cx="1980000" cy="1411873"/>
                                          </a:xfrm>
                                          <a:prstGeom prst="rect">
                                            <a:avLst/>
                                          </a:prstGeom>
                                        </pic:spPr>
                                      </pic:pic>
                                    </a:graphicData>
                                  </a:graphic>
                                </wp:inline>
                              </w:drawing>
                            </w:r>
                          </w:p>
                          <w:p w:rsidR="001B4A72" w:rsidRPr="00A838A5" w:rsidRDefault="001B4A72" w:rsidP="00A838A5">
                            <w:pPr>
                              <w:pStyle w:val="ListParagraph"/>
                              <w:ind w:left="567"/>
                              <w:rPr>
                                <w:rFonts w:ascii="Cambria" w:hAnsi="Cambria"/>
                                <w:sz w:val="12"/>
                                <w:szCs w:val="12"/>
                              </w:rPr>
                            </w:pPr>
                          </w:p>
                          <w:p w:rsidR="001B4A72" w:rsidRDefault="001B4A72" w:rsidP="00A838A5">
                            <w:pPr>
                              <w:pStyle w:val="ListParagraph"/>
                              <w:ind w:left="567"/>
                              <w:rPr>
                                <w:rFonts w:ascii="Cambria" w:hAnsi="Cambria"/>
                              </w:rPr>
                            </w:pPr>
                            <w:r>
                              <w:rPr>
                                <w:rFonts w:ascii="Cambria" w:hAnsi="Cambria"/>
                              </w:rPr>
                              <w:t xml:space="preserve">Vad kan du säga om lösningen till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y-x=3   </m:t>
                                      </m:r>
                                    </m:e>
                                    <m:e>
                                      <m:r>
                                        <w:rPr>
                                          <w:rFonts w:ascii="Cambria Math" w:hAnsi="Cambria Math"/>
                                        </w:rPr>
                                        <m:t>y-x=-3</m:t>
                                      </m:r>
                                    </m:e>
                                  </m:eqArr>
                                </m:e>
                              </m:d>
                            </m:oMath>
                            <w:r>
                              <w:rPr>
                                <w:rFonts w:ascii="Cambria" w:hAnsi="Cambria"/>
                              </w:rPr>
                              <w:t>? Motivera ditt svar.</w:t>
                            </w:r>
                          </w:p>
                          <w:p w:rsidR="001B4A72" w:rsidRPr="00A838A5" w:rsidRDefault="001B4A72" w:rsidP="00A838A5">
                            <w:pPr>
                              <w:pStyle w:val="ListParagraph"/>
                              <w:rPr>
                                <w:rFonts w:ascii="Cambria" w:hAnsi="Cambria"/>
                              </w:rPr>
                            </w:pPr>
                          </w:p>
                          <w:p w:rsidR="001B4A72" w:rsidRDefault="001B4A72" w:rsidP="00612D5D">
                            <w:pPr>
                              <w:pStyle w:val="ListParagraph"/>
                              <w:numPr>
                                <w:ilvl w:val="0"/>
                                <w:numId w:val="28"/>
                              </w:numPr>
                              <w:ind w:left="567" w:hanging="567"/>
                              <w:rPr>
                                <w:rFonts w:ascii="Cambria" w:hAnsi="Cambria"/>
                              </w:rPr>
                            </w:pPr>
                            <w:r>
                              <w:rPr>
                                <w:rFonts w:ascii="Cambria" w:hAnsi="Cambria"/>
                              </w:rPr>
                              <w:t xml:space="preserve">Graferna till ekvationerna i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x+y=2    </m:t>
                                      </m:r>
                                    </m:e>
                                    <m:e>
                                      <m:r>
                                        <w:rPr>
                                          <w:rFonts w:ascii="Cambria Math" w:hAnsi="Cambria Math"/>
                                        </w:rPr>
                                        <m:t>y=kx+m</m:t>
                                      </m:r>
                                    </m:e>
                                  </m:eqArr>
                                </m:e>
                              </m:d>
                            </m:oMath>
                            <w:r>
                              <w:rPr>
                                <w:rFonts w:ascii="Cambria" w:hAnsi="Cambria"/>
                              </w:rPr>
                              <w:t xml:space="preserve"> är ritade i figuren.</w:t>
                            </w:r>
                          </w:p>
                          <w:p w:rsidR="001B4A72" w:rsidRDefault="001B4A72" w:rsidP="00A838A5">
                            <w:pPr>
                              <w:rPr>
                                <w:rFonts w:ascii="Cambria" w:hAnsi="Cambria"/>
                              </w:rPr>
                            </w:pPr>
                          </w:p>
                          <w:p w:rsidR="001B4A72" w:rsidRDefault="001B4A72" w:rsidP="00A838A5">
                            <w:pPr>
                              <w:rPr>
                                <w:rFonts w:ascii="Cambria" w:hAnsi="Cambria"/>
                              </w:rPr>
                            </w:pPr>
                            <w:r>
                              <w:rPr>
                                <w:rFonts w:ascii="Cambria" w:hAnsi="Cambria"/>
                              </w:rPr>
                              <w:t xml:space="preserve">             </w:t>
                            </w:r>
                            <w:r>
                              <w:rPr>
                                <w:rFonts w:ascii="Cambria" w:hAnsi="Cambria"/>
                                <w:noProof/>
                                <w:lang w:eastAsia="sv-SE"/>
                              </w:rPr>
                              <w:drawing>
                                <wp:inline distT="0" distB="0" distL="0" distR="0" wp14:anchorId="7D47FEA1" wp14:editId="4E006A49">
                                  <wp:extent cx="1980000" cy="1264386"/>
                                  <wp:effectExtent l="0" t="0" r="1270" b="0"/>
                                  <wp:docPr id="55" name="Bildobjekt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kursbunt6.PNG"/>
                                          <pic:cNvPicPr/>
                                        </pic:nvPicPr>
                                        <pic:blipFill>
                                          <a:blip r:embed="rId30">
                                            <a:extLst>
                                              <a:ext uri="{28A0092B-C50C-407E-A947-70E740481C1C}">
                                                <a14:useLocalDpi xmlns:a14="http://schemas.microsoft.com/office/drawing/2010/main" val="0"/>
                                              </a:ext>
                                            </a:extLst>
                                          </a:blip>
                                          <a:stretch>
                                            <a:fillRect/>
                                          </a:stretch>
                                        </pic:blipFill>
                                        <pic:spPr>
                                          <a:xfrm>
                                            <a:off x="0" y="0"/>
                                            <a:ext cx="1980000" cy="1264386"/>
                                          </a:xfrm>
                                          <a:prstGeom prst="rect">
                                            <a:avLst/>
                                          </a:prstGeom>
                                        </pic:spPr>
                                      </pic:pic>
                                    </a:graphicData>
                                  </a:graphic>
                                </wp:inline>
                              </w:drawing>
                            </w:r>
                          </w:p>
                          <w:p w:rsidR="001B4A72" w:rsidRDefault="001B4A72" w:rsidP="00A838A5">
                            <w:pPr>
                              <w:rPr>
                                <w:rFonts w:ascii="Cambria" w:hAnsi="Cambria"/>
                              </w:rPr>
                            </w:pPr>
                          </w:p>
                          <w:p w:rsidR="001B4A72" w:rsidRPr="009F28E5" w:rsidRDefault="001B4A72" w:rsidP="00612D5D">
                            <w:pPr>
                              <w:pStyle w:val="ListParagraph"/>
                              <w:numPr>
                                <w:ilvl w:val="0"/>
                                <w:numId w:val="29"/>
                              </w:numPr>
                              <w:tabs>
                                <w:tab w:val="left" w:pos="567"/>
                              </w:tabs>
                              <w:ind w:left="993" w:hanging="426"/>
                              <w:rPr>
                                <w:rFonts w:ascii="Cambria" w:hAnsi="Cambria"/>
                              </w:rPr>
                            </w:pPr>
                            <w:r w:rsidRPr="009F28E5">
                              <w:rPr>
                                <w:rFonts w:ascii="Cambria" w:hAnsi="Cambria"/>
                              </w:rPr>
                              <w:t xml:space="preserve">Bestäm talet </w:t>
                            </w:r>
                            <m:oMath>
                              <m:r>
                                <w:rPr>
                                  <w:rFonts w:ascii="Cambria Math" w:hAnsi="Cambria Math"/>
                                </w:rPr>
                                <m:t>k</m:t>
                              </m:r>
                            </m:oMath>
                            <w:r w:rsidRPr="009F28E5">
                              <w:rPr>
                                <w:rFonts w:ascii="Cambria" w:hAnsi="Cambria"/>
                              </w:rPr>
                              <w:t>.</w:t>
                            </w:r>
                          </w:p>
                          <w:p w:rsidR="001B4A72" w:rsidRPr="009F28E5" w:rsidRDefault="001B4A72" w:rsidP="00612D5D">
                            <w:pPr>
                              <w:pStyle w:val="ListParagraph"/>
                              <w:numPr>
                                <w:ilvl w:val="0"/>
                                <w:numId w:val="29"/>
                              </w:numPr>
                              <w:tabs>
                                <w:tab w:val="left" w:pos="567"/>
                              </w:tabs>
                              <w:ind w:left="993" w:hanging="426"/>
                              <w:rPr>
                                <w:rFonts w:ascii="Cambria" w:hAnsi="Cambria"/>
                              </w:rPr>
                            </w:pPr>
                            <w:r w:rsidRPr="009F28E5">
                              <w:rPr>
                                <w:rFonts w:ascii="Cambria" w:hAnsi="Cambria"/>
                              </w:rPr>
                              <w:t>Vilken lösning har ekvations-systemet?</w:t>
                            </w:r>
                          </w:p>
                          <w:p w:rsidR="001B4A72" w:rsidRPr="009F28E5" w:rsidRDefault="001B4A72" w:rsidP="00612D5D">
                            <w:pPr>
                              <w:pStyle w:val="ListParagraph"/>
                              <w:numPr>
                                <w:ilvl w:val="0"/>
                                <w:numId w:val="29"/>
                              </w:numPr>
                              <w:tabs>
                                <w:tab w:val="left" w:pos="567"/>
                              </w:tabs>
                              <w:ind w:left="993" w:hanging="426"/>
                              <w:rPr>
                                <w:rFonts w:ascii="Cambria" w:hAnsi="Cambria"/>
                              </w:rPr>
                            </w:pPr>
                            <w:r w:rsidRPr="009F28E5">
                              <w:rPr>
                                <w:rFonts w:ascii="Cambria" w:hAnsi="Cambria"/>
                              </w:rPr>
                              <w:t xml:space="preserve">Om linjen </w:t>
                            </w:r>
                            <m:oMath>
                              <m:sSub>
                                <m:sSubPr>
                                  <m:ctrlPr>
                                    <w:rPr>
                                      <w:rFonts w:ascii="Cambria Math" w:eastAsiaTheme="minorHAnsi" w:hAnsi="Cambria Math" w:cstheme="minorBidi"/>
                                      <w:i/>
                                      <w:lang w:eastAsia="en-US"/>
                                    </w:rPr>
                                  </m:ctrlPr>
                                </m:sSubPr>
                                <m:e>
                                  <m:r>
                                    <w:rPr>
                                      <w:rFonts w:ascii="Cambria Math" w:hAnsi="Cambria Math"/>
                                    </w:rPr>
                                    <m:t>L</m:t>
                                  </m:r>
                                </m:e>
                                <m:sub>
                                  <m:r>
                                    <w:rPr>
                                      <w:rFonts w:ascii="Cambria Math" w:hAnsi="Cambria Math"/>
                                    </w:rPr>
                                    <m:t>2</m:t>
                                  </m:r>
                                </m:sub>
                              </m:sSub>
                            </m:oMath>
                            <w:r w:rsidRPr="009F28E5">
                              <w:rPr>
                                <w:rFonts w:ascii="Cambria" w:eastAsiaTheme="minorEastAsia" w:hAnsi="Cambria"/>
                              </w:rPr>
                              <w:t xml:space="preserve"> roterar runt skärningspunkten så ändras värdet på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Vilket värde har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då ekvationssystemet har oändligt många lösningar?</w:t>
                            </w:r>
                          </w:p>
                          <w:p w:rsidR="001B4A72" w:rsidRPr="009F28E5" w:rsidRDefault="001B4A72" w:rsidP="009F28E5">
                            <w:pPr>
                              <w:pStyle w:val="ListParagraph"/>
                              <w:tabs>
                                <w:tab w:val="left" w:pos="567"/>
                              </w:tabs>
                              <w:ind w:left="993"/>
                              <w:rPr>
                                <w:rFonts w:ascii="Cambria" w:hAnsi="Cambria"/>
                              </w:rPr>
                            </w:pPr>
                          </w:p>
                          <w:p w:rsidR="001B4A72" w:rsidRDefault="001B4A72" w:rsidP="00612D5D">
                            <w:pPr>
                              <w:pStyle w:val="ListParagraph"/>
                              <w:numPr>
                                <w:ilvl w:val="0"/>
                                <w:numId w:val="28"/>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y=3x+a</m:t>
                                      </m:r>
                                    </m:e>
                                    <m:e>
                                      <m:r>
                                        <w:rPr>
                                          <w:rFonts w:ascii="Cambria Math" w:hAnsi="Cambria Math"/>
                                        </w:rPr>
                                        <m:t>y=bx-7</m:t>
                                      </m:r>
                                    </m:e>
                                  </m:eqArr>
                                </m:e>
                              </m:d>
                            </m:oMath>
                          </w:p>
                          <w:p w:rsidR="001B4A72" w:rsidRDefault="001B4A72" w:rsidP="00B95190">
                            <w:pPr>
                              <w:pStyle w:val="ListParagraph"/>
                              <w:ind w:left="567"/>
                              <w:rPr>
                                <w:rFonts w:ascii="Cambria" w:hAnsi="Cambria"/>
                              </w:rPr>
                            </w:pPr>
                            <w:r>
                              <w:rPr>
                                <w:rFonts w:ascii="Cambria" w:hAnsi="Cambria"/>
                              </w:rPr>
                              <w:t xml:space="preserve">Undersök antalet lösningar till ekvationssystemet för olika värden på </w:t>
                            </w:r>
                            <m:oMath>
                              <m:r>
                                <w:rPr>
                                  <w:rFonts w:ascii="Cambria Math" w:hAnsi="Cambria Math"/>
                                </w:rPr>
                                <m:t>a</m:t>
                              </m:r>
                            </m:oMath>
                            <w:r>
                              <w:rPr>
                                <w:rFonts w:ascii="Cambria" w:hAnsi="Cambria"/>
                              </w:rPr>
                              <w:t xml:space="preserve"> och </w:t>
                            </w:r>
                            <m:oMath>
                              <m:r>
                                <w:rPr>
                                  <w:rFonts w:ascii="Cambria Math" w:hAnsi="Cambria Math"/>
                                </w:rPr>
                                <m:t>b</m:t>
                              </m:r>
                            </m:oMath>
                            <w:r>
                              <w:rPr>
                                <w:rFonts w:ascii="Cambria" w:hAnsi="Cambria"/>
                              </w:rPr>
                              <w:t>. Motivera dina svar.</w:t>
                            </w:r>
                          </w:p>
                          <w:p w:rsidR="001B4A72" w:rsidRPr="00A838A5" w:rsidRDefault="001B4A72" w:rsidP="00A838A5">
                            <w:pPr>
                              <w:rPr>
                                <w:rFonts w:ascii="Cambria" w:hAnsi="Cambria"/>
                              </w:rPr>
                            </w:pPr>
                          </w:p>
                          <w:p w:rsidR="001B4A72" w:rsidRPr="00B95190" w:rsidRDefault="001B4A72" w:rsidP="00B95190">
                            <w:pPr>
                              <w:pStyle w:val="ListParagraph"/>
                              <w:ind w:left="567"/>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52" o:spid="_x0000_s1058" type="#_x0000_t202" style="position:absolute;margin-left:.5pt;margin-top:2.05pt;width:220pt;height:10in;z-index:251625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" filled="f" stroked="f" strokeweight=".5pt">
                <v:textbox>
                  <w:txbxContent>
                    <w:p w:rsidR="001B4A72" w:rsidRDefault="001B4A72" w:rsidP="00612D5D">
                      <w:pPr>
                        <w:pStyle w:val="ListParagraph"/>
                        <w:numPr>
                          <w:ilvl w:val="0"/>
                          <w:numId w:val="28"/>
                        </w:numPr>
                        <w:ind w:left="570" w:hanging="570"/>
                        <w:rPr>
                          <w:rFonts w:ascii="Cambria" w:hAnsi="Cambria"/>
                        </w:rPr>
                      </w:pPr>
                      <w:r w:rsidRPr="00AD5243">
                        <w:rPr>
                          <w:rFonts w:ascii="Cambria" w:hAnsi="Cambria"/>
                        </w:rPr>
                        <w:t xml:space="preserve">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y=3x+4</m:t>
                                </m:r>
                              </m:e>
                              <m:e>
                                <m:r>
                                  <w:rPr>
                                    <w:rFonts w:ascii="Cambria Math" w:hAnsi="Cambria Math"/>
                                  </w:rPr>
                                  <m:t xml:space="preserve">y=kx        </m:t>
                                </m:r>
                              </m:e>
                            </m:eqArr>
                          </m:e>
                        </m:d>
                      </m:oMath>
                      <w:r>
                        <w:rPr>
                          <w:rFonts w:ascii="Cambria" w:hAnsi="Cambria"/>
                        </w:rPr>
                        <w:t xml:space="preserve"> har endast en lösning </w:t>
                      </w:r>
                      <m:oMath>
                        <m:r>
                          <w:rPr>
                            <w:rFonts w:ascii="Cambria Math" w:hAnsi="Cambria Math"/>
                          </w:rPr>
                          <m:t>x=2</m:t>
                        </m:r>
                      </m:oMath>
                      <w:r>
                        <w:rPr>
                          <w:rFonts w:ascii="Cambria" w:hAnsi="Cambria"/>
                        </w:rPr>
                        <w:t xml:space="preserve"> och </w:t>
                      </w:r>
                      <m:oMath>
                        <m:r>
                          <w:rPr>
                            <w:rFonts w:ascii="Cambria Math" w:hAnsi="Cambria Math"/>
                          </w:rPr>
                          <m:t>y=10</m:t>
                        </m:r>
                      </m:oMath>
                      <w:r>
                        <w:rPr>
                          <w:rFonts w:ascii="Cambria" w:hAnsi="Cambria"/>
                        </w:rPr>
                        <w:t xml:space="preserve">. Bestäm talet </w:t>
                      </w:r>
                      <m:oMath>
                        <m:r>
                          <w:rPr>
                            <w:rFonts w:ascii="Cambria Math" w:hAnsi="Cambria Math"/>
                          </w:rPr>
                          <m:t>k</m:t>
                        </m:r>
                      </m:oMath>
                      <w:r>
                        <w:rPr>
                          <w:rFonts w:ascii="Cambria" w:hAnsi="Cambria"/>
                        </w:rPr>
                        <w:t>.</w:t>
                      </w:r>
                    </w:p>
                    <w:p w:rsidR="001B4A72" w:rsidRDefault="001B4A72" w:rsidP="00AD5243">
                      <w:pPr>
                        <w:pStyle w:val="ListParagraph"/>
                        <w:ind w:left="567"/>
                        <w:rPr>
                          <w:rFonts w:ascii="Cambria" w:hAnsi="Cambria"/>
                        </w:rPr>
                      </w:pPr>
                    </w:p>
                    <w:p w:rsidR="001B4A72" w:rsidRDefault="001B4A72" w:rsidP="00612D5D">
                      <w:pPr>
                        <w:pStyle w:val="ListParagraph"/>
                        <w:numPr>
                          <w:ilvl w:val="0"/>
                          <w:numId w:val="28"/>
                        </w:numPr>
                        <w:ind w:left="567" w:hanging="567"/>
                        <w:rPr>
                          <w:rFonts w:ascii="Cambria" w:hAnsi="Cambria"/>
                        </w:rPr>
                      </w:pPr>
                      <w:r>
                        <w:rPr>
                          <w:rFonts w:ascii="Cambria" w:hAnsi="Cambria"/>
                        </w:rPr>
                        <w:t xml:space="preserve">Linjerna </w:t>
                      </w:r>
                      <m:oMath>
                        <m:sSub>
                          <m:sSubPr>
                            <m:ctrlPr>
                              <w:rPr>
                                <w:rFonts w:ascii="Cambria Math" w:hAnsi="Cambria Math"/>
                                <w:i/>
                              </w:rPr>
                            </m:ctrlPr>
                          </m:sSubPr>
                          <m:e>
                            <m:r>
                              <w:rPr>
                                <w:rFonts w:ascii="Cambria Math" w:hAnsi="Cambria Math"/>
                              </w:rPr>
                              <m:t>L</m:t>
                            </m:r>
                          </m:e>
                          <m:sub>
                            <m:r>
                              <w:rPr>
                                <w:rFonts w:ascii="Cambria Math" w:hAnsi="Cambria Math"/>
                              </w:rPr>
                              <m:t>1</m:t>
                            </m:r>
                          </m:sub>
                        </m:sSub>
                      </m:oMath>
                      <w:r>
                        <w:rPr>
                          <w:rFonts w:ascii="Cambria" w:hAnsi="Cambria"/>
                        </w:rPr>
                        <w:t xml:space="preserve"> har ekvationen</w:t>
                      </w:r>
                    </w:p>
                    <w:p w:rsidR="001B4A72" w:rsidRDefault="001B4A72" w:rsidP="00A5553C">
                      <w:pPr>
                        <w:pStyle w:val="ListParagraph"/>
                        <w:ind w:left="567"/>
                        <w:rPr>
                          <w:rFonts w:ascii="Cambria" w:hAnsi="Cambria"/>
                        </w:rPr>
                      </w:pPr>
                      <m:oMath>
                        <m:r>
                          <w:rPr>
                            <w:rFonts w:ascii="Cambria Math" w:hAnsi="Cambria Math"/>
                          </w:rPr>
                          <m:t>y-x=3</m:t>
                        </m:r>
                      </m:oMath>
                      <w:r>
                        <w:rPr>
                          <w:rFonts w:ascii="Cambria" w:hAnsi="Cambria"/>
                        </w:rPr>
                        <w:t xml:space="preserve"> och </w:t>
                      </w:r>
                      <m:oMath>
                        <m:sSub>
                          <m:sSubPr>
                            <m:ctrlPr>
                              <w:rPr>
                                <w:rFonts w:ascii="Cambria Math" w:hAnsi="Cambria Math"/>
                                <w:i/>
                              </w:rPr>
                            </m:ctrlPr>
                          </m:sSubPr>
                          <m:e>
                            <m:r>
                              <w:rPr>
                                <w:rFonts w:ascii="Cambria Math" w:hAnsi="Cambria Math"/>
                              </w:rPr>
                              <m:t>L</m:t>
                            </m:r>
                          </m:e>
                          <m:sub>
                            <m:r>
                              <w:rPr>
                                <w:rFonts w:ascii="Cambria Math" w:hAnsi="Cambria Math"/>
                              </w:rPr>
                              <m:t>2</m:t>
                            </m:r>
                          </m:sub>
                        </m:sSub>
                      </m:oMath>
                      <w:r>
                        <w:rPr>
                          <w:rFonts w:ascii="Cambria" w:hAnsi="Cambria"/>
                        </w:rPr>
                        <w:t xml:space="preserve"> har ekvationen </w:t>
                      </w:r>
                      <m:oMath>
                        <m:r>
                          <w:rPr>
                            <w:rFonts w:ascii="Cambria Math" w:hAnsi="Cambria Math"/>
                          </w:rPr>
                          <m:t>y-x=-3</m:t>
                        </m:r>
                      </m:oMath>
                    </w:p>
                    <w:p w:rsidR="001B4A72" w:rsidRPr="00A838A5" w:rsidRDefault="001B4A72" w:rsidP="00A838A5">
                      <w:pPr>
                        <w:rPr>
                          <w:rFonts w:ascii="Cambria" w:hAnsi="Cambria"/>
                        </w:rPr>
                      </w:pPr>
                    </w:p>
                    <w:p w:rsidR="001B4A72" w:rsidRDefault="001B4A72" w:rsidP="00A838A5">
                      <w:pPr>
                        <w:pStyle w:val="ListParagraph"/>
                        <w:ind w:left="567"/>
                        <w:rPr>
                          <w:rFonts w:ascii="Cambria" w:hAnsi="Cambria"/>
                        </w:rPr>
                      </w:pPr>
                      <w:r>
                        <w:rPr>
                          <w:rFonts w:ascii="Cambria" w:hAnsi="Cambria"/>
                          <w:noProof/>
                        </w:rPr>
                        <w:drawing>
                          <wp:inline distT="0" distB="0" distL="0" distR="0" wp14:anchorId="4514C974" wp14:editId="498137D7">
                            <wp:extent cx="1980000" cy="1411873"/>
                            <wp:effectExtent l="0" t="0" r="1270" b="0"/>
                            <wp:docPr id="54" name="Bildobjekt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kursbunt5.PNG"/>
                                    <pic:cNvPicPr/>
                                  </pic:nvPicPr>
                                  <pic:blipFill>
                                    <a:blip r:embed="rId29">
                                      <a:extLst>
                                        <a:ext uri="{28A0092B-C50C-407E-A947-70E740481C1C}">
                                          <a14:useLocalDpi xmlns:a14="http://schemas.microsoft.com/office/drawing/2010/main" val="0"/>
                                        </a:ext>
                                      </a:extLst>
                                    </a:blip>
                                    <a:stretch>
                                      <a:fillRect/>
                                    </a:stretch>
                                  </pic:blipFill>
                                  <pic:spPr>
                                    <a:xfrm>
                                      <a:off x="0" y="0"/>
                                      <a:ext cx="1980000" cy="1411873"/>
                                    </a:xfrm>
                                    <a:prstGeom prst="rect">
                                      <a:avLst/>
                                    </a:prstGeom>
                                  </pic:spPr>
                                </pic:pic>
                              </a:graphicData>
                            </a:graphic>
                          </wp:inline>
                        </w:drawing>
                      </w:r>
                    </w:p>
                    <w:p w:rsidR="001B4A72" w:rsidRPr="00A838A5" w:rsidRDefault="001B4A72" w:rsidP="00A838A5">
                      <w:pPr>
                        <w:pStyle w:val="ListParagraph"/>
                        <w:ind w:left="567"/>
                        <w:rPr>
                          <w:rFonts w:ascii="Cambria" w:hAnsi="Cambria"/>
                          <w:sz w:val="12"/>
                          <w:szCs w:val="12"/>
                        </w:rPr>
                      </w:pPr>
                    </w:p>
                    <w:p w:rsidR="001B4A72" w:rsidRDefault="001B4A72" w:rsidP="00A838A5">
                      <w:pPr>
                        <w:pStyle w:val="ListParagraph"/>
                        <w:ind w:left="567"/>
                        <w:rPr>
                          <w:rFonts w:ascii="Cambria" w:hAnsi="Cambria"/>
                        </w:rPr>
                      </w:pPr>
                      <w:r>
                        <w:rPr>
                          <w:rFonts w:ascii="Cambria" w:hAnsi="Cambria"/>
                        </w:rPr>
                        <w:t xml:space="preserve">Vad kan du säga om lösningen till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y-x=3   </m:t>
                                </m:r>
                              </m:e>
                              <m:e>
                                <m:r>
                                  <w:rPr>
                                    <w:rFonts w:ascii="Cambria Math" w:hAnsi="Cambria Math"/>
                                  </w:rPr>
                                  <m:t>y-x=-3</m:t>
                                </m:r>
                              </m:e>
                            </m:eqArr>
                          </m:e>
                        </m:d>
                      </m:oMath>
                      <w:r>
                        <w:rPr>
                          <w:rFonts w:ascii="Cambria" w:hAnsi="Cambria"/>
                        </w:rPr>
                        <w:t>? Motivera ditt svar.</w:t>
                      </w:r>
                    </w:p>
                    <w:p w:rsidR="001B4A72" w:rsidRPr="00A838A5" w:rsidRDefault="001B4A72" w:rsidP="00A838A5">
                      <w:pPr>
                        <w:pStyle w:val="ListParagraph"/>
                        <w:rPr>
                          <w:rFonts w:ascii="Cambria" w:hAnsi="Cambria"/>
                        </w:rPr>
                      </w:pPr>
                    </w:p>
                    <w:p w:rsidR="001B4A72" w:rsidRDefault="001B4A72" w:rsidP="00612D5D">
                      <w:pPr>
                        <w:pStyle w:val="ListParagraph"/>
                        <w:numPr>
                          <w:ilvl w:val="0"/>
                          <w:numId w:val="28"/>
                        </w:numPr>
                        <w:ind w:left="567" w:hanging="567"/>
                        <w:rPr>
                          <w:rFonts w:ascii="Cambria" w:hAnsi="Cambria"/>
                        </w:rPr>
                      </w:pPr>
                      <w:r>
                        <w:rPr>
                          <w:rFonts w:ascii="Cambria" w:hAnsi="Cambria"/>
                        </w:rPr>
                        <w:t xml:space="preserve">Graferna till ekvationerna i ekvationssystemet </w:t>
                      </w: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x+y=2    </m:t>
                                </m:r>
                              </m:e>
                              <m:e>
                                <m:r>
                                  <w:rPr>
                                    <w:rFonts w:ascii="Cambria Math" w:hAnsi="Cambria Math"/>
                                  </w:rPr>
                                  <m:t>y=kx+m</m:t>
                                </m:r>
                              </m:e>
                            </m:eqArr>
                          </m:e>
                        </m:d>
                      </m:oMath>
                      <w:r>
                        <w:rPr>
                          <w:rFonts w:ascii="Cambria" w:hAnsi="Cambria"/>
                        </w:rPr>
                        <w:t xml:space="preserve"> är ritade i figuren.</w:t>
                      </w:r>
                    </w:p>
                    <w:p w:rsidR="001B4A72" w:rsidRDefault="001B4A72" w:rsidP="00A838A5">
                      <w:pPr>
                        <w:rPr>
                          <w:rFonts w:ascii="Cambria" w:hAnsi="Cambria"/>
                        </w:rPr>
                      </w:pPr>
                    </w:p>
                    <w:p w:rsidR="001B4A72" w:rsidRDefault="001B4A72" w:rsidP="00A838A5">
                      <w:pPr>
                        <w:rPr>
                          <w:rFonts w:ascii="Cambria" w:hAnsi="Cambria"/>
                        </w:rPr>
                      </w:pPr>
                      <w:r>
                        <w:rPr>
                          <w:rFonts w:ascii="Cambria" w:hAnsi="Cambria"/>
                        </w:rPr>
                        <w:t xml:space="preserve">             </w:t>
                      </w:r>
                      <w:r>
                        <w:rPr>
                          <w:rFonts w:ascii="Cambria" w:hAnsi="Cambria"/>
                          <w:noProof/>
                          <w:lang w:eastAsia="sv-SE"/>
                        </w:rPr>
                        <w:drawing>
                          <wp:inline distT="0" distB="0" distL="0" distR="0" wp14:anchorId="7D47FEA1" wp14:editId="4E006A49">
                            <wp:extent cx="1980000" cy="1264386"/>
                            <wp:effectExtent l="0" t="0" r="1270" b="0"/>
                            <wp:docPr id="55" name="Bildobjekt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kursbunt6.PNG"/>
                                    <pic:cNvPicPr/>
                                  </pic:nvPicPr>
                                  <pic:blipFill>
                                    <a:blip r:embed="rId30">
                                      <a:extLst>
                                        <a:ext uri="{28A0092B-C50C-407E-A947-70E740481C1C}">
                                          <a14:useLocalDpi xmlns:a14="http://schemas.microsoft.com/office/drawing/2010/main" val="0"/>
                                        </a:ext>
                                      </a:extLst>
                                    </a:blip>
                                    <a:stretch>
                                      <a:fillRect/>
                                    </a:stretch>
                                  </pic:blipFill>
                                  <pic:spPr>
                                    <a:xfrm>
                                      <a:off x="0" y="0"/>
                                      <a:ext cx="1980000" cy="1264386"/>
                                    </a:xfrm>
                                    <a:prstGeom prst="rect">
                                      <a:avLst/>
                                    </a:prstGeom>
                                  </pic:spPr>
                                </pic:pic>
                              </a:graphicData>
                            </a:graphic>
                          </wp:inline>
                        </w:drawing>
                      </w:r>
                    </w:p>
                    <w:p w:rsidR="001B4A72" w:rsidRDefault="001B4A72" w:rsidP="00A838A5">
                      <w:pPr>
                        <w:rPr>
                          <w:rFonts w:ascii="Cambria" w:hAnsi="Cambria"/>
                        </w:rPr>
                      </w:pPr>
                    </w:p>
                    <w:p w:rsidR="001B4A72" w:rsidRPr="009F28E5" w:rsidRDefault="001B4A72" w:rsidP="00612D5D">
                      <w:pPr>
                        <w:pStyle w:val="ListParagraph"/>
                        <w:numPr>
                          <w:ilvl w:val="0"/>
                          <w:numId w:val="29"/>
                        </w:numPr>
                        <w:tabs>
                          <w:tab w:val="left" w:pos="567"/>
                        </w:tabs>
                        <w:ind w:left="993" w:hanging="426"/>
                        <w:rPr>
                          <w:rFonts w:ascii="Cambria" w:hAnsi="Cambria"/>
                        </w:rPr>
                      </w:pPr>
                      <w:r w:rsidRPr="009F28E5">
                        <w:rPr>
                          <w:rFonts w:ascii="Cambria" w:hAnsi="Cambria"/>
                        </w:rPr>
                        <w:t xml:space="preserve">Bestäm talet </w:t>
                      </w:r>
                      <m:oMath>
                        <m:r>
                          <w:rPr>
                            <w:rFonts w:ascii="Cambria Math" w:hAnsi="Cambria Math"/>
                          </w:rPr>
                          <m:t>k</m:t>
                        </m:r>
                      </m:oMath>
                      <w:r w:rsidRPr="009F28E5">
                        <w:rPr>
                          <w:rFonts w:ascii="Cambria" w:hAnsi="Cambria"/>
                        </w:rPr>
                        <w:t>.</w:t>
                      </w:r>
                    </w:p>
                    <w:p w:rsidR="001B4A72" w:rsidRPr="009F28E5" w:rsidRDefault="001B4A72" w:rsidP="00612D5D">
                      <w:pPr>
                        <w:pStyle w:val="ListParagraph"/>
                        <w:numPr>
                          <w:ilvl w:val="0"/>
                          <w:numId w:val="29"/>
                        </w:numPr>
                        <w:tabs>
                          <w:tab w:val="left" w:pos="567"/>
                        </w:tabs>
                        <w:ind w:left="993" w:hanging="426"/>
                        <w:rPr>
                          <w:rFonts w:ascii="Cambria" w:hAnsi="Cambria"/>
                        </w:rPr>
                      </w:pPr>
                      <w:r w:rsidRPr="009F28E5">
                        <w:rPr>
                          <w:rFonts w:ascii="Cambria" w:hAnsi="Cambria"/>
                        </w:rPr>
                        <w:t>Vilken lösning har ekvations-systemet?</w:t>
                      </w:r>
                    </w:p>
                    <w:p w:rsidR="001B4A72" w:rsidRPr="009F28E5" w:rsidRDefault="001B4A72" w:rsidP="00612D5D">
                      <w:pPr>
                        <w:pStyle w:val="ListParagraph"/>
                        <w:numPr>
                          <w:ilvl w:val="0"/>
                          <w:numId w:val="29"/>
                        </w:numPr>
                        <w:tabs>
                          <w:tab w:val="left" w:pos="567"/>
                        </w:tabs>
                        <w:ind w:left="993" w:hanging="426"/>
                        <w:rPr>
                          <w:rFonts w:ascii="Cambria" w:hAnsi="Cambria"/>
                        </w:rPr>
                      </w:pPr>
                      <w:r w:rsidRPr="009F28E5">
                        <w:rPr>
                          <w:rFonts w:ascii="Cambria" w:hAnsi="Cambria"/>
                        </w:rPr>
                        <w:t xml:space="preserve">Om linjen </w:t>
                      </w:r>
                      <m:oMath>
                        <m:sSub>
                          <m:sSubPr>
                            <m:ctrlPr>
                              <w:rPr>
                                <w:rFonts w:ascii="Cambria Math" w:eastAsiaTheme="minorHAnsi" w:hAnsi="Cambria Math" w:cstheme="minorBidi"/>
                                <w:i/>
                                <w:lang w:eastAsia="en-US"/>
                              </w:rPr>
                            </m:ctrlPr>
                          </m:sSubPr>
                          <m:e>
                            <m:r>
                              <w:rPr>
                                <w:rFonts w:ascii="Cambria Math" w:hAnsi="Cambria Math"/>
                              </w:rPr>
                              <m:t>L</m:t>
                            </m:r>
                          </m:e>
                          <m:sub>
                            <m:r>
                              <w:rPr>
                                <w:rFonts w:ascii="Cambria Math" w:hAnsi="Cambria Math"/>
                              </w:rPr>
                              <m:t>2</m:t>
                            </m:r>
                          </m:sub>
                        </m:sSub>
                      </m:oMath>
                      <w:r w:rsidRPr="009F28E5">
                        <w:rPr>
                          <w:rFonts w:ascii="Cambria" w:eastAsiaTheme="minorEastAsia" w:hAnsi="Cambria"/>
                        </w:rPr>
                        <w:t xml:space="preserve"> roterar runt skärningspunkten så ändras värdet på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Vilket värde har </w:t>
                      </w:r>
                      <m:oMath>
                        <m:r>
                          <w:rPr>
                            <w:rFonts w:ascii="Cambria Math" w:eastAsiaTheme="minorEastAsia" w:hAnsi="Cambria Math"/>
                          </w:rPr>
                          <m:t>k</m:t>
                        </m:r>
                      </m:oMath>
                      <w:r w:rsidRPr="009F28E5">
                        <w:rPr>
                          <w:rFonts w:ascii="Cambria" w:eastAsiaTheme="minorEastAsia" w:hAnsi="Cambria"/>
                        </w:rPr>
                        <w:t xml:space="preserve"> och </w:t>
                      </w:r>
                      <m:oMath>
                        <m:r>
                          <w:rPr>
                            <w:rFonts w:ascii="Cambria Math" w:eastAsiaTheme="minorEastAsia" w:hAnsi="Cambria Math"/>
                          </w:rPr>
                          <m:t>m</m:t>
                        </m:r>
                      </m:oMath>
                      <w:r w:rsidRPr="009F28E5">
                        <w:rPr>
                          <w:rFonts w:ascii="Cambria" w:eastAsiaTheme="minorEastAsia" w:hAnsi="Cambria"/>
                        </w:rPr>
                        <w:t xml:space="preserve"> då ekvationssystemet har oändligt många lösningar?</w:t>
                      </w:r>
                    </w:p>
                    <w:p w:rsidR="001B4A72" w:rsidRPr="009F28E5" w:rsidRDefault="001B4A72" w:rsidP="009F28E5">
                      <w:pPr>
                        <w:pStyle w:val="ListParagraph"/>
                        <w:tabs>
                          <w:tab w:val="left" w:pos="567"/>
                        </w:tabs>
                        <w:ind w:left="993"/>
                        <w:rPr>
                          <w:rFonts w:ascii="Cambria" w:hAnsi="Cambria"/>
                        </w:rPr>
                      </w:pPr>
                    </w:p>
                    <w:p w:rsidR="001B4A72" w:rsidRDefault="001B4A72" w:rsidP="00612D5D">
                      <w:pPr>
                        <w:pStyle w:val="ListParagraph"/>
                        <w:numPr>
                          <w:ilvl w:val="0"/>
                          <w:numId w:val="28"/>
                        </w:numPr>
                        <w:ind w:left="567" w:hanging="567"/>
                        <w:rPr>
                          <w:rFonts w:ascii="Cambria" w:hAnsi="Cambria"/>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y=3x+a</m:t>
                                </m:r>
                              </m:e>
                              <m:e>
                                <m:r>
                                  <w:rPr>
                                    <w:rFonts w:ascii="Cambria Math" w:hAnsi="Cambria Math"/>
                                  </w:rPr>
                                  <m:t>y=bx-7</m:t>
                                </m:r>
                              </m:e>
                            </m:eqArr>
                          </m:e>
                        </m:d>
                      </m:oMath>
                    </w:p>
                    <w:p w:rsidR="001B4A72" w:rsidRDefault="001B4A72" w:rsidP="00B95190">
                      <w:pPr>
                        <w:pStyle w:val="ListParagraph"/>
                        <w:ind w:left="567"/>
                        <w:rPr>
                          <w:rFonts w:ascii="Cambria" w:hAnsi="Cambria"/>
                        </w:rPr>
                      </w:pPr>
                      <w:r>
                        <w:rPr>
                          <w:rFonts w:ascii="Cambria" w:hAnsi="Cambria"/>
                        </w:rPr>
                        <w:t xml:space="preserve">Undersök antalet lösningar till ekvationssystemet för olika värden på </w:t>
                      </w:r>
                      <m:oMath>
                        <m:r>
                          <w:rPr>
                            <w:rFonts w:ascii="Cambria Math" w:hAnsi="Cambria Math"/>
                          </w:rPr>
                          <m:t>a</m:t>
                        </m:r>
                      </m:oMath>
                      <w:r>
                        <w:rPr>
                          <w:rFonts w:ascii="Cambria" w:hAnsi="Cambria"/>
                        </w:rPr>
                        <w:t xml:space="preserve"> och </w:t>
                      </w:r>
                      <m:oMath>
                        <m:r>
                          <w:rPr>
                            <w:rFonts w:ascii="Cambria Math" w:hAnsi="Cambria Math"/>
                          </w:rPr>
                          <m:t>b</m:t>
                        </m:r>
                      </m:oMath>
                      <w:r>
                        <w:rPr>
                          <w:rFonts w:ascii="Cambria" w:hAnsi="Cambria"/>
                        </w:rPr>
                        <w:t>. Motivera dina svar.</w:t>
                      </w:r>
                    </w:p>
                    <w:p w:rsidR="001B4A72" w:rsidRPr="00A838A5" w:rsidRDefault="001B4A72" w:rsidP="00A838A5">
                      <w:pPr>
                        <w:rPr>
                          <w:rFonts w:ascii="Cambria" w:hAnsi="Cambria"/>
                        </w:rPr>
                      </w:pPr>
                    </w:p>
                    <w:p w:rsidR="001B4A72" w:rsidRPr="00B95190" w:rsidRDefault="001B4A72" w:rsidP="00B95190">
                      <w:pPr>
                        <w:pStyle w:val="ListParagraph"/>
                        <w:ind w:left="567"/>
                        <w:rPr>
                          <w:rFonts w:ascii="Cambria" w:hAnsi="Cambria"/>
                        </w:rPr>
                      </w:pPr>
                    </w:p>
                  </w:txbxContent>
                </v:textbox>
              </v:shape>
            </w:pict>
          </mc:Fallback>
        </mc:AlternateContent>
      </w: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AD5243" w:rsidRDefault="00AD5243"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070A1D" w:rsidRDefault="00070A1D" w:rsidP="00D22EFA">
      <w:pPr>
        <w:rPr>
          <w:rFonts w:ascii="Cambria" w:hAnsi="Cambria"/>
          <w:sz w:val="24"/>
          <w:szCs w:val="24"/>
        </w:rPr>
      </w:pPr>
    </w:p>
    <w:p w:rsidR="00EB0FEB" w:rsidRPr="009C4531" w:rsidRDefault="00191640" w:rsidP="00EB0FEB">
      <w:pPr>
        <w:tabs>
          <w:tab w:val="left" w:pos="1701"/>
          <w:tab w:val="left" w:pos="2552"/>
          <w:tab w:val="left" w:pos="2835"/>
          <w:tab w:val="left" w:pos="3119"/>
        </w:tabs>
        <w:rPr>
          <w:rFonts w:ascii="Cambria" w:eastAsiaTheme="minorEastAsia" w:hAnsi="Cambria"/>
          <w:color w:val="124F6C" w:themeColor="accent2" w:themeShade="80"/>
          <w:sz w:val="52"/>
          <w:szCs w:val="52"/>
        </w:rPr>
      </w:pPr>
      <w:r>
        <w:rPr>
          <w:rFonts w:ascii="Cambria" w:hAnsi="Cambria"/>
          <w:noProof/>
          <w:color w:val="0C2953" w:themeColor="text2" w:themeShade="80"/>
          <w:sz w:val="52"/>
          <w:szCs w:val="52"/>
          <w:lang w:eastAsia="sv-SE"/>
        </w:rPr>
        <w:lastRenderedPageBreak/>
        <mc:AlternateContent>
          <mc:Choice Requires="wps">
            <w:drawing>
              <wp:anchor distT="0" distB="0" distL="114300" distR="114300" simplePos="0" relativeHeight="251943424" behindDoc="0" locked="0" layoutInCell="1" allowOverlap="1" wp14:anchorId="204CBC4A" wp14:editId="3AE034DB">
                <wp:simplePos x="0" y="0"/>
                <wp:positionH relativeFrom="margin">
                  <wp:align>left</wp:align>
                </wp:positionH>
                <wp:positionV relativeFrom="paragraph">
                  <wp:posOffset>-24386</wp:posOffset>
                </wp:positionV>
                <wp:extent cx="575953" cy="510639"/>
                <wp:effectExtent l="0" t="0" r="0" b="3810"/>
                <wp:wrapNone/>
                <wp:docPr id="73" name="Textruta 73"/>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191640">
                            <w:r>
                              <w:rPr>
                                <w:noProof/>
                                <w:lang w:eastAsia="sv-SE"/>
                              </w:rPr>
                              <w:drawing>
                                <wp:inline distT="0" distB="0" distL="0" distR="0">
                                  <wp:extent cx="386715" cy="386715"/>
                                  <wp:effectExtent l="0" t="0" r="0" b="0"/>
                                  <wp:docPr id="76" name="Bildobjekt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kap3.PNG"/>
                                          <pic:cNvPicPr/>
                                        </pic:nvPicPr>
                                        <pic:blipFill>
                                          <a:blip r:embed="rId31">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73" o:spid="_x0000_s1059" type="#_x0000_t202" style="position:absolute;margin-left:0;margin-top:-1.9pt;width:45.35pt;height:40.2pt;z-index:2519434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" filled="f" stroked="f" strokeweight=".5pt">
                <v:textbox>
                  <w:txbxContent>
                    <w:p w:rsidR="001B4A72" w:rsidRDefault="001B4A72" w:rsidP="00191640">
                      <w:r>
                        <w:rPr>
                          <w:noProof/>
                          <w:lang w:eastAsia="sv-SE"/>
                        </w:rPr>
                        <w:drawing>
                          <wp:inline distT="0" distB="0" distL="0" distR="0">
                            <wp:extent cx="386715" cy="386715"/>
                            <wp:effectExtent l="0" t="0" r="0" b="0"/>
                            <wp:docPr id="76" name="Bildobjekt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kap3.PNG"/>
                                    <pic:cNvPicPr/>
                                  </pic:nvPicPr>
                                  <pic:blipFill>
                                    <a:blip r:embed="rId31">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eastAsiaTheme="minorEastAsia" w:hAnsi="Cambria"/>
          <w:color w:val="0C2953" w:themeColor="accent1" w:themeShade="80"/>
          <w:sz w:val="52"/>
          <w:szCs w:val="52"/>
        </w:rPr>
        <w:t xml:space="preserve">        </w:t>
      </w:r>
      <w:r w:rsidR="00B77FAC">
        <w:rPr>
          <w:rFonts w:ascii="Cambria" w:eastAsiaTheme="minorEastAsia" w:hAnsi="Cambria"/>
          <w:color w:val="0C2953" w:themeColor="accent1" w:themeShade="80"/>
          <w:sz w:val="52"/>
          <w:szCs w:val="52"/>
        </w:rPr>
        <w:t xml:space="preserve">MER OM </w:t>
      </w:r>
      <w:r w:rsidR="00EB0FEB" w:rsidRPr="006D01E5">
        <w:rPr>
          <w:rFonts w:ascii="Cambria" w:eastAsiaTheme="minorEastAsia" w:hAnsi="Cambria"/>
          <w:color w:val="0C2953" w:themeColor="accent1" w:themeShade="80"/>
          <w:sz w:val="52"/>
          <w:szCs w:val="52"/>
        </w:rPr>
        <w:t>VEKTORER</w:t>
      </w:r>
      <w:r w:rsidR="00A17397">
        <w:rPr>
          <w:rStyle w:val="FootnoteReference"/>
          <w:rFonts w:ascii="Cambria" w:eastAsiaTheme="minorEastAsia" w:hAnsi="Cambria"/>
          <w:color w:val="0C2953" w:themeColor="accent1" w:themeShade="80"/>
          <w:sz w:val="52"/>
          <w:szCs w:val="52"/>
        </w:rPr>
        <w:footnoteReference w:id="3"/>
      </w:r>
    </w:p>
    <w:p w:rsidR="00EB0FEB" w:rsidRPr="00290B21" w:rsidRDefault="00EB0FEB" w:rsidP="00EB0FEB">
      <w:pPr>
        <w:tabs>
          <w:tab w:val="left" w:pos="1701"/>
          <w:tab w:val="left" w:pos="2552"/>
          <w:tab w:val="left" w:pos="2835"/>
          <w:tab w:val="left" w:pos="3119"/>
        </w:tabs>
        <w:rPr>
          <w:rFonts w:ascii="Cambria" w:eastAsiaTheme="minorEastAsia" w:hAnsi="Cambria"/>
        </w:rPr>
      </w:pPr>
    </w:p>
    <w:p w:rsidR="00EB0FEB" w:rsidRPr="00290B21" w:rsidRDefault="00EB0FEB" w:rsidP="00EB0FEB">
      <w:pPr>
        <w:tabs>
          <w:tab w:val="left" w:pos="1701"/>
          <w:tab w:val="left" w:pos="2552"/>
          <w:tab w:val="left" w:pos="2835"/>
          <w:tab w:val="left" w:pos="3119"/>
        </w:tabs>
        <w:rPr>
          <w:rFonts w:ascii="Cambria" w:eastAsiaTheme="minorEastAsia" w:hAnsi="Cambria"/>
        </w:rPr>
      </w:pPr>
    </w:p>
    <w:p w:rsidR="00F15776" w:rsidRDefault="00EB0FEB" w:rsidP="00362118">
      <w:pPr>
        <w:tabs>
          <w:tab w:val="left" w:pos="1701"/>
          <w:tab w:val="left" w:pos="2835"/>
          <w:tab w:val="left" w:pos="3119"/>
        </w:tabs>
        <w:ind w:left="1701"/>
        <w:rPr>
          <w:rFonts w:ascii="Cambria" w:eastAsiaTheme="minorEastAsia" w:hAnsi="Cambria"/>
          <w:sz w:val="24"/>
          <w:szCs w:val="24"/>
        </w:rPr>
      </w:pPr>
      <w:r>
        <w:rPr>
          <w:rFonts w:ascii="Cambria" w:eastAsiaTheme="minorEastAsia" w:hAnsi="Cambria"/>
          <w:sz w:val="24"/>
          <w:szCs w:val="24"/>
        </w:rPr>
        <w:t>En vektor kan alltid delas upp i kompos</w:t>
      </w:r>
      <w:r w:rsidR="004262A8">
        <w:rPr>
          <w:rFonts w:ascii="Cambria" w:eastAsiaTheme="minorEastAsia" w:hAnsi="Cambria"/>
          <w:sz w:val="24"/>
          <w:szCs w:val="24"/>
        </w:rPr>
        <w:t>anter längs två givna</w:t>
      </w:r>
      <w:r>
        <w:rPr>
          <w:rFonts w:ascii="Cambria" w:eastAsiaTheme="minorEastAsia" w:hAnsi="Cambria"/>
          <w:sz w:val="24"/>
          <w:szCs w:val="24"/>
        </w:rPr>
        <w:t xml:space="preserve"> riktningar. Dessa riktningar ges i planet av två vektorer,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sidR="00362118">
        <w:rPr>
          <w:rFonts w:ascii="Cambria" w:eastAsiaTheme="minorEastAsia" w:hAnsi="Cambria"/>
          <w:sz w:val="24"/>
          <w:szCs w:val="24"/>
        </w:rPr>
        <w:t xml:space="preserve">, dvs. i </w:t>
      </w:r>
      <m:oMath>
        <m:r>
          <w:rPr>
            <w:rFonts w:ascii="Cambria Math" w:eastAsiaTheme="minorEastAsia" w:hAnsi="Cambria Math"/>
            <w:sz w:val="24"/>
            <w:szCs w:val="24"/>
          </w:rPr>
          <m:t>x</m:t>
        </m:r>
      </m:oMath>
      <w:r w:rsidR="00625090">
        <w:rPr>
          <w:rFonts w:ascii="Cambria" w:eastAsiaTheme="minorEastAsia" w:hAnsi="Cambria"/>
          <w:sz w:val="24"/>
          <w:szCs w:val="24"/>
        </w:rPr>
        <w:t>-</w:t>
      </w:r>
      <w:r w:rsidR="00362118">
        <w:rPr>
          <w:rFonts w:ascii="Cambria" w:eastAsiaTheme="minorEastAsia" w:hAnsi="Cambria"/>
          <w:sz w:val="24"/>
          <w:szCs w:val="24"/>
        </w:rPr>
        <w:t xml:space="preserve"> respektive </w:t>
      </w:r>
      <m:oMath>
        <m:r>
          <w:rPr>
            <w:rFonts w:ascii="Cambria Math" w:eastAsiaTheme="minorEastAsia" w:hAnsi="Cambria Math"/>
            <w:sz w:val="24"/>
            <w:szCs w:val="24"/>
          </w:rPr>
          <m:t>y</m:t>
        </m:r>
      </m:oMath>
      <w:r>
        <w:rPr>
          <w:rFonts w:ascii="Cambria" w:eastAsiaTheme="minorEastAsia" w:hAnsi="Cambria"/>
          <w:sz w:val="24"/>
          <w:szCs w:val="24"/>
        </w:rPr>
        <w:t>-riktning. Om de väljs så att de inte är p</w:t>
      </w:r>
      <w:r w:rsidR="00362118">
        <w:rPr>
          <w:rFonts w:ascii="Cambria" w:eastAsiaTheme="minorEastAsia" w:hAnsi="Cambria"/>
          <w:sz w:val="24"/>
          <w:szCs w:val="24"/>
        </w:rPr>
        <w:t>arallella s</w:t>
      </w:r>
      <w:r w:rsidR="00F15776">
        <w:rPr>
          <w:rFonts w:ascii="Cambria" w:eastAsiaTheme="minorEastAsia" w:hAnsi="Cambria"/>
          <w:sz w:val="24"/>
          <w:szCs w:val="24"/>
        </w:rPr>
        <w:t>ägs</w:t>
      </w:r>
      <w:r w:rsidR="004262A8">
        <w:rPr>
          <w:rFonts w:ascii="Cambria" w:eastAsiaTheme="minorEastAsia" w:hAnsi="Cambria"/>
          <w:sz w:val="24"/>
          <w:szCs w:val="24"/>
        </w:rPr>
        <w:t xml:space="preserve"> vektorparet vara</w:t>
      </w:r>
    </w:p>
    <w:p w:rsidR="00EB0FEB" w:rsidRDefault="00F15776" w:rsidP="00F15776">
      <w:pPr>
        <w:tabs>
          <w:tab w:val="left" w:pos="1701"/>
          <w:tab w:val="left" w:pos="2835"/>
          <w:tab w:val="left" w:pos="3119"/>
        </w:tabs>
        <w:ind w:left="1695" w:hanging="1695"/>
        <w:rPr>
          <w:rFonts w:ascii="Cambria" w:eastAsiaTheme="minorEastAsia" w:hAnsi="Cambria"/>
          <w:sz w:val="24"/>
          <w:szCs w:val="24"/>
        </w:rPr>
      </w:pPr>
      <w:r w:rsidRPr="00F15776">
        <w:rPr>
          <w:rFonts w:ascii="Cambria" w:eastAsiaTheme="minorEastAsia" w:hAnsi="Cambria"/>
          <w:b/>
          <w:color w:val="0C2953" w:themeColor="accent1" w:themeShade="80"/>
          <w:sz w:val="24"/>
          <w:szCs w:val="24"/>
        </w:rPr>
        <w:t>Basvektorer</w:t>
      </w:r>
      <w:r>
        <w:rPr>
          <w:rFonts w:ascii="Cambria" w:eastAsiaTheme="minorEastAsia" w:hAnsi="Cambria"/>
          <w:sz w:val="24"/>
          <w:szCs w:val="24"/>
        </w:rPr>
        <w:t xml:space="preserve"> </w:t>
      </w:r>
      <w:r>
        <w:rPr>
          <w:rFonts w:ascii="Cambria" w:eastAsiaTheme="minorEastAsia" w:hAnsi="Cambria"/>
          <w:sz w:val="24"/>
          <w:szCs w:val="24"/>
        </w:rPr>
        <w:tab/>
      </w:r>
      <w:r w:rsidR="00EB0FEB" w:rsidRPr="00E30640">
        <w:rPr>
          <w:rFonts w:ascii="Cambria" w:eastAsiaTheme="minorEastAsia" w:hAnsi="Cambria"/>
          <w:i/>
          <w:sz w:val="24"/>
          <w:szCs w:val="24"/>
        </w:rPr>
        <w:t>basvektorer</w:t>
      </w:r>
      <w:r w:rsidR="00EB0FEB">
        <w:rPr>
          <w:rFonts w:ascii="Cambria" w:eastAsiaTheme="minorEastAsia" w:hAnsi="Cambria"/>
          <w:sz w:val="24"/>
          <w:szCs w:val="24"/>
        </w:rPr>
        <w:t xml:space="preserve">, de utgör en bas. Om de dessutom är vinkelräta och har längden </w:t>
      </w:r>
      <w:r w:rsidR="00EB0FEB" w:rsidRPr="00362118">
        <w:rPr>
          <w:rFonts w:ascii="Cambria" w:eastAsiaTheme="minorEastAsia" w:hAnsi="Cambria"/>
          <w:i/>
          <w:sz w:val="24"/>
          <w:szCs w:val="24"/>
        </w:rPr>
        <w:t>ett</w:t>
      </w:r>
      <w:r w:rsidR="00EB0FEB">
        <w:rPr>
          <w:rFonts w:ascii="Cambria" w:eastAsiaTheme="minorEastAsia" w:hAnsi="Cambria"/>
          <w:sz w:val="24"/>
          <w:szCs w:val="24"/>
        </w:rPr>
        <w:t xml:space="preserve"> utgör de en så kallad ON-bas, ett ON-system. </w:t>
      </w:r>
    </w:p>
    <w:p w:rsidR="00F15776" w:rsidRDefault="00F15776" w:rsidP="00362118">
      <w:pPr>
        <w:tabs>
          <w:tab w:val="left" w:pos="1701"/>
          <w:tab w:val="left" w:pos="2835"/>
          <w:tab w:val="left" w:pos="3119"/>
        </w:tabs>
        <w:ind w:left="1701"/>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6D01E5">
        <w:rPr>
          <w:rFonts w:ascii="Cambria" w:eastAsiaTheme="minorEastAsia" w:hAnsi="Cambria"/>
          <w:b/>
          <w:color w:val="0C2953" w:themeColor="accent1" w:themeShade="80"/>
          <w:sz w:val="24"/>
          <w:szCs w:val="24"/>
        </w:rPr>
        <w:t>ON-system</w:t>
      </w:r>
      <w:r>
        <w:rPr>
          <w:rFonts w:ascii="Cambria" w:eastAsiaTheme="minorEastAsia" w:hAnsi="Cambria"/>
          <w:sz w:val="24"/>
          <w:szCs w:val="24"/>
        </w:rPr>
        <w:tab/>
      </w:r>
      <w:r w:rsidR="00F15776">
        <w:rPr>
          <w:rFonts w:ascii="Cambria" w:eastAsiaTheme="minorEastAsia" w:hAnsi="Cambria"/>
          <w:sz w:val="24"/>
          <w:szCs w:val="24"/>
        </w:rPr>
        <w:t>ON betyder</w:t>
      </w:r>
      <w:r w:rsidR="00F15776" w:rsidRPr="00E30640">
        <w:rPr>
          <w:rFonts w:ascii="Cambria" w:eastAsiaTheme="minorEastAsia" w:hAnsi="Cambria"/>
          <w:i/>
          <w:sz w:val="24"/>
          <w:szCs w:val="24"/>
        </w:rPr>
        <w:t xml:space="preserve"> </w:t>
      </w:r>
      <w:r w:rsidRPr="00E30640">
        <w:rPr>
          <w:rFonts w:ascii="Cambria" w:eastAsiaTheme="minorEastAsia" w:hAnsi="Cambria"/>
          <w:i/>
          <w:sz w:val="24"/>
          <w:szCs w:val="24"/>
        </w:rPr>
        <w:t>ortonormal</w:t>
      </w:r>
      <w:r>
        <w:rPr>
          <w:rFonts w:ascii="Cambria" w:eastAsiaTheme="minorEastAsia" w:hAnsi="Cambria"/>
          <w:sz w:val="24"/>
          <w:szCs w:val="24"/>
        </w:rPr>
        <w:t xml:space="preserve">, </w:t>
      </w:r>
      <w:r w:rsidRPr="00E30640">
        <w:rPr>
          <w:rFonts w:ascii="Cambria" w:eastAsiaTheme="minorEastAsia" w:hAnsi="Cambria"/>
          <w:i/>
          <w:sz w:val="24"/>
          <w:szCs w:val="24"/>
        </w:rPr>
        <w:t>orto</w:t>
      </w:r>
      <w:r>
        <w:rPr>
          <w:rFonts w:ascii="Cambria" w:eastAsiaTheme="minorEastAsia" w:hAnsi="Cambria"/>
          <w:sz w:val="24"/>
          <w:szCs w:val="24"/>
        </w:rPr>
        <w:t xml:space="preserve"> från </w:t>
      </w:r>
      <m:oMath>
        <m:r>
          <w:rPr>
            <w:rFonts w:ascii="Cambria Math" w:eastAsiaTheme="minorEastAsia" w:hAnsi="Cambria Math"/>
            <w:sz w:val="24"/>
            <w:szCs w:val="24"/>
          </w:rPr>
          <m:t>ortogonal</m:t>
        </m:r>
      </m:oMath>
      <w:r>
        <w:rPr>
          <w:rFonts w:ascii="Cambria" w:eastAsiaTheme="minorEastAsia" w:hAnsi="Cambria"/>
          <w:sz w:val="24"/>
          <w:szCs w:val="24"/>
        </w:rPr>
        <w:t xml:space="preserve"> (vinkelrät) och normerat därför att basvektorerna har längden ett.</w:t>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p>
    <w:p w:rsidR="00E1409F"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Varje vektor ka</w:t>
      </w:r>
      <w:r w:rsidR="00362118">
        <w:rPr>
          <w:rFonts w:ascii="Cambria" w:eastAsiaTheme="minorEastAsia" w:hAnsi="Cambria"/>
          <w:sz w:val="24"/>
          <w:szCs w:val="24"/>
        </w:rPr>
        <w:t>n</w:t>
      </w:r>
      <w:r>
        <w:rPr>
          <w:rFonts w:ascii="Cambria" w:eastAsiaTheme="minorEastAsia" w:hAnsi="Cambria"/>
          <w:sz w:val="24"/>
          <w:szCs w:val="24"/>
        </w:rPr>
        <w:t xml:space="preserve"> alltid skrivas som en summa av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 xml:space="preserve">. I figuren nedan blir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+2</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 xml:space="preserve"> eller om man underförstår basvektorerna,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Pr>
          <w:rFonts w:ascii="Cambria" w:eastAsiaTheme="minorEastAsia" w:hAnsi="Cambria"/>
          <w:sz w:val="24"/>
          <w:szCs w:val="24"/>
        </w:rPr>
        <w:t xml:space="preserve">. Man säger att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Pr>
          <w:rFonts w:ascii="Cambria" w:eastAsiaTheme="minorEastAsia" w:hAnsi="Cambria"/>
          <w:sz w:val="24"/>
          <w:szCs w:val="24"/>
        </w:rPr>
        <w:t xml:space="preserve">. Komposanterna till 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är </w:t>
      </w:r>
      <m:oMath>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Pr>
          <w:rFonts w:ascii="Cambria" w:eastAsiaTheme="minorEastAsia" w:hAnsi="Cambria"/>
          <w:sz w:val="24"/>
          <w:szCs w:val="24"/>
        </w:rPr>
        <w:t xml:space="preserve"> och 2</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Pr>
          <w:rFonts w:ascii="Cambria" w:eastAsiaTheme="minorEastAsia" w:hAnsi="Cambria"/>
          <w:sz w:val="24"/>
          <w:szCs w:val="24"/>
        </w:rPr>
        <w:t>.</w:t>
      </w:r>
      <w:r w:rsidR="00136437">
        <w:rPr>
          <w:rFonts w:ascii="Cambria" w:eastAsiaTheme="minorEastAsia" w:hAnsi="Cambria"/>
          <w:sz w:val="24"/>
          <w:szCs w:val="24"/>
        </w:rPr>
        <w:t xml:space="preserve"> </w:t>
      </w:r>
    </w:p>
    <w:p w:rsidR="00A94048" w:rsidRDefault="00E1409F"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Tyvärr används samma beteckning för en punkt. </w:t>
      </w:r>
      <w:r w:rsidR="00A94048">
        <w:rPr>
          <w:rFonts w:ascii="Cambria" w:eastAsiaTheme="minorEastAsia" w:hAnsi="Cambria"/>
          <w:sz w:val="24"/>
          <w:szCs w:val="24"/>
        </w:rPr>
        <w:t>I figuren nedan gäller att</w:t>
      </w:r>
      <w:r w:rsidR="00590E60">
        <w:rPr>
          <w:rFonts w:ascii="Cambria" w:eastAsiaTheme="minorEastAsia" w:hAnsi="Cambria"/>
          <w:sz w:val="24"/>
          <w:szCs w:val="24"/>
        </w:rPr>
        <w:t xml:space="preserve">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3, 2</m:t>
            </m:r>
          </m:e>
        </m:d>
      </m:oMath>
      <w:r w:rsidR="00A94048">
        <w:rPr>
          <w:rFonts w:ascii="Cambria" w:eastAsiaTheme="minorEastAsia" w:hAnsi="Cambria"/>
          <w:sz w:val="24"/>
          <w:szCs w:val="24"/>
        </w:rPr>
        <w:t xml:space="preserve"> och</w:t>
      </w:r>
      <w:r w:rsidR="00590E60">
        <w:rPr>
          <w:rFonts w:ascii="Cambria" w:eastAsiaTheme="minorEastAsia" w:hAnsi="Cambria"/>
          <w:sz w:val="24"/>
          <w:szCs w:val="24"/>
        </w:rPr>
        <w:t xml:space="preserve"> punkten</w:t>
      </w:r>
      <w:r w:rsidR="00A94048">
        <w:rPr>
          <w:rFonts w:ascii="Cambria" w:eastAsiaTheme="minorEastAsia" w:hAnsi="Cambria"/>
          <w:sz w:val="24"/>
          <w:szCs w:val="24"/>
        </w:rPr>
        <w:t xml:space="preserve"> </w:t>
      </w:r>
      <m:oMath>
        <m:r>
          <w:rPr>
            <w:rFonts w:ascii="Cambria Math" w:eastAsiaTheme="minorEastAsia" w:hAnsi="Cambria Math"/>
            <w:sz w:val="24"/>
            <w:szCs w:val="24"/>
          </w:rPr>
          <m:t>P=</m:t>
        </m:r>
        <m:d>
          <m:dPr>
            <m:ctrlPr>
              <w:rPr>
                <w:rFonts w:ascii="Cambria Math" w:eastAsiaTheme="minorEastAsia" w:hAnsi="Cambria Math"/>
                <w:i/>
                <w:sz w:val="24"/>
                <w:szCs w:val="24"/>
              </w:rPr>
            </m:ctrlPr>
          </m:dPr>
          <m:e>
            <m:r>
              <w:rPr>
                <w:rFonts w:ascii="Cambria Math" w:eastAsiaTheme="minorEastAsia" w:hAnsi="Cambria Math"/>
                <w:sz w:val="24"/>
                <w:szCs w:val="24"/>
              </w:rPr>
              <m:t>1,2</m:t>
            </m:r>
          </m:e>
        </m:d>
      </m:oMath>
      <w:r w:rsidR="00A94048">
        <w:rPr>
          <w:rFonts w:ascii="Cambria" w:eastAsiaTheme="minorEastAsia" w:hAnsi="Cambria"/>
          <w:sz w:val="24"/>
          <w:szCs w:val="24"/>
        </w:rPr>
        <w:t xml:space="preserve">. Om inga missförstånd kan ske, använd detta beteckningssätt, annars bör du skriva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m:t>
        </m:r>
        <m:sSub>
          <m:sSubPr>
            <m:ctrlPr>
              <w:rPr>
                <w:rFonts w:ascii="Cambria Math" w:eastAsiaTheme="minorEastAsia" w:hAnsi="Cambria Math"/>
                <w:i/>
                <w:sz w:val="24"/>
                <w:szCs w:val="24"/>
              </w:rPr>
            </m:ctrlPr>
          </m:sSubPr>
          <m:e>
            <m:acc>
              <m:accPr>
                <m:chr m:val="⃗"/>
                <m:ctrlPr>
                  <w:rPr>
                    <w:rFonts w:ascii="Cambria Math" w:eastAsiaTheme="minorEastAsia" w:hAnsi="Cambria Math"/>
                    <w:i/>
                    <w:sz w:val="24"/>
                    <w:szCs w:val="24"/>
                  </w:rPr>
                </m:ctrlPr>
              </m:accPr>
              <m:e>
                <m:r>
                  <w:rPr>
                    <w:rFonts w:ascii="Cambria Math" w:eastAsiaTheme="minorEastAsia" w:hAnsi="Cambria Math"/>
                    <w:sz w:val="24"/>
                    <w:szCs w:val="24"/>
                  </w:rPr>
                  <m:t>e</m:t>
                </m:r>
              </m:e>
            </m:acc>
          </m:e>
          <m:sub>
            <m:r>
              <w:rPr>
                <w:rFonts w:ascii="Cambria Math" w:eastAsiaTheme="minorEastAsia" w:hAnsi="Cambria Math"/>
                <w:sz w:val="24"/>
                <w:szCs w:val="24"/>
              </w:rPr>
              <m:t>x</m:t>
            </m:r>
          </m:sub>
        </m:sSub>
        <m:r>
          <w:rPr>
            <w:rFonts w:ascii="Cambria Math" w:eastAsiaTheme="minorEastAsia" w:hAnsi="Cambria Math"/>
            <w:sz w:val="24"/>
            <w:szCs w:val="24"/>
          </w:rPr>
          <m:t>+2</m:t>
        </m:r>
        <m:sSub>
          <m:sSubPr>
            <m:ctrlPr>
              <w:rPr>
                <w:rFonts w:ascii="Cambria Math" w:eastAsiaTheme="minorEastAsia" w:hAnsi="Cambria Math"/>
                <w:i/>
                <w:sz w:val="24"/>
                <w:szCs w:val="24"/>
              </w:rPr>
            </m:ctrlPr>
          </m:sSubPr>
          <m:e>
            <m:acc>
              <m:accPr>
                <m:chr m:val="⃗"/>
                <m:ctrlPr>
                  <w:rPr>
                    <w:rFonts w:ascii="Cambria Math" w:eastAsiaTheme="minorEastAsia" w:hAnsi="Cambria Math"/>
                    <w:i/>
                    <w:sz w:val="24"/>
                    <w:szCs w:val="24"/>
                  </w:rPr>
                </m:ctrlPr>
              </m:accPr>
              <m:e>
                <m:r>
                  <w:rPr>
                    <w:rFonts w:ascii="Cambria Math" w:eastAsiaTheme="minorEastAsia" w:hAnsi="Cambria Math"/>
                    <w:sz w:val="24"/>
                    <w:szCs w:val="24"/>
                  </w:rPr>
                  <m:t>e</m:t>
                </m:r>
              </m:e>
            </m:acc>
          </m:e>
          <m:sub>
            <m:r>
              <w:rPr>
                <w:rFonts w:ascii="Cambria Math" w:eastAsiaTheme="minorEastAsia" w:hAnsi="Cambria Math"/>
                <w:sz w:val="24"/>
                <w:szCs w:val="24"/>
              </w:rPr>
              <m:t>y</m:t>
            </m:r>
          </m:sub>
        </m:sSub>
      </m:oMath>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A94048"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2470784" behindDoc="0" locked="0" layoutInCell="1" allowOverlap="1" wp14:anchorId="6015BD65" wp14:editId="3D0FB93D">
                <wp:simplePos x="0" y="0"/>
                <wp:positionH relativeFrom="column">
                  <wp:posOffset>3052445</wp:posOffset>
                </wp:positionH>
                <wp:positionV relativeFrom="paragraph">
                  <wp:posOffset>254000</wp:posOffset>
                </wp:positionV>
                <wp:extent cx="342900" cy="257175"/>
                <wp:effectExtent l="0" t="0" r="0" b="0"/>
                <wp:wrapNone/>
                <wp:docPr id="4" name="Textruta 4"/>
                <wp:cNvGraphicFramePr/>
                <a:graphic xmlns:a="http://schemas.openxmlformats.org/drawingml/2006/main">
                  <a:graphicData uri="http://schemas.microsoft.com/office/word/2010/wordprocessingShape">
                    <wps:wsp>
                      <wps:cNvSpPr txBox="1"/>
                      <wps:spPr>
                        <a:xfrm>
                          <a:off x="0" y="0"/>
                          <a:ext cx="3429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A94048" w:rsidRDefault="001B4A72">
                            <w:pPr>
                              <w:rPr>
                                <w:sz w:val="22"/>
                                <w:szCs w:val="22"/>
                              </w:rPr>
                            </w:pPr>
                            <m:oMathPara>
                              <m:oMath>
                                <m:r>
                                  <w:rPr>
                                    <w:rFonts w:ascii="Cambria Math" w:hAnsi="Cambria Math"/>
                                    <w:sz w:val="22"/>
                                    <w:szCs w:val="22"/>
                                  </w:rPr>
                                  <m:t>P</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4" o:spid="_x0000_s1060" type="#_x0000_t202" style="position:absolute;left:0;text-align:left;margin-left:240.35pt;margin-top:20pt;width:27pt;height:20.25pt;z-index:25247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" filled="f" stroked="f" strokeweight=".5pt">
                <v:textbox>
                  <w:txbxContent>
                    <w:p w:rsidR="001B4A72" w:rsidRPr="00A94048" w:rsidRDefault="001B4A72">
                      <w:pPr>
                        <w:rPr>
                          <w:sz w:val="22"/>
                          <w:szCs w:val="22"/>
                        </w:rPr>
                      </w:pPr>
                      <m:oMathPara>
                        <m:oMath>
                          <m:r>
                            <w:rPr>
                              <w:rFonts w:ascii="Cambria Math" w:hAnsi="Cambria Math"/>
                              <w:sz w:val="22"/>
                              <w:szCs w:val="22"/>
                            </w:rPr>
                            <m:t>P</m:t>
                          </m:r>
                        </m:oMath>
                      </m:oMathPara>
                    </w:p>
                  </w:txbxContent>
                </v:textbox>
              </v:shape>
            </w:pict>
          </mc:Fallback>
        </mc:AlternateContent>
      </w:r>
      <w:r>
        <w:rPr>
          <w:rFonts w:ascii="Cambria" w:eastAsiaTheme="minorEastAsia" w:hAnsi="Cambria"/>
          <w:noProof/>
          <w:sz w:val="24"/>
          <w:szCs w:val="24"/>
          <w:lang w:eastAsia="sv-SE"/>
        </w:rPr>
        <mc:AlternateContent>
          <mc:Choice Requires="wps">
            <w:drawing>
              <wp:anchor distT="0" distB="0" distL="114300" distR="114300" simplePos="0" relativeHeight="252469760" behindDoc="0" locked="0" layoutInCell="1" allowOverlap="1">
                <wp:simplePos x="0" y="0"/>
                <wp:positionH relativeFrom="column">
                  <wp:posOffset>3111500</wp:posOffset>
                </wp:positionH>
                <wp:positionV relativeFrom="paragraph">
                  <wp:posOffset>465455</wp:posOffset>
                </wp:positionV>
                <wp:extent cx="45719" cy="45719"/>
                <wp:effectExtent l="0" t="0" r="12065" b="12065"/>
                <wp:wrapNone/>
                <wp:docPr id="3" name="Ellips 3"/>
                <wp:cNvGraphicFramePr/>
                <a:graphic xmlns:a="http://schemas.openxmlformats.org/drawingml/2006/main">
                  <a:graphicData uri="http://schemas.microsoft.com/office/word/2010/wordprocessingShape">
                    <wps:wsp>
                      <wps:cNvSpPr/>
                      <wps:spPr>
                        <a:xfrm>
                          <a:off x="0" y="0"/>
                          <a:ext cx="45719" cy="45719"/>
                        </a:xfrm>
                        <a:prstGeom prst="ellipse">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Ellips 3" o:spid="_x0000_s1026" style="position:absolute;margin-left:245pt;margin-top:36.65pt;width:3.6pt;height:3.6pt;z-index:252469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" fillcolor="black [3213]" strokecolor="#0c2952 [1604]" strokeweight="2pt"/>
            </w:pict>
          </mc:Fallback>
        </mc:AlternateContent>
      </w:r>
      <w:r w:rsidR="00EB0FEB">
        <w:rPr>
          <w:rFonts w:ascii="Cambria" w:eastAsiaTheme="minorEastAsia" w:hAnsi="Cambria"/>
          <w:sz w:val="24"/>
          <w:szCs w:val="24"/>
        </w:rPr>
        <w:t xml:space="preserve">                                                                        </w:t>
      </w:r>
      <w:r w:rsidR="00EB0FEB">
        <w:rPr>
          <w:rFonts w:ascii="Cambria" w:eastAsiaTheme="minorEastAsia" w:hAnsi="Cambria"/>
          <w:noProof/>
          <w:sz w:val="24"/>
          <w:szCs w:val="24"/>
          <w:lang w:eastAsia="sv-SE"/>
        </w:rPr>
        <w:drawing>
          <wp:inline distT="0" distB="0" distL="0" distR="0" wp14:anchorId="5078F8F5" wp14:editId="4BF39DAE">
            <wp:extent cx="1468991" cy="1440000"/>
            <wp:effectExtent l="0" t="0" r="0" b="8255"/>
            <wp:docPr id="119" name="Bildobjekt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kursbunt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468991" cy="1440000"/>
                    </a:xfrm>
                    <a:prstGeom prst="rect">
                      <a:avLst/>
                    </a:prstGeom>
                  </pic:spPr>
                </pic:pic>
              </a:graphicData>
            </a:graphic>
          </wp:inline>
        </w:drawing>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p>
    <w:p w:rsidR="00C31241" w:rsidRDefault="00EB0FEB" w:rsidP="00C31241">
      <w:pPr>
        <w:tabs>
          <w:tab w:val="left" w:pos="1701"/>
          <w:tab w:val="left" w:pos="2552"/>
          <w:tab w:val="left" w:pos="2835"/>
          <w:tab w:val="left" w:pos="3119"/>
        </w:tabs>
        <w:ind w:left="1695" w:hanging="1695"/>
        <w:rPr>
          <w:rFonts w:ascii="Cambria" w:eastAsiaTheme="minorEastAsia" w:hAnsi="Cambria"/>
          <w:sz w:val="24"/>
          <w:szCs w:val="24"/>
        </w:rPr>
      </w:pPr>
      <w:r w:rsidRPr="00476145">
        <w:rPr>
          <w:rFonts w:ascii="Cambria" w:eastAsiaTheme="minorEastAsia" w:hAnsi="Cambria"/>
          <w:b/>
          <w:color w:val="0C2953" w:themeColor="accent1" w:themeShade="80"/>
          <w:sz w:val="24"/>
          <w:szCs w:val="24"/>
        </w:rPr>
        <w:t>Parallella</w:t>
      </w:r>
      <w:r>
        <w:rPr>
          <w:rFonts w:ascii="Cambria" w:eastAsiaTheme="minorEastAsia" w:hAnsi="Cambria"/>
          <w:sz w:val="24"/>
          <w:szCs w:val="24"/>
        </w:rPr>
        <w:tab/>
        <w:t xml:space="preserve">Två vektorer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v</m:t>
            </m:r>
          </m:e>
        </m:acc>
      </m:oMath>
      <w:r>
        <w:rPr>
          <w:rFonts w:ascii="Cambria" w:eastAsiaTheme="minorEastAsia" w:hAnsi="Cambria"/>
          <w:sz w:val="24"/>
          <w:szCs w:val="24"/>
        </w:rPr>
        <w:t xml:space="preserve"> är parallella om och endast om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=k∙</m:t>
        </m:r>
        <m:acc>
          <m:accPr>
            <m:chr m:val="⃗"/>
            <m:ctrlPr>
              <w:rPr>
                <w:rFonts w:ascii="Cambria Math" w:eastAsiaTheme="minorEastAsia" w:hAnsi="Cambria Math"/>
                <w:i/>
                <w:sz w:val="24"/>
                <w:szCs w:val="24"/>
              </w:rPr>
            </m:ctrlPr>
          </m:accPr>
          <m:e>
            <m:r>
              <w:rPr>
                <w:rFonts w:ascii="Cambria Math" w:eastAsiaTheme="minorEastAsia" w:hAnsi="Cambria Math"/>
                <w:sz w:val="24"/>
                <w:szCs w:val="24"/>
              </w:rPr>
              <m:t>v</m:t>
            </m:r>
          </m:e>
        </m:acc>
        <m:r>
          <w:rPr>
            <w:rFonts w:ascii="Cambria Math" w:eastAsiaTheme="minorEastAsia" w:hAnsi="Cambria Math"/>
            <w:sz w:val="24"/>
            <w:szCs w:val="24"/>
          </w:rPr>
          <m:t xml:space="preserve">, </m:t>
        </m:r>
      </m:oMath>
      <w:r w:rsidR="00C31241">
        <w:rPr>
          <w:rFonts w:ascii="Cambria" w:eastAsiaTheme="minorEastAsia" w:hAnsi="Cambria"/>
          <w:sz w:val="24"/>
          <w:szCs w:val="24"/>
        </w:rPr>
        <w:t xml:space="preserve">där </w:t>
      </w:r>
      <w:r w:rsidR="00C31241" w:rsidRPr="00C31241">
        <w:rPr>
          <w:rFonts w:ascii="Cambria" w:eastAsiaTheme="minorEastAsia" w:hAnsi="Cambria"/>
          <w:i/>
          <w:sz w:val="24"/>
          <w:szCs w:val="24"/>
        </w:rPr>
        <w:t>k</w:t>
      </w:r>
      <w:r w:rsidR="00C31241">
        <w:rPr>
          <w:rFonts w:ascii="Cambria" w:eastAsiaTheme="minorEastAsia" w:hAnsi="Cambria"/>
          <w:sz w:val="24"/>
          <w:szCs w:val="24"/>
        </w:rPr>
        <w:t xml:space="preserve"> är en</w:t>
      </w:r>
    </w:p>
    <w:p w:rsidR="00EB0FEB" w:rsidRPr="00C31241" w:rsidRDefault="00C31241" w:rsidP="00C31241">
      <w:pPr>
        <w:tabs>
          <w:tab w:val="left" w:pos="1701"/>
          <w:tab w:val="left" w:pos="2552"/>
          <w:tab w:val="left" w:pos="2835"/>
          <w:tab w:val="left" w:pos="3119"/>
        </w:tabs>
        <w:ind w:left="1695" w:hanging="1695"/>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t>v</w:t>
      </w:r>
      <w:r w:rsidRPr="00476145">
        <w:rPr>
          <w:rFonts w:ascii="Cambria" w:eastAsiaTheme="minorEastAsia" w:hAnsi="Cambria"/>
          <w:b/>
          <w:color w:val="0C2953" w:themeColor="accent1" w:themeShade="80"/>
          <w:sz w:val="24"/>
          <w:szCs w:val="24"/>
        </w:rPr>
        <w:t>ektorer</w:t>
      </w:r>
      <w:r>
        <w:rPr>
          <w:rFonts w:ascii="Cambria" w:eastAsiaTheme="minorEastAsia" w:hAnsi="Cambria"/>
          <w:b/>
          <w:color w:val="0C2953" w:themeColor="accent1" w:themeShade="80"/>
          <w:sz w:val="24"/>
          <w:szCs w:val="24"/>
        </w:rPr>
        <w:tab/>
      </w:r>
      <w:r>
        <w:rPr>
          <w:rFonts w:ascii="Cambria" w:eastAsiaTheme="minorEastAsia" w:hAnsi="Cambria"/>
          <w:sz w:val="24"/>
          <w:szCs w:val="24"/>
        </w:rPr>
        <w:t xml:space="preserve">konstant. </w:t>
      </w:r>
    </w:p>
    <w:p w:rsidR="00EB0FEB" w:rsidRPr="00290B21" w:rsidRDefault="00EB0FEB" w:rsidP="00EB0FEB">
      <w:pPr>
        <w:tabs>
          <w:tab w:val="left" w:pos="1701"/>
          <w:tab w:val="left" w:pos="2552"/>
          <w:tab w:val="left" w:pos="2835"/>
          <w:tab w:val="left" w:pos="3119"/>
        </w:tabs>
        <w:ind w:left="1695" w:hanging="1695"/>
        <w:rPr>
          <w:rFonts w:ascii="Cambria" w:eastAsiaTheme="minorEastAsia" w:hAnsi="Cambria"/>
        </w:rPr>
      </w:pPr>
      <w:r w:rsidRPr="00290B21">
        <w:rPr>
          <w:rFonts w:ascii="Cambria" w:eastAsiaTheme="minorEastAsia" w:hAnsi="Cambria"/>
        </w:rPr>
        <w:tab/>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5A5326">
        <w:rPr>
          <w:rFonts w:ascii="Cambria" w:eastAsiaTheme="minorEastAsia" w:hAnsi="Cambria"/>
          <w:b/>
          <w:color w:val="0C2953" w:themeColor="accent1" w:themeShade="80"/>
          <w:sz w:val="24"/>
          <w:szCs w:val="24"/>
        </w:rPr>
        <w:t xml:space="preserve">Exempel </w:t>
      </w:r>
      <w:r w:rsidR="00D6560F">
        <w:rPr>
          <w:rFonts w:ascii="Cambria" w:eastAsiaTheme="minorEastAsia" w:hAnsi="Cambria"/>
          <w:b/>
          <w:color w:val="0C2953" w:themeColor="accent1" w:themeShade="80"/>
          <w:sz w:val="24"/>
          <w:szCs w:val="24"/>
        </w:rPr>
        <w:t>1</w:t>
      </w:r>
      <w:r>
        <w:rPr>
          <w:rFonts w:ascii="Cambria" w:eastAsiaTheme="minorEastAsia" w:hAnsi="Cambria"/>
          <w:sz w:val="24"/>
          <w:szCs w:val="24"/>
        </w:rPr>
        <w:tab/>
        <w:t>Bestäm det reella talet</w:t>
      </w:r>
      <w:r w:rsidRPr="00E1409F">
        <w:rPr>
          <w:rFonts w:ascii="Cambria" w:eastAsiaTheme="minorEastAsia" w:hAnsi="Cambria"/>
          <w:i/>
          <w:sz w:val="24"/>
          <w:szCs w:val="24"/>
        </w:rPr>
        <w:t xml:space="preserve"> t</w:t>
      </w:r>
      <w:r>
        <w:rPr>
          <w:rFonts w:ascii="Cambria" w:eastAsiaTheme="minorEastAsia" w:hAnsi="Cambria"/>
          <w:sz w:val="24"/>
          <w:szCs w:val="24"/>
        </w:rPr>
        <w:t xml:space="preserve"> så att 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oMath>
      <w:r>
        <w:rPr>
          <w:rFonts w:ascii="Cambria" w:eastAsiaTheme="minorEastAsia" w:hAnsi="Cambria"/>
          <w:sz w:val="24"/>
          <w:szCs w:val="24"/>
        </w:rPr>
        <w:t xml:space="preserve"> blir parallell med vektor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i/>
          <w:sz w:val="24"/>
          <w:szCs w:val="24"/>
        </w:rPr>
      </w:pPr>
      <w:r>
        <w:rPr>
          <w:rFonts w:ascii="Cambria" w:eastAsiaTheme="minorEastAsia" w:hAnsi="Cambria"/>
          <w:sz w:val="24"/>
          <w:szCs w:val="24"/>
        </w:rPr>
        <w:tab/>
      </w:r>
      <w:r w:rsidRPr="005A5326">
        <w:rPr>
          <w:rFonts w:ascii="Cambria" w:eastAsiaTheme="minorEastAsia" w:hAnsi="Cambria"/>
          <w:i/>
          <w:sz w:val="24"/>
          <w:szCs w:val="24"/>
        </w:rPr>
        <w:t>Lösning:</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3+t, 1+2t</m:t>
            </m:r>
          </m:e>
        </m:d>
      </m:oMath>
      <w:r>
        <w:rPr>
          <w:rFonts w:ascii="Cambria" w:eastAsiaTheme="minorEastAsia" w:hAnsi="Cambria"/>
          <w:sz w:val="24"/>
          <w:szCs w:val="24"/>
        </w:rPr>
        <w:t xml:space="preserve"> ska vara parallell med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 Det ska alltså finnas ett tal k, sådant att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12704" behindDoc="0" locked="0" layoutInCell="1" allowOverlap="1" wp14:anchorId="5BF4EB69" wp14:editId="5DF7F4C2">
                <wp:simplePos x="0" y="0"/>
                <wp:positionH relativeFrom="margin">
                  <wp:posOffset>3557270</wp:posOffset>
                </wp:positionH>
                <wp:positionV relativeFrom="margin">
                  <wp:posOffset>6499860</wp:posOffset>
                </wp:positionV>
                <wp:extent cx="2298700" cy="1657350"/>
                <wp:effectExtent l="0" t="0" r="0" b="0"/>
                <wp:wrapSquare wrapText="bothSides"/>
                <wp:docPr id="57" name="Textruta 57"/>
                <wp:cNvGraphicFramePr/>
                <a:graphic xmlns:a="http://schemas.openxmlformats.org/drawingml/2006/main">
                  <a:graphicData uri="http://schemas.microsoft.com/office/word/2010/wordprocessingShape">
                    <wps:wsp>
                      <wps:cNvSpPr txBox="1"/>
                      <wps:spPr>
                        <a:xfrm>
                          <a:off x="0" y="0"/>
                          <a:ext cx="2298700" cy="1657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EB0FEB">
                            <w:r>
                              <w:rPr>
                                <w:rFonts w:ascii="Cambria" w:eastAsiaTheme="minorEastAsia" w:hAnsi="Cambria"/>
                                <w:noProof/>
                                <w:sz w:val="24"/>
                                <w:szCs w:val="24"/>
                                <w:lang w:eastAsia="sv-SE"/>
                              </w:rPr>
                              <w:drawing>
                                <wp:inline distT="0" distB="0" distL="0" distR="0" wp14:anchorId="0A889910" wp14:editId="35649F4E">
                                  <wp:extent cx="2083456" cy="1440000"/>
                                  <wp:effectExtent l="0" t="0" r="0" b="8255"/>
                                  <wp:docPr id="58" name="Bildobjekt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kursbunt1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083456" cy="1440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57" o:spid="_x0000_s1061" type="#_x0000_t202" style="position:absolute;left:0;text-align:left;margin-left:280.1pt;margin-top:511.8pt;width:181pt;height:130.5pt;z-index:2519127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" filled="f" stroked="f" strokeweight=".5pt">
                <v:textbox>
                  <w:txbxContent>
                    <w:p w:rsidR="001B4A72" w:rsidRDefault="001B4A72" w:rsidP="00EB0FEB">
                      <w:r>
                        <w:rPr>
                          <w:rFonts w:ascii="Cambria" w:eastAsiaTheme="minorEastAsia" w:hAnsi="Cambria"/>
                          <w:noProof/>
                          <w:sz w:val="24"/>
                          <w:szCs w:val="24"/>
                          <w:lang w:eastAsia="sv-SE"/>
                        </w:rPr>
                        <w:drawing>
                          <wp:inline distT="0" distB="0" distL="0" distR="0" wp14:anchorId="0A889910" wp14:editId="35649F4E">
                            <wp:extent cx="2083456" cy="1440000"/>
                            <wp:effectExtent l="0" t="0" r="0" b="8255"/>
                            <wp:docPr id="58" name="Bildobjekt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kursbunt1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083456" cy="1440000"/>
                                    </a:xfrm>
                                    <a:prstGeom prst="rect">
                                      <a:avLst/>
                                    </a:prstGeom>
                                  </pic:spPr>
                                </pic:pic>
                              </a:graphicData>
                            </a:graphic>
                          </wp:inline>
                        </w:drawing>
                      </w:r>
                    </w:p>
                  </w:txbxContent>
                </v:textbox>
                <w10:wrap type="square" anchorx="margin" anchory="margin"/>
              </v:shape>
            </w:pict>
          </mc:Fallback>
        </mc:AlternateContent>
      </w:r>
      <w:r>
        <w:rPr>
          <w:rFonts w:ascii="Cambria" w:eastAsiaTheme="minorEastAsia" w:hAnsi="Cambria"/>
          <w:sz w:val="24"/>
          <w:szCs w:val="24"/>
        </w:rPr>
        <w:tab/>
      </w:r>
      <m:oMath>
        <m:r>
          <w:rPr>
            <w:rFonts w:ascii="Cambria Math" w:eastAsiaTheme="minorEastAsia" w:hAnsi="Cambria Math"/>
            <w:sz w:val="24"/>
            <w:szCs w:val="24"/>
          </w:rPr>
          <m:t>k</m:t>
        </m:r>
        <m:d>
          <m:dPr>
            <m:ctrlPr>
              <w:rPr>
                <w:rFonts w:ascii="Cambria Math" w:eastAsiaTheme="minorEastAsia" w:hAnsi="Cambria Math"/>
                <w:i/>
                <w:sz w:val="24"/>
                <w:szCs w:val="24"/>
              </w:rPr>
            </m:ctrlPr>
          </m:dPr>
          <m:e>
            <m:r>
              <w:rPr>
                <w:rFonts w:ascii="Cambria Math" w:eastAsiaTheme="minorEastAsia" w:hAnsi="Cambria Math"/>
                <w:sz w:val="24"/>
                <w:szCs w:val="24"/>
              </w:rPr>
              <m:t>1, 1</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3+t, 1+2t</m:t>
            </m:r>
          </m:e>
        </m:d>
      </m:oMath>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Denna vektorekvation ger upphov till ekvationssystemet:</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 xml:space="preserve">3+t=k  </m:t>
                </m:r>
              </m:e>
              <m:e>
                <m:r>
                  <w:rPr>
                    <w:rFonts w:ascii="Cambria Math" w:eastAsiaTheme="minorEastAsia" w:hAnsi="Cambria Math"/>
                    <w:sz w:val="24"/>
                    <w:szCs w:val="24"/>
                  </w:rPr>
                  <m:t>1+2t=k</m:t>
                </m:r>
              </m:e>
            </m:eqArr>
          </m:e>
        </m:d>
      </m:oMath>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som har lösningen</w:t>
      </w:r>
    </w:p>
    <w:p w:rsidR="00EB0FEB" w:rsidRPr="005A5326"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lastRenderedPageBreak/>
        <w:tab/>
      </w:r>
      <m:oMath>
        <m:d>
          <m:dPr>
            <m:begChr m:val="{"/>
            <m:endChr m:val=""/>
            <m:ctrlPr>
              <w:rPr>
                <w:rFonts w:ascii="Cambria Math" w:eastAsiaTheme="minorEastAsia" w:hAnsi="Cambria Math"/>
                <w:i/>
                <w:sz w:val="24"/>
                <w:szCs w:val="24"/>
              </w:rPr>
            </m:ctrlPr>
          </m:dPr>
          <m:e>
            <m:eqArr>
              <m:eqArrPr>
                <m:ctrlPr>
                  <w:rPr>
                    <w:rFonts w:ascii="Cambria Math" w:eastAsiaTheme="minorEastAsia" w:hAnsi="Cambria Math"/>
                    <w:i/>
                    <w:sz w:val="24"/>
                    <w:szCs w:val="24"/>
                  </w:rPr>
                </m:ctrlPr>
              </m:eqArrPr>
              <m:e>
                <m:r>
                  <w:rPr>
                    <w:rFonts w:ascii="Cambria Math" w:eastAsiaTheme="minorEastAsia" w:hAnsi="Cambria Math"/>
                    <w:sz w:val="24"/>
                    <w:szCs w:val="24"/>
                  </w:rPr>
                  <m:t>t=2</m:t>
                </m:r>
              </m:e>
              <m:e>
                <m:r>
                  <w:rPr>
                    <w:rFonts w:ascii="Cambria Math" w:eastAsiaTheme="minorEastAsia" w:hAnsi="Cambria Math"/>
                    <w:sz w:val="24"/>
                    <w:szCs w:val="24"/>
                  </w:rPr>
                  <m:t>k=5</m:t>
                </m:r>
              </m:e>
            </m:eqArr>
          </m:e>
        </m:d>
      </m:oMath>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Det reella talet </w:t>
      </w:r>
      <m:oMath>
        <m:r>
          <w:rPr>
            <w:rFonts w:ascii="Cambria Math" w:eastAsiaTheme="minorEastAsia" w:hAnsi="Cambria Math"/>
            <w:sz w:val="24"/>
            <w:szCs w:val="24"/>
          </w:rPr>
          <m:t>t=2</m:t>
        </m:r>
      </m:oMath>
      <w:r>
        <w:rPr>
          <w:rFonts w:ascii="Cambria" w:eastAsiaTheme="minorEastAsia" w:hAnsi="Cambria"/>
          <w:sz w:val="24"/>
          <w:szCs w:val="24"/>
        </w:rPr>
        <w:t xml:space="preserve"> gör att  </w:t>
      </w:r>
    </w:p>
    <w:p w:rsidR="00EB0FEB" w:rsidRDefault="00EB0FEB"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+t</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+2</m:t>
        </m:r>
        <m:d>
          <m:dPr>
            <m:ctrlPr>
              <w:rPr>
                <w:rFonts w:ascii="Cambria Math" w:eastAsiaTheme="minorEastAsia" w:hAnsi="Cambria Math"/>
                <w:i/>
                <w:sz w:val="24"/>
                <w:szCs w:val="24"/>
              </w:rPr>
            </m:ctrlPr>
          </m:dPr>
          <m:e>
            <m:r>
              <w:rPr>
                <w:rFonts w:ascii="Cambria Math" w:eastAsiaTheme="minorEastAsia" w:hAnsi="Cambria Math"/>
                <w:sz w:val="24"/>
                <w:szCs w:val="24"/>
              </w:rPr>
              <m:t>1, 2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3, 1</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2, 4</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5, 5</m:t>
            </m:r>
          </m:e>
        </m:d>
      </m:oMath>
    </w:p>
    <w:p w:rsidR="00EB0FEB" w:rsidRDefault="00EB0FEB"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t xml:space="preserve">vilket är parallell med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w:t>
      </w:r>
    </w:p>
    <w:p w:rsidR="00EB0FEB" w:rsidRDefault="00EB0FEB" w:rsidP="00EB0FEB">
      <w:pPr>
        <w:tabs>
          <w:tab w:val="left" w:pos="1701"/>
          <w:tab w:val="left" w:pos="2552"/>
          <w:tab w:val="left" w:pos="2835"/>
          <w:tab w:val="left" w:pos="3119"/>
        </w:tabs>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304" w:hanging="1304"/>
        <w:rPr>
          <w:rFonts w:ascii="Cambria" w:eastAsiaTheme="minorEastAsia" w:hAnsi="Cambria"/>
          <w:sz w:val="24"/>
          <w:szCs w:val="24"/>
        </w:rPr>
      </w:pPr>
      <w:r w:rsidRPr="00BD6A00">
        <w:rPr>
          <w:rFonts w:ascii="Cambria" w:eastAsiaTheme="minorEastAsia" w:hAnsi="Cambria"/>
          <w:b/>
          <w:color w:val="0C2953" w:themeColor="accent1" w:themeShade="80"/>
          <w:sz w:val="24"/>
          <w:szCs w:val="24"/>
        </w:rPr>
        <w:t>Ekvivalen</w:t>
      </w:r>
      <w:r w:rsidR="00092500">
        <w:rPr>
          <w:rFonts w:ascii="Cambria" w:eastAsiaTheme="minorEastAsia" w:hAnsi="Cambria"/>
          <w:b/>
          <w:color w:val="0C2953" w:themeColor="accent1" w:themeShade="80"/>
          <w:sz w:val="24"/>
          <w:szCs w:val="24"/>
        </w:rPr>
        <w:t>s</w:t>
      </w:r>
      <w:r>
        <w:rPr>
          <w:rFonts w:ascii="Cambria" w:eastAsiaTheme="minorEastAsia" w:hAnsi="Cambria"/>
          <w:b/>
          <w:color w:val="0C2953" w:themeColor="accent1" w:themeShade="80"/>
          <w:sz w:val="24"/>
          <w:szCs w:val="24"/>
        </w:rPr>
        <w:t>-</w:t>
      </w:r>
      <w:r>
        <w:rPr>
          <w:rFonts w:ascii="Cambria" w:eastAsiaTheme="minorEastAsia" w:hAnsi="Cambria"/>
          <w:b/>
          <w:color w:val="0C2953" w:themeColor="accent1" w:themeShade="80"/>
          <w:sz w:val="24"/>
          <w:szCs w:val="24"/>
        </w:rPr>
        <w:tab/>
      </w:r>
      <w:r>
        <w:rPr>
          <w:rFonts w:ascii="Cambria" w:eastAsiaTheme="minorEastAsia" w:hAnsi="Cambria"/>
          <w:b/>
          <w:color w:val="0C2953" w:themeColor="accent1" w:themeShade="80"/>
          <w:sz w:val="24"/>
          <w:szCs w:val="24"/>
        </w:rPr>
        <w:tab/>
      </w:r>
      <w:r>
        <w:rPr>
          <w:rFonts w:ascii="Cambria" w:eastAsiaTheme="minorEastAsia" w:hAnsi="Cambria"/>
          <w:sz w:val="24"/>
          <w:szCs w:val="24"/>
        </w:rPr>
        <w:t xml:space="preserve">Två vektorer sägs vara ekvivalenta om de är lika långa och har samma </w:t>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A7018E">
        <w:rPr>
          <w:rFonts w:ascii="Cambria" w:eastAsiaTheme="minorEastAsia" w:hAnsi="Cambria"/>
          <w:b/>
          <w:color w:val="0C2953" w:themeColor="accent1" w:themeShade="80"/>
          <w:sz w:val="24"/>
          <w:szCs w:val="24"/>
        </w:rPr>
        <w:t>klass</w:t>
      </w:r>
      <w:r>
        <w:rPr>
          <w:rFonts w:ascii="Cambria" w:eastAsiaTheme="minorEastAsia" w:hAnsi="Cambria"/>
          <w:sz w:val="24"/>
          <w:szCs w:val="24"/>
        </w:rPr>
        <w:tab/>
      </w:r>
      <w:r>
        <w:rPr>
          <w:rFonts w:ascii="Cambria" w:eastAsiaTheme="minorEastAsia" w:hAnsi="Cambria"/>
          <w:sz w:val="24"/>
          <w:szCs w:val="24"/>
        </w:rPr>
        <w:tab/>
        <w:t xml:space="preserve">riktning. Man kan också säga att de tillhör samma ekvivalensklass. </w:t>
      </w:r>
    </w:p>
    <w:p w:rsidR="00313DDA" w:rsidRPr="00313DDA" w:rsidRDefault="00313DDA" w:rsidP="00EB0FEB">
      <w:pPr>
        <w:tabs>
          <w:tab w:val="left" w:pos="1701"/>
          <w:tab w:val="left" w:pos="2552"/>
          <w:tab w:val="left" w:pos="2835"/>
          <w:tab w:val="left" w:pos="3119"/>
        </w:tabs>
        <w:ind w:left="1695" w:hanging="1695"/>
        <w:rPr>
          <w:rFonts w:ascii="Cambria" w:eastAsiaTheme="minorEastAsia" w:hAnsi="Cambria"/>
          <w:sz w:val="24"/>
          <w:szCs w:val="24"/>
        </w:rPr>
      </w:pPr>
    </w:p>
    <w:p w:rsidR="00313DDA" w:rsidRPr="00313DDA" w:rsidRDefault="00313DDA"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 xml:space="preserve">                                                                </w:t>
      </w:r>
      <w:r>
        <w:rPr>
          <w:noProof/>
          <w:lang w:eastAsia="sv-SE"/>
        </w:rPr>
        <w:drawing>
          <wp:inline distT="0" distB="0" distL="0" distR="0" wp14:anchorId="0C75999C" wp14:editId="1692B510">
            <wp:extent cx="2083770" cy="1440000"/>
            <wp:effectExtent l="0" t="0" r="0" b="8255"/>
            <wp:docPr id="1385" name="Bildobjekt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083770" cy="1440000"/>
                    </a:xfrm>
                    <a:prstGeom prst="rect">
                      <a:avLst/>
                    </a:prstGeom>
                  </pic:spPr>
                </pic:pic>
              </a:graphicData>
            </a:graphic>
          </wp:inline>
        </w:drawing>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t xml:space="preserve">       </w:t>
      </w:r>
      <w:r w:rsidRPr="00554A84">
        <w:rPr>
          <w:rFonts w:ascii="Cambria" w:eastAsiaTheme="minorEastAsia" w:hAnsi="Cambria"/>
        </w:rPr>
        <w:t>Vektorer ur samma ekvivalensklass</w:t>
      </w:r>
      <w:r>
        <w:rPr>
          <w:rFonts w:ascii="Cambria" w:eastAsiaTheme="minorEastAsia" w:hAnsi="Cambria"/>
        </w:rPr>
        <w:t>.</w:t>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2"/>
          <w:szCs w:val="12"/>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313DDA">
        <w:rPr>
          <w:rFonts w:ascii="Cambria" w:eastAsiaTheme="minorEastAsia" w:hAnsi="Cambria"/>
          <w:sz w:val="24"/>
          <w:szCs w:val="24"/>
        </w:rPr>
        <w:t>Om e</w:t>
      </w:r>
      <w:r>
        <w:rPr>
          <w:rFonts w:ascii="Cambria" w:eastAsiaTheme="minorEastAsia" w:hAnsi="Cambria"/>
          <w:sz w:val="24"/>
          <w:szCs w:val="24"/>
        </w:rPr>
        <w:t xml:space="preserve">n </w:t>
      </w:r>
      <w:r w:rsidRPr="005020A1">
        <w:rPr>
          <w:rFonts w:ascii="Cambria" w:eastAsiaTheme="minorEastAsia" w:hAnsi="Cambria"/>
          <w:i/>
          <w:sz w:val="24"/>
          <w:szCs w:val="24"/>
        </w:rPr>
        <w:t>vektor</w:t>
      </w:r>
      <w:r>
        <w:rPr>
          <w:rFonts w:ascii="Cambria" w:eastAsiaTheme="minorEastAsia" w:hAnsi="Cambria"/>
          <w:sz w:val="24"/>
          <w:szCs w:val="24"/>
        </w:rPr>
        <w:t xml:space="preserve"> i ekvivalensk</w:t>
      </w:r>
      <w:r w:rsidR="00313DDA">
        <w:rPr>
          <w:rFonts w:ascii="Cambria" w:eastAsiaTheme="minorEastAsia" w:hAnsi="Cambria"/>
          <w:sz w:val="24"/>
          <w:szCs w:val="24"/>
        </w:rPr>
        <w:t>lassen har sin början i origo, så har denna vektor</w:t>
      </w:r>
      <w:r>
        <w:rPr>
          <w:rFonts w:ascii="Cambria" w:eastAsiaTheme="minorEastAsia" w:hAnsi="Cambria"/>
          <w:sz w:val="24"/>
          <w:szCs w:val="24"/>
        </w:rPr>
        <w:t xml:space="preserve"> samma koordinater som den </w:t>
      </w:r>
      <w:r w:rsidRPr="005020A1">
        <w:rPr>
          <w:rFonts w:ascii="Cambria" w:eastAsiaTheme="minorEastAsia" w:hAnsi="Cambria"/>
          <w:i/>
          <w:sz w:val="24"/>
          <w:szCs w:val="24"/>
        </w:rPr>
        <w:t>punkt</w:t>
      </w:r>
      <w:r>
        <w:rPr>
          <w:rFonts w:ascii="Cambria" w:eastAsiaTheme="minorEastAsia" w:hAnsi="Cambria"/>
          <w:sz w:val="24"/>
          <w:szCs w:val="24"/>
        </w:rPr>
        <w:t xml:space="preserve"> där vektorn slutar</w:t>
      </w:r>
      <w:r w:rsidR="00313DDA">
        <w:rPr>
          <w:rFonts w:ascii="Cambria" w:eastAsiaTheme="minorEastAsia" w:hAnsi="Cambria"/>
          <w:sz w:val="24"/>
          <w:szCs w:val="24"/>
        </w:rPr>
        <w:t>, och kallas</w:t>
      </w:r>
      <w:r>
        <w:rPr>
          <w:rFonts w:ascii="Cambria" w:eastAsiaTheme="minorEastAsia" w:hAnsi="Cambria"/>
          <w:sz w:val="24"/>
          <w:szCs w:val="24"/>
        </w:rPr>
        <w:t xml:space="preserve"> </w:t>
      </w:r>
    </w:p>
    <w:p w:rsidR="00423C2A"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sidRPr="00A7018E">
        <w:rPr>
          <w:rFonts w:ascii="Cambria" w:eastAsiaTheme="minorEastAsia" w:hAnsi="Cambria"/>
          <w:b/>
          <w:color w:val="0C2953" w:themeColor="accent1" w:themeShade="80"/>
          <w:sz w:val="24"/>
          <w:szCs w:val="24"/>
        </w:rPr>
        <w:t>Ortvektor</w:t>
      </w:r>
      <w:r>
        <w:rPr>
          <w:rFonts w:ascii="Cambria" w:eastAsiaTheme="minorEastAsia" w:hAnsi="Cambria"/>
          <w:b/>
          <w:color w:val="124F6C" w:themeColor="accent2" w:themeShade="80"/>
          <w:sz w:val="24"/>
          <w:szCs w:val="24"/>
        </w:rPr>
        <w:tab/>
      </w:r>
      <w:r w:rsidRPr="00D17C67">
        <w:rPr>
          <w:rFonts w:ascii="Cambria" w:eastAsiaTheme="minorEastAsia" w:hAnsi="Cambria"/>
          <w:i/>
          <w:sz w:val="24"/>
          <w:szCs w:val="24"/>
        </w:rPr>
        <w:t>ortsvektor</w:t>
      </w:r>
      <w:r>
        <w:rPr>
          <w:rFonts w:ascii="Cambria" w:eastAsiaTheme="minorEastAsia" w:hAnsi="Cambria"/>
          <w:sz w:val="24"/>
          <w:szCs w:val="24"/>
        </w:rPr>
        <w:t xml:space="preserve">. </w:t>
      </w:r>
    </w:p>
    <w:p w:rsidR="00423C2A" w:rsidRDefault="00423C2A"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Default="00423C2A"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EB0FEB">
        <w:rPr>
          <w:rFonts w:ascii="Cambria" w:eastAsiaTheme="minorEastAsia" w:hAnsi="Cambria"/>
          <w:sz w:val="24"/>
          <w:szCs w:val="24"/>
        </w:rPr>
        <w:t xml:space="preserve">Om man i sitt koordinatsystem ritar in en vektor med start i punkten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oMath>
      <w:r w:rsidR="00EB0FEB">
        <w:rPr>
          <w:rFonts w:ascii="Cambria" w:eastAsiaTheme="minorEastAsia" w:hAnsi="Cambria"/>
          <w:sz w:val="24"/>
          <w:szCs w:val="24"/>
        </w:rPr>
        <w:t xml:space="preserve"> och slut i punkten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oMath>
      <w:r w:rsidR="00EB0FEB">
        <w:rPr>
          <w:rFonts w:ascii="Cambria" w:eastAsiaTheme="minorEastAsia" w:hAnsi="Cambria"/>
          <w:sz w:val="24"/>
          <w:szCs w:val="24"/>
        </w:rPr>
        <w:t xml:space="preserve"> kan man kalla denna vektor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sidR="00EB0FEB">
        <w:rPr>
          <w:rFonts w:ascii="Cambria" w:eastAsiaTheme="minorEastAsia" w:hAnsi="Cambria"/>
          <w:sz w:val="24"/>
          <w:szCs w:val="24"/>
        </w:rPr>
        <w:t xml:space="preserve">. Koordinaterna för vektorn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sidR="00EB0FEB">
        <w:rPr>
          <w:rFonts w:ascii="Cambria" w:eastAsiaTheme="minorEastAsia" w:hAnsi="Cambria"/>
          <w:sz w:val="24"/>
          <w:szCs w:val="24"/>
        </w:rPr>
        <w:t xml:space="preserve"> blir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e>
        </m:d>
      </m:oMath>
      <w:r w:rsidR="00EB0FEB">
        <w:rPr>
          <w:rFonts w:ascii="Cambria" w:eastAsiaTheme="minorEastAsia" w:hAnsi="Cambria"/>
          <w:sz w:val="24"/>
          <w:szCs w:val="24"/>
        </w:rPr>
        <w:t xml:space="preserve"> om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1</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1</m:t>
                </m:r>
              </m:sub>
            </m:sSub>
          </m:e>
        </m:d>
      </m:oMath>
      <w:r w:rsidR="00EB0FEB">
        <w:rPr>
          <w:rFonts w:ascii="Cambria" w:eastAsiaTheme="minorEastAsia" w:hAnsi="Cambria"/>
          <w:sz w:val="24"/>
          <w:szCs w:val="24"/>
        </w:rPr>
        <w:t xml:space="preserve"> 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r>
              <w:rPr>
                <w:rFonts w:ascii="Cambria Math" w:eastAsiaTheme="minorEastAsia" w:hAnsi="Cambria Math"/>
                <w:sz w:val="24"/>
                <w:szCs w:val="24"/>
              </w:rPr>
              <m:t xml:space="preserve">, </m:t>
            </m:r>
            <m:sSub>
              <m:sSubPr>
                <m:ctrlPr>
                  <w:rPr>
                    <w:rFonts w:ascii="Cambria Math" w:eastAsiaTheme="minorEastAsia" w:hAnsi="Cambria Math"/>
                    <w:i/>
                    <w:sz w:val="24"/>
                    <w:szCs w:val="24"/>
                  </w:rPr>
                </m:ctrlPr>
              </m:sSubPr>
              <m:e>
                <m:r>
                  <w:rPr>
                    <w:rFonts w:ascii="Cambria Math" w:eastAsiaTheme="minorEastAsia" w:hAnsi="Cambria Math"/>
                    <w:sz w:val="24"/>
                    <w:szCs w:val="24"/>
                  </w:rPr>
                  <m:t>y</m:t>
                </m:r>
              </m:e>
              <m:sub>
                <m:r>
                  <w:rPr>
                    <w:rFonts w:ascii="Cambria Math" w:eastAsiaTheme="minorEastAsia" w:hAnsi="Cambria Math"/>
                    <w:sz w:val="24"/>
                    <w:szCs w:val="24"/>
                  </w:rPr>
                  <m:t>2</m:t>
                </m:r>
              </m:sub>
            </m:sSub>
          </m:e>
        </m:d>
      </m:oMath>
      <w:r w:rsidR="00F438FC">
        <w:rPr>
          <w:rFonts w:ascii="Cambria" w:eastAsiaTheme="minorEastAsia" w:hAnsi="Cambria"/>
          <w:sz w:val="24"/>
          <w:szCs w:val="24"/>
        </w:rPr>
        <w:t xml:space="preserve">, dvs. </w:t>
      </w:r>
      <w:r w:rsidR="00EB0FEB" w:rsidRPr="00645CDF">
        <w:rPr>
          <w:rFonts w:ascii="Cambria" w:eastAsiaTheme="minorEastAsia" w:hAnsi="Cambria"/>
          <w:b/>
          <w:sz w:val="24"/>
          <w:szCs w:val="24"/>
        </w:rPr>
        <w:t>slut</w:t>
      </w:r>
      <w:r w:rsidR="00F438FC" w:rsidRPr="00645CDF">
        <w:rPr>
          <w:rFonts w:ascii="Cambria" w:eastAsiaTheme="minorEastAsia" w:hAnsi="Cambria"/>
          <w:b/>
          <w:sz w:val="24"/>
          <w:szCs w:val="24"/>
        </w:rPr>
        <w:t>punkten</w:t>
      </w:r>
      <w:r w:rsidR="00F438FC">
        <w:rPr>
          <w:rFonts w:ascii="Cambria" w:eastAsiaTheme="minorEastAsia" w:hAnsi="Cambria"/>
          <w:sz w:val="24"/>
          <w:szCs w:val="24"/>
        </w:rPr>
        <w:t>s</w:t>
      </w:r>
      <w:r w:rsidR="00EB0FEB">
        <w:rPr>
          <w:rFonts w:ascii="Cambria" w:eastAsiaTheme="minorEastAsia" w:hAnsi="Cambria"/>
          <w:sz w:val="24"/>
          <w:szCs w:val="24"/>
        </w:rPr>
        <w:t xml:space="preserve"> koordinater </w:t>
      </w:r>
      <w:r w:rsidR="00EB0FEB" w:rsidRPr="00F438FC">
        <w:rPr>
          <w:rFonts w:ascii="Cambria" w:eastAsiaTheme="minorEastAsia" w:hAnsi="Cambria"/>
          <w:b/>
          <w:sz w:val="24"/>
          <w:szCs w:val="24"/>
        </w:rPr>
        <w:t>minus</w:t>
      </w:r>
      <w:r w:rsidR="00F438FC">
        <w:rPr>
          <w:rFonts w:ascii="Cambria" w:eastAsiaTheme="minorEastAsia" w:hAnsi="Cambria"/>
          <w:sz w:val="24"/>
          <w:szCs w:val="24"/>
        </w:rPr>
        <w:t xml:space="preserve"> </w:t>
      </w:r>
      <w:r w:rsidR="00EB0FEB" w:rsidRPr="00645CDF">
        <w:rPr>
          <w:rFonts w:ascii="Cambria" w:eastAsiaTheme="minorEastAsia" w:hAnsi="Cambria"/>
          <w:b/>
          <w:sz w:val="24"/>
          <w:szCs w:val="24"/>
        </w:rPr>
        <w:t>star</w:t>
      </w:r>
      <w:r w:rsidR="00F438FC" w:rsidRPr="00645CDF">
        <w:rPr>
          <w:rFonts w:ascii="Cambria" w:eastAsiaTheme="minorEastAsia" w:hAnsi="Cambria"/>
          <w:b/>
          <w:sz w:val="24"/>
          <w:szCs w:val="24"/>
        </w:rPr>
        <w:t>tpunkten</w:t>
      </w:r>
      <w:r w:rsidR="00F438FC">
        <w:rPr>
          <w:rFonts w:ascii="Cambria" w:eastAsiaTheme="minorEastAsia" w:hAnsi="Cambria"/>
          <w:sz w:val="24"/>
          <w:szCs w:val="24"/>
        </w:rPr>
        <w:t>s</w:t>
      </w:r>
      <w:r w:rsidR="00EB0FEB">
        <w:rPr>
          <w:rFonts w:ascii="Cambria" w:eastAsiaTheme="minorEastAsia" w:hAnsi="Cambria"/>
          <w:sz w:val="24"/>
          <w:szCs w:val="24"/>
        </w:rPr>
        <w:t xml:space="preserve"> koordinater.</w:t>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b/>
          <w:color w:val="0C2953" w:themeColor="accent1" w:themeShade="80"/>
          <w:sz w:val="16"/>
          <w:szCs w:val="16"/>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                               </w:t>
      </w:r>
      <w:r>
        <w:rPr>
          <w:rFonts w:ascii="Cambria" w:eastAsiaTheme="minorEastAsia" w:hAnsi="Cambria"/>
          <w:noProof/>
          <w:sz w:val="24"/>
          <w:szCs w:val="24"/>
          <w:lang w:eastAsia="sv-SE"/>
        </w:rPr>
        <w:drawing>
          <wp:inline distT="0" distB="0" distL="0" distR="0" wp14:anchorId="1538F3EB" wp14:editId="44F22E53">
            <wp:extent cx="2083392" cy="1440000"/>
            <wp:effectExtent l="0" t="0" r="0" b="8255"/>
            <wp:docPr id="121" name="Bildobjekt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kursbunt12.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083392" cy="1440000"/>
                    </a:xfrm>
                    <a:prstGeom prst="rect">
                      <a:avLst/>
                    </a:prstGeom>
                  </pic:spPr>
                </pic:pic>
              </a:graphicData>
            </a:graphic>
          </wp:inline>
        </w:drawing>
      </w:r>
    </w:p>
    <w:p w:rsidR="00EB0FEB" w:rsidRPr="00554A84" w:rsidRDefault="00EB0FEB" w:rsidP="00EB0FEB">
      <w:pPr>
        <w:tabs>
          <w:tab w:val="left" w:pos="1701"/>
          <w:tab w:val="left" w:pos="2552"/>
          <w:tab w:val="left" w:pos="2835"/>
          <w:tab w:val="left" w:pos="3119"/>
        </w:tabs>
        <w:ind w:left="1695" w:hanging="1695"/>
        <w:rPr>
          <w:rFonts w:ascii="Cambria" w:eastAsiaTheme="minorEastAsia" w:hAnsi="Cambria"/>
          <w:sz w:val="16"/>
          <w:szCs w:val="16"/>
        </w:rPr>
      </w:pP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I figuren inses </w:t>
      </w:r>
      <w:r w:rsidR="00C34C77">
        <w:rPr>
          <w:rFonts w:ascii="Cambria" w:eastAsiaTheme="minorEastAsia" w:hAnsi="Cambria"/>
          <w:sz w:val="24"/>
          <w:szCs w:val="24"/>
        </w:rPr>
        <w:t xml:space="preserve">även </w:t>
      </w:r>
      <w:r>
        <w:rPr>
          <w:rFonts w:ascii="Cambria" w:eastAsiaTheme="minorEastAsia" w:hAnsi="Cambria"/>
          <w:sz w:val="24"/>
          <w:szCs w:val="24"/>
        </w:rPr>
        <w:t>att</w:t>
      </w:r>
    </w:p>
    <w:p w:rsidR="00EB0FEB" w:rsidRDefault="00EB0FEB" w:rsidP="00EB0FE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r w:rsidRPr="00885724">
        <w:rPr>
          <w:rFonts w:ascii="Cambria" w:eastAsiaTheme="minorEastAsia" w:hAnsi="Cambria"/>
          <w:b/>
          <w:color w:val="0C2953" w:themeColor="accent1" w:themeShade="80"/>
          <w:sz w:val="24"/>
          <w:szCs w:val="24"/>
        </w:rPr>
        <w:t xml:space="preserve">Exempel </w:t>
      </w:r>
      <w:r w:rsidR="00D6560F">
        <w:rPr>
          <w:rFonts w:ascii="Cambria" w:eastAsiaTheme="minorEastAsia" w:hAnsi="Cambria"/>
          <w:b/>
          <w:color w:val="0C2953" w:themeColor="accent1" w:themeShade="80"/>
          <w:sz w:val="24"/>
          <w:szCs w:val="24"/>
        </w:rPr>
        <w:t>2</w:t>
      </w:r>
      <w:r w:rsidR="00423C2A">
        <w:rPr>
          <w:rFonts w:ascii="Cambria" w:eastAsiaTheme="minorEastAsia" w:hAnsi="Cambria"/>
          <w:sz w:val="24"/>
          <w:szCs w:val="24"/>
        </w:rPr>
        <w:tab/>
        <w:t xml:space="preserve">Punkterna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oMath>
      <w:r>
        <w:rPr>
          <w:rFonts w:ascii="Cambria" w:eastAsiaTheme="minorEastAsia" w:hAnsi="Cambria"/>
          <w:sz w:val="24"/>
          <w:szCs w:val="24"/>
        </w:rPr>
        <w:t xml:space="preserve">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3, 4</m:t>
            </m:r>
          </m:e>
        </m:d>
      </m:oMath>
      <w:r>
        <w:rPr>
          <w:rFonts w:ascii="Cambria" w:eastAsiaTheme="minorEastAsia" w:hAnsi="Cambria"/>
          <w:sz w:val="24"/>
          <w:szCs w:val="24"/>
        </w:rPr>
        <w:t xml:space="preserve"> respektive </w:t>
      </w:r>
      <m:oMath>
        <m:d>
          <m:dPr>
            <m:ctrlPr>
              <w:rPr>
                <w:rFonts w:ascii="Cambria Math" w:eastAsiaTheme="minorEastAsia" w:hAnsi="Cambria Math"/>
                <w:i/>
                <w:sz w:val="24"/>
                <w:szCs w:val="24"/>
              </w:rPr>
            </m:ctrlPr>
          </m:dPr>
          <m:e>
            <m:r>
              <w:rPr>
                <w:rFonts w:ascii="Cambria Math" w:eastAsiaTheme="minorEastAsia" w:hAnsi="Cambria Math"/>
                <w:sz w:val="24"/>
                <w:szCs w:val="24"/>
              </w:rPr>
              <m:t>5, 3</m:t>
            </m:r>
          </m:e>
        </m:d>
      </m:oMath>
      <w:r>
        <w:rPr>
          <w:rFonts w:ascii="Cambria" w:eastAsiaTheme="minorEastAsia" w:hAnsi="Cambria"/>
          <w:sz w:val="24"/>
          <w:szCs w:val="24"/>
        </w:rPr>
        <w:t>. Bestäm koordinaterna för vektorerna</w:t>
      </w:r>
      <w:r w:rsidR="00423C2A">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OP</m:t>
                </m:r>
              </m:e>
              <m:sub>
                <m:r>
                  <w:rPr>
                    <w:rFonts w:ascii="Cambria Math" w:eastAsiaTheme="minorEastAsia" w:hAnsi="Cambria Math"/>
                    <w:sz w:val="24"/>
                    <w:szCs w:val="24"/>
                  </w:rPr>
                  <m:t>1</m:t>
                </m:r>
              </m:sub>
            </m:sSub>
          </m:e>
        </m:acc>
      </m:oMath>
      <w:r w:rsidR="00423C2A">
        <w:rPr>
          <w:rFonts w:ascii="Cambria" w:eastAsiaTheme="minorEastAsia" w:hAnsi="Cambria"/>
          <w:sz w:val="24"/>
          <w:szCs w:val="24"/>
        </w:rPr>
        <w:t xml:space="preserve"> </w:t>
      </w:r>
      <w:r>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oMath>
      <w:r>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r>
        <w:rPr>
          <w:rFonts w:ascii="Cambria" w:eastAsiaTheme="minorEastAsia" w:hAnsi="Cambria"/>
          <w:sz w:val="24"/>
          <w:szCs w:val="24"/>
        </w:rPr>
        <w:t>.</w:t>
      </w:r>
    </w:p>
    <w:p w:rsidR="00885724" w:rsidRDefault="00885724" w:rsidP="00EB0FEB">
      <w:pPr>
        <w:tabs>
          <w:tab w:val="left" w:pos="1701"/>
          <w:tab w:val="left" w:pos="2552"/>
          <w:tab w:val="left" w:pos="2835"/>
          <w:tab w:val="left" w:pos="3119"/>
        </w:tabs>
        <w:ind w:left="1695" w:hanging="1695"/>
        <w:rPr>
          <w:rFonts w:ascii="Cambria" w:eastAsiaTheme="minorEastAsia" w:hAnsi="Cambria"/>
          <w:sz w:val="24"/>
          <w:szCs w:val="24"/>
        </w:rPr>
      </w:pPr>
    </w:p>
    <w:p w:rsidR="00EB0FEB" w:rsidRPr="00885724" w:rsidRDefault="00EB0FEB" w:rsidP="00EB0FEB">
      <w:pPr>
        <w:tabs>
          <w:tab w:val="left" w:pos="1701"/>
          <w:tab w:val="left" w:pos="2552"/>
          <w:tab w:val="left" w:pos="2835"/>
          <w:tab w:val="left" w:pos="3119"/>
        </w:tabs>
        <w:rPr>
          <w:rFonts w:ascii="Cambria" w:eastAsiaTheme="minorEastAsia" w:hAnsi="Cambria"/>
          <w:sz w:val="24"/>
          <w:szCs w:val="24"/>
        </w:rPr>
      </w:pPr>
    </w:p>
    <w:p w:rsidR="00423C2A" w:rsidRDefault="00885724" w:rsidP="00423C2A">
      <w:pPr>
        <w:tabs>
          <w:tab w:val="left" w:pos="1710"/>
          <w:tab w:val="left" w:pos="2552"/>
          <w:tab w:val="left" w:pos="2835"/>
          <w:tab w:val="left" w:pos="3119"/>
        </w:tabs>
        <w:ind w:left="1710" w:hanging="1710"/>
        <w:rPr>
          <w:rFonts w:ascii="Cambria" w:eastAsiaTheme="minorEastAsia" w:hAnsi="Cambria"/>
          <w:sz w:val="24"/>
          <w:szCs w:val="24"/>
        </w:rPr>
      </w:pPr>
      <w:r w:rsidRPr="00B21F0A">
        <w:rPr>
          <w:rFonts w:ascii="Cambria" w:eastAsiaTheme="minorEastAsia" w:hAnsi="Cambria"/>
          <w:b/>
          <w:color w:val="0C2953" w:themeColor="accent1" w:themeShade="80"/>
          <w:sz w:val="24"/>
          <w:szCs w:val="24"/>
        </w:rPr>
        <w:t>Lösning</w:t>
      </w:r>
      <w:r>
        <w:rPr>
          <w:rFonts w:ascii="Cambria" w:eastAsiaTheme="minorEastAsia" w:hAnsi="Cambria"/>
          <w:sz w:val="24"/>
          <w:szCs w:val="24"/>
        </w:rPr>
        <w:tab/>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oMath>
      <w:r w:rsidR="00423C2A">
        <w:rPr>
          <w:rFonts w:ascii="Cambria" w:eastAsiaTheme="minorEastAsia" w:hAnsi="Cambria"/>
          <w:sz w:val="24"/>
          <w:szCs w:val="24"/>
        </w:rPr>
        <w:t xml:space="preserve"> är vektorn som går mellan origo och punkten P</w:t>
      </w:r>
      <w:r w:rsidR="00423C2A">
        <w:rPr>
          <w:rFonts w:ascii="Cambria" w:eastAsiaTheme="minorEastAsia" w:hAnsi="Cambria"/>
          <w:sz w:val="24"/>
          <w:szCs w:val="24"/>
          <w:vertAlign w:val="subscript"/>
        </w:rPr>
        <w:t>1</w:t>
      </w:r>
      <w:r w:rsidR="00423C2A" w:rsidRPr="00526288">
        <w:rPr>
          <w:rFonts w:ascii="Cambria" w:eastAsiaTheme="minorEastAsia" w:hAnsi="Cambria"/>
          <w:sz w:val="24"/>
          <w:szCs w:val="24"/>
        </w:rPr>
        <w:t xml:space="preserve"> </w:t>
      </w:r>
      <w:r w:rsidR="00423C2A">
        <w:rPr>
          <w:rFonts w:ascii="Cambria" w:eastAsiaTheme="minorEastAsia" w:hAnsi="Cambria"/>
          <w:sz w:val="24"/>
          <w:szCs w:val="24"/>
        </w:rPr>
        <w:t>och vektorns koordinater</w:t>
      </w:r>
      <w:r w:rsidR="00423C2A" w:rsidRPr="00526288">
        <w:rPr>
          <w:rFonts w:ascii="Cambria" w:eastAsiaTheme="minorEastAsia" w:hAnsi="Cambria"/>
          <w:sz w:val="24"/>
          <w:szCs w:val="24"/>
        </w:rPr>
        <w:t xml:space="preserve"> </w:t>
      </w:r>
      <w:r w:rsidR="00423C2A">
        <w:rPr>
          <w:rFonts w:ascii="Cambria" w:eastAsiaTheme="minorEastAsia" w:hAnsi="Cambria"/>
          <w:sz w:val="24"/>
          <w:szCs w:val="24"/>
        </w:rPr>
        <w:t xml:space="preserve">är naturligtvis </w:t>
      </w:r>
      <m:oMath>
        <m:r>
          <w:rPr>
            <w:rFonts w:ascii="Cambria Math" w:eastAsiaTheme="minorEastAsia" w:hAnsi="Cambria Math"/>
            <w:sz w:val="24"/>
            <w:szCs w:val="24"/>
          </w:rPr>
          <m:t>(3,4)</m:t>
        </m:r>
      </m:oMath>
    </w:p>
    <w:p w:rsidR="00EB0FEB" w:rsidRPr="00423C2A" w:rsidRDefault="001B4A72" w:rsidP="00423C2A">
      <w:pPr>
        <w:tabs>
          <w:tab w:val="left" w:pos="2552"/>
          <w:tab w:val="left" w:pos="2835"/>
          <w:tab w:val="left" w:pos="3119"/>
        </w:tabs>
        <w:ind w:left="1710"/>
        <w:rPr>
          <w:rFonts w:ascii="Cambria" w:eastAsiaTheme="minorEastAsia" w:hAnsi="Cambria"/>
          <w:sz w:val="24"/>
          <w:szCs w:val="24"/>
        </w:rPr>
      </w:pPr>
      <m:oMathPara>
        <m:oMathParaPr>
          <m:jc m:val="left"/>
        </m:oMathParaP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5-3, 3-4</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m:oMathPara>
    </w:p>
    <w:p w:rsidR="00B21F0A" w:rsidRPr="00885724" w:rsidRDefault="00B21F0A" w:rsidP="00EB0FEB">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2</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P</m:t>
                </m:r>
              </m:e>
              <m:sub>
                <m:r>
                  <w:rPr>
                    <w:rFonts w:ascii="Cambria Math" w:eastAsiaTheme="minorEastAsia" w:hAnsi="Cambria Math"/>
                    <w:sz w:val="24"/>
                    <w:szCs w:val="24"/>
                  </w:rPr>
                  <m:t>1</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3-5, 4-3</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1B7DD1" w:rsidRDefault="001B7DD1" w:rsidP="001B7DD1">
      <w:pPr>
        <w:tabs>
          <w:tab w:val="left" w:pos="1701"/>
          <w:tab w:val="left" w:pos="2552"/>
          <w:tab w:val="left" w:pos="2835"/>
          <w:tab w:val="left" w:pos="3119"/>
        </w:tabs>
        <w:rPr>
          <w:rFonts w:ascii="Cambria" w:eastAsiaTheme="minorEastAsia" w:hAnsi="Cambria"/>
          <w:sz w:val="24"/>
          <w:szCs w:val="24"/>
        </w:rPr>
      </w:pPr>
    </w:p>
    <w:p w:rsidR="00DD26AF" w:rsidRPr="00885724" w:rsidRDefault="00DD26AF" w:rsidP="001B7DD1">
      <w:pPr>
        <w:tabs>
          <w:tab w:val="left" w:pos="1701"/>
          <w:tab w:val="left" w:pos="2552"/>
          <w:tab w:val="left" w:pos="2835"/>
          <w:tab w:val="left" w:pos="3119"/>
        </w:tabs>
        <w:rPr>
          <w:rFonts w:ascii="Cambria" w:eastAsiaTheme="minorEastAsia" w:hAnsi="Cambria"/>
          <w:sz w:val="24"/>
          <w:szCs w:val="24"/>
        </w:rPr>
      </w:pPr>
    </w:p>
    <w:p w:rsidR="00A3724A" w:rsidRDefault="00A3724A" w:rsidP="002A1E14">
      <w:pPr>
        <w:tabs>
          <w:tab w:val="left" w:pos="1701"/>
          <w:tab w:val="left" w:pos="2552"/>
          <w:tab w:val="left" w:pos="2835"/>
          <w:tab w:val="left" w:pos="3119"/>
        </w:tabs>
        <w:jc w:val="center"/>
        <w:rPr>
          <w:rFonts w:ascii="Cambria" w:eastAsiaTheme="minorEastAsia" w:hAnsi="Cambria"/>
          <w:sz w:val="24"/>
          <w:szCs w:val="24"/>
        </w:rPr>
      </w:pPr>
    </w:p>
    <w:p w:rsidR="00F438FC" w:rsidRDefault="00F438FC"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b/>
          <w:color w:val="0C2953" w:themeColor="accent1" w:themeShade="80"/>
          <w:sz w:val="24"/>
          <w:szCs w:val="24"/>
        </w:rPr>
        <w:t>Exempel 3</w:t>
      </w:r>
      <w:r>
        <w:rPr>
          <w:rFonts w:ascii="Cambria" w:eastAsiaTheme="minorEastAsia" w:hAnsi="Cambria"/>
          <w:sz w:val="24"/>
          <w:szCs w:val="24"/>
        </w:rPr>
        <w:tab/>
        <w:t xml:space="preserve">Punkterna </w:t>
      </w:r>
      <m:oMath>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oMath>
      <w:r>
        <w:rPr>
          <w:rFonts w:ascii="Cambria" w:eastAsiaTheme="minorEastAsia" w:hAnsi="Cambria"/>
          <w:sz w:val="24"/>
          <w:szCs w:val="24"/>
        </w:rPr>
        <w:t xml:space="preserve">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oMath>
      <w:r>
        <w:rPr>
          <w:rFonts w:ascii="Cambria" w:eastAsiaTheme="minorEastAsia" w:hAnsi="Cambria"/>
          <w:sz w:val="24"/>
          <w:szCs w:val="24"/>
        </w:rPr>
        <w:t xml:space="preserve"> har koordinaterna </w:t>
      </w:r>
      <m:oMath>
        <m:d>
          <m:dPr>
            <m:ctrlPr>
              <w:rPr>
                <w:rFonts w:ascii="Cambria Math" w:eastAsiaTheme="minorEastAsia" w:hAnsi="Cambria Math"/>
                <w:i/>
                <w:sz w:val="24"/>
                <w:szCs w:val="24"/>
              </w:rPr>
            </m:ctrlPr>
          </m:dPr>
          <m:e>
            <m:r>
              <w:rPr>
                <w:rFonts w:ascii="Cambria Math" w:eastAsiaTheme="minorEastAsia" w:hAnsi="Cambria Math"/>
                <w:sz w:val="24"/>
                <w:szCs w:val="24"/>
              </w:rPr>
              <m:t>1, 1</m:t>
            </m:r>
          </m:e>
        </m:d>
      </m:oMath>
      <w:r>
        <w:rPr>
          <w:rFonts w:ascii="Cambria" w:eastAsiaTheme="minorEastAsia" w:hAnsi="Cambria"/>
          <w:sz w:val="24"/>
          <w:szCs w:val="24"/>
        </w:rPr>
        <w:t xml:space="preserve"> respektive </w:t>
      </w:r>
      <m:oMath>
        <m:d>
          <m:dPr>
            <m:ctrlPr>
              <w:rPr>
                <w:rFonts w:ascii="Cambria Math" w:eastAsiaTheme="minorEastAsia" w:hAnsi="Cambria Math"/>
                <w:i/>
                <w:sz w:val="24"/>
                <w:szCs w:val="24"/>
              </w:rPr>
            </m:ctrlPr>
          </m:dPr>
          <m:e>
            <m:r>
              <w:rPr>
                <w:rFonts w:ascii="Cambria Math" w:eastAsiaTheme="minorEastAsia" w:hAnsi="Cambria Math"/>
                <w:sz w:val="24"/>
                <w:szCs w:val="24"/>
              </w:rPr>
              <m:t>3, 0</m:t>
            </m:r>
          </m:e>
        </m:d>
      </m:oMath>
      <w:r>
        <w:rPr>
          <w:rFonts w:ascii="Cambria" w:eastAsiaTheme="minorEastAsia" w:hAnsi="Cambria"/>
          <w:sz w:val="24"/>
          <w:szCs w:val="24"/>
        </w:rPr>
        <w:t xml:space="preserve">. </w:t>
      </w:r>
    </w:p>
    <w:p w:rsidR="0085073B" w:rsidRPr="000F2840" w:rsidRDefault="0085073B" w:rsidP="00F6587B">
      <w:pPr>
        <w:pStyle w:val="ListParagraph"/>
        <w:numPr>
          <w:ilvl w:val="0"/>
          <w:numId w:val="125"/>
        </w:numPr>
        <w:tabs>
          <w:tab w:val="left" w:pos="1701"/>
          <w:tab w:val="left" w:pos="2552"/>
          <w:tab w:val="left" w:pos="2835"/>
          <w:tab w:val="left" w:pos="3119"/>
        </w:tabs>
        <w:rPr>
          <w:rFonts w:ascii="Cambria" w:eastAsiaTheme="minorEastAsia" w:hAnsi="Cambria"/>
        </w:rPr>
      </w:pPr>
      <w:r w:rsidRPr="000F2840">
        <w:rPr>
          <w:rFonts w:ascii="Cambria" w:eastAsiaTheme="minorEastAsia" w:hAnsi="Cambria"/>
        </w:rPr>
        <w:t xml:space="preserve">Skriv vektorerna </w:t>
      </w:r>
      <m:oMath>
        <m:acc>
          <m:accPr>
            <m:chr m:val="⃗"/>
            <m:ctrlPr>
              <w:rPr>
                <w:rFonts w:ascii="Cambria Math" w:eastAsiaTheme="minorEastAsia" w:hAnsi="Cambria Math"/>
              </w:rPr>
            </m:ctrlPr>
          </m:accPr>
          <m:e>
            <m:r>
              <m:rPr>
                <m:sty m:val="p"/>
              </m:rPr>
              <w:rPr>
                <w:rFonts w:ascii="Cambria Math" w:eastAsiaTheme="minorEastAsia" w:hAnsi="Cambria Math"/>
              </w:rPr>
              <m:t>O</m:t>
            </m:r>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1</m:t>
                </m:r>
              </m:sub>
            </m:sSub>
          </m:e>
        </m:acc>
      </m:oMath>
      <w:r w:rsidRPr="000F2840">
        <w:rPr>
          <w:rFonts w:ascii="Cambria" w:eastAsiaTheme="minorEastAsia" w:hAnsi="Cambria"/>
        </w:rPr>
        <w:t xml:space="preserve"> och </w:t>
      </w:r>
      <m:oMath>
        <m:acc>
          <m:accPr>
            <m:chr m:val="⃗"/>
            <m:ctrlPr>
              <w:rPr>
                <w:rFonts w:ascii="Cambria Math" w:eastAsiaTheme="minorEastAsia" w:hAnsi="Cambria Math"/>
              </w:rPr>
            </m:ctrlPr>
          </m:accPr>
          <m:e>
            <m:r>
              <m:rPr>
                <m:sty m:val="p"/>
              </m:rPr>
              <w:rPr>
                <w:rFonts w:ascii="Cambria Math" w:eastAsiaTheme="minorEastAsia" w:hAnsi="Cambria Math"/>
              </w:rPr>
              <m:t>O</m:t>
            </m:r>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2</m:t>
                </m:r>
              </m:sub>
            </m:sSub>
          </m:e>
        </m:acc>
      </m:oMath>
      <w:r w:rsidRPr="000F2840">
        <w:rPr>
          <w:rFonts w:ascii="Cambria" w:eastAsiaTheme="minorEastAsia" w:hAnsi="Cambria"/>
        </w:rPr>
        <w:t xml:space="preserve"> med hjälp av basvektorerna </w:t>
      </w:r>
      <m:oMath>
        <m:acc>
          <m:accPr>
            <m:chr m:val="⃗"/>
            <m:ctrlPr>
              <w:rPr>
                <w:rFonts w:ascii="Cambria Math" w:eastAsiaTheme="minorEastAsia" w:hAnsi="Cambria Math"/>
                <w:i/>
              </w:rPr>
            </m:ctrlPr>
          </m:acc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x</m:t>
                </m:r>
              </m:sub>
            </m:sSub>
          </m:e>
        </m:acc>
      </m:oMath>
      <w:r w:rsidRPr="000F2840">
        <w:rPr>
          <w:rFonts w:ascii="Cambria" w:eastAsiaTheme="minorEastAsia" w:hAnsi="Cambria"/>
        </w:rPr>
        <w:t xml:space="preserve"> och </w:t>
      </w:r>
      <m:oMath>
        <m:acc>
          <m:accPr>
            <m:chr m:val="⃗"/>
            <m:ctrlPr>
              <w:rPr>
                <w:rFonts w:ascii="Cambria Math" w:eastAsiaTheme="minorEastAsia" w:hAnsi="Cambria Math"/>
                <w:i/>
              </w:rPr>
            </m:ctrlPr>
          </m:accPr>
          <m:e>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y</m:t>
                </m:r>
              </m:sub>
            </m:sSub>
          </m:e>
        </m:acc>
      </m:oMath>
    </w:p>
    <w:p w:rsidR="0085073B" w:rsidRDefault="0085073B" w:rsidP="00F438FC">
      <w:pPr>
        <w:tabs>
          <w:tab w:val="left" w:pos="1701"/>
          <w:tab w:val="left" w:pos="2552"/>
          <w:tab w:val="left" w:pos="2835"/>
          <w:tab w:val="left" w:pos="3119"/>
        </w:tabs>
        <w:ind w:left="1695" w:hanging="1695"/>
        <w:rPr>
          <w:rFonts w:ascii="Cambria" w:eastAsiaTheme="minorEastAsia" w:hAnsi="Cambria"/>
          <w:sz w:val="24"/>
          <w:szCs w:val="24"/>
        </w:rPr>
      </w:pPr>
    </w:p>
    <w:p w:rsidR="000F2840" w:rsidRDefault="000F2840"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b)  </w:t>
      </w:r>
      <w:r w:rsidR="0085073B">
        <w:rPr>
          <w:rFonts w:ascii="Cambria" w:eastAsiaTheme="minorEastAsia" w:hAnsi="Cambria"/>
          <w:sz w:val="24"/>
          <w:szCs w:val="24"/>
        </w:rPr>
        <w:t xml:space="preserve">Skriv även vektorn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sidR="00F438FC">
        <w:rPr>
          <w:rFonts w:ascii="Cambria" w:eastAsiaTheme="minorEastAsia" w:hAnsi="Cambria"/>
          <w:sz w:val="24"/>
          <w:szCs w:val="24"/>
        </w:rPr>
        <w:t xml:space="preserve"> </w:t>
      </w:r>
      <w:r w:rsidR="0085073B">
        <w:rPr>
          <w:rFonts w:ascii="Cambria" w:eastAsiaTheme="minorEastAsia" w:hAnsi="Cambria"/>
          <w:sz w:val="24"/>
          <w:szCs w:val="24"/>
        </w:rPr>
        <w:t xml:space="preserve">med hjälp av basvektorerna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r w:rsidR="0085073B">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sidR="0085073B">
        <w:rPr>
          <w:rFonts w:ascii="Cambria" w:eastAsiaTheme="minorEastAsia" w:hAnsi="Cambria"/>
          <w:sz w:val="24"/>
          <w:szCs w:val="24"/>
        </w:rPr>
        <w:t>.</w:t>
      </w:r>
      <w:r w:rsidR="00A5397A">
        <w:rPr>
          <w:rFonts w:ascii="Cambria" w:eastAsiaTheme="minorEastAsia" w:hAnsi="Cambria"/>
          <w:sz w:val="24"/>
          <w:szCs w:val="24"/>
        </w:rPr>
        <w:t xml:space="preserve"> </w:t>
      </w:r>
    </w:p>
    <w:p w:rsidR="00F438FC" w:rsidRDefault="000F2840"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      </w:t>
      </w:r>
      <w:r w:rsidR="00A5397A">
        <w:rPr>
          <w:rFonts w:ascii="Cambria" w:eastAsiaTheme="minorEastAsia" w:hAnsi="Cambria"/>
          <w:sz w:val="24"/>
          <w:szCs w:val="24"/>
        </w:rPr>
        <w:t xml:space="preserve">Bestäm även koordinaterna för vektorn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sidR="00A5397A">
        <w:rPr>
          <w:rFonts w:ascii="Cambria" w:eastAsiaTheme="minorEastAsia" w:hAnsi="Cambria"/>
          <w:sz w:val="24"/>
          <w:szCs w:val="24"/>
        </w:rPr>
        <w:t>.</w:t>
      </w:r>
    </w:p>
    <w:p w:rsidR="000F2840" w:rsidRPr="000F2840" w:rsidRDefault="00F438FC" w:rsidP="00F6587B">
      <w:pPr>
        <w:pStyle w:val="ListParagraph"/>
        <w:numPr>
          <w:ilvl w:val="0"/>
          <w:numId w:val="125"/>
        </w:numPr>
        <w:tabs>
          <w:tab w:val="left" w:pos="1701"/>
          <w:tab w:val="left" w:pos="2552"/>
          <w:tab w:val="left" w:pos="2835"/>
          <w:tab w:val="left" w:pos="3119"/>
        </w:tabs>
        <w:rPr>
          <w:rFonts w:ascii="Cambria" w:eastAsiaTheme="minorEastAsia" w:hAnsi="Cambria"/>
        </w:rPr>
      </w:pPr>
      <w:r w:rsidRPr="000F2840">
        <w:rPr>
          <w:rFonts w:ascii="Cambria" w:eastAsiaTheme="minorEastAsia" w:hAnsi="Cambria"/>
        </w:rPr>
        <w:t xml:space="preserve">Vektorn </w:t>
      </w:r>
      <m:oMath>
        <m:acc>
          <m:accPr>
            <m:chr m:val="⃗"/>
            <m:ctrlPr>
              <w:rPr>
                <w:rFonts w:ascii="Cambria Math" w:eastAsiaTheme="minorEastAsia" w:hAnsi="Cambria Math"/>
              </w:rPr>
            </m:ctrlPr>
          </m:accPr>
          <m:e>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1</m:t>
                </m:r>
              </m:sub>
            </m:sSub>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2</m:t>
                </m:r>
              </m:sub>
            </m:sSub>
          </m:e>
        </m:acc>
      </m:oMath>
      <w:r w:rsidRPr="000F2840">
        <w:rPr>
          <w:rFonts w:ascii="Cambria" w:eastAsiaTheme="minorEastAsia" w:hAnsi="Cambria"/>
        </w:rPr>
        <w:t xml:space="preserve"> är ekvivalent med av vektorerna i Exempel 2. </w:t>
      </w:r>
      <w:r w:rsidR="000F2840">
        <w:rPr>
          <w:rFonts w:ascii="Cambria" w:eastAsiaTheme="minorEastAsia" w:hAnsi="Cambria"/>
        </w:rPr>
        <w:br/>
        <w:t>Vilken och Varför?</w:t>
      </w:r>
    </w:p>
    <w:p w:rsidR="0085073B" w:rsidRDefault="00F438FC" w:rsidP="001D6AAE">
      <w:pPr>
        <w:tabs>
          <w:tab w:val="left" w:pos="1701"/>
          <w:tab w:val="left" w:pos="2552"/>
          <w:tab w:val="left" w:pos="2835"/>
          <w:tab w:val="left" w:pos="3119"/>
        </w:tabs>
        <w:ind w:left="1695" w:hanging="1695"/>
        <w:rPr>
          <w:rFonts w:ascii="Cambria" w:eastAsiaTheme="minorEastAsia" w:hAnsi="Cambria"/>
          <w:sz w:val="24"/>
          <w:szCs w:val="24"/>
        </w:rPr>
      </w:pPr>
      <w:r w:rsidRPr="00BA7F18">
        <w:rPr>
          <w:rFonts w:ascii="Cambria" w:eastAsiaTheme="minorEastAsia" w:hAnsi="Cambria"/>
          <w:sz w:val="24"/>
          <w:szCs w:val="24"/>
        </w:rPr>
        <w:tab/>
      </w:r>
      <w:r w:rsidR="0085073B">
        <w:rPr>
          <w:rFonts w:ascii="Cambria" w:eastAsiaTheme="minorEastAsia" w:hAnsi="Cambria"/>
          <w:sz w:val="24"/>
          <w:szCs w:val="24"/>
        </w:rPr>
        <w:t>d</w:t>
      </w:r>
      <w:r w:rsidRPr="00BA7F18">
        <w:rPr>
          <w:rFonts w:ascii="Cambria" w:eastAsiaTheme="minorEastAsia" w:hAnsi="Cambria"/>
          <w:sz w:val="24"/>
          <w:szCs w:val="24"/>
        </w:rPr>
        <w:t>)</w:t>
      </w:r>
      <w:r w:rsidR="000F2840">
        <w:rPr>
          <w:rFonts w:ascii="Cambria" w:eastAsiaTheme="minorEastAsia" w:hAnsi="Cambria"/>
          <w:sz w:val="24"/>
          <w:szCs w:val="24"/>
        </w:rPr>
        <w:t xml:space="preserve">   </w:t>
      </w:r>
      <w:r w:rsidRPr="00BA7F18">
        <w:rPr>
          <w:rFonts w:ascii="Cambria" w:eastAsiaTheme="minorEastAsia" w:hAnsi="Cambria"/>
          <w:sz w:val="24"/>
          <w:szCs w:val="24"/>
        </w:rPr>
        <w:t>Ort</w:t>
      </w:r>
      <w:r>
        <w:rPr>
          <w:rFonts w:ascii="Cambria" w:eastAsiaTheme="minorEastAsia" w:hAnsi="Cambria"/>
          <w:sz w:val="24"/>
          <w:szCs w:val="24"/>
        </w:rPr>
        <w:t>svektorn i denna ekvivalensklass startar i origo och s</w:t>
      </w:r>
      <w:r w:rsidR="001D6AAE">
        <w:rPr>
          <w:rFonts w:ascii="Cambria" w:eastAsiaTheme="minorEastAsia" w:hAnsi="Cambria"/>
          <w:sz w:val="24"/>
          <w:szCs w:val="24"/>
        </w:rPr>
        <w:t xml:space="preserve">lutar i en punkt. </w:t>
      </w:r>
      <w:r w:rsidR="000F2840">
        <w:rPr>
          <w:rFonts w:ascii="Cambria" w:eastAsiaTheme="minorEastAsia" w:hAnsi="Cambria"/>
          <w:sz w:val="24"/>
          <w:szCs w:val="24"/>
        </w:rPr>
        <w:br/>
        <w:t xml:space="preserve">       </w:t>
      </w:r>
      <w:r w:rsidR="001D6AAE">
        <w:rPr>
          <w:rFonts w:ascii="Cambria" w:eastAsiaTheme="minorEastAsia" w:hAnsi="Cambria"/>
          <w:sz w:val="24"/>
          <w:szCs w:val="24"/>
        </w:rPr>
        <w:t>Vilken punkt?</w:t>
      </w:r>
    </w:p>
    <w:p w:rsidR="0085073B" w:rsidRDefault="0085073B" w:rsidP="0085073B">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1D6AAE">
        <w:rPr>
          <w:rFonts w:ascii="Cambria" w:eastAsiaTheme="minorEastAsia" w:hAnsi="Cambria"/>
          <w:sz w:val="24"/>
          <w:szCs w:val="24"/>
        </w:rPr>
        <w:t>e</w:t>
      </w:r>
      <w:r w:rsidR="00F438FC" w:rsidRPr="00BA7F18">
        <w:rPr>
          <w:rFonts w:ascii="Cambria" w:eastAsiaTheme="minorEastAsia" w:hAnsi="Cambria"/>
          <w:sz w:val="24"/>
          <w:szCs w:val="24"/>
        </w:rPr>
        <w:t>)</w:t>
      </w:r>
      <w:r>
        <w:rPr>
          <w:rFonts w:ascii="Cambria" w:eastAsiaTheme="minorEastAsia" w:hAnsi="Cambria"/>
          <w:sz w:val="24"/>
          <w:szCs w:val="24"/>
        </w:rPr>
        <w:t xml:space="preserve"> </w:t>
      </w:r>
      <w:r w:rsidR="000F2840">
        <w:rPr>
          <w:rFonts w:ascii="Cambria" w:eastAsiaTheme="minorEastAsia" w:hAnsi="Cambria"/>
          <w:sz w:val="24"/>
          <w:szCs w:val="24"/>
        </w:rPr>
        <w:t xml:space="preserve">  </w:t>
      </w:r>
      <w:r>
        <w:rPr>
          <w:rFonts w:ascii="Cambria" w:eastAsiaTheme="minorEastAsia" w:hAnsi="Cambria"/>
          <w:sz w:val="24"/>
          <w:szCs w:val="24"/>
        </w:rPr>
        <w:t xml:space="preserve">En annan vektor i denna ekvivalensklass slutar i punkten </w:t>
      </w:r>
      <m:oMath>
        <m:sSub>
          <m:sSubPr>
            <m:ctrlPr>
              <w:rPr>
                <w:rFonts w:ascii="Cambria Math" w:eastAsiaTheme="minorEastAsia" w:hAnsi="Cambria Math"/>
                <w:i/>
                <w:sz w:val="22"/>
                <w:szCs w:val="24"/>
              </w:rPr>
            </m:ctrlPr>
          </m:sSubPr>
          <m:e>
            <m:r>
              <w:rPr>
                <w:rFonts w:ascii="Cambria Math" w:eastAsiaTheme="minorEastAsia" w:hAnsi="Cambria Math"/>
                <w:sz w:val="22"/>
                <w:szCs w:val="24"/>
              </w:rPr>
              <m:t>R</m:t>
            </m:r>
          </m:e>
          <m:sub>
            <m:r>
              <w:rPr>
                <w:rFonts w:ascii="Cambria Math" w:eastAsiaTheme="minorEastAsia" w:hAnsi="Cambria Math"/>
                <w:sz w:val="22"/>
                <w:szCs w:val="24"/>
              </w:rPr>
              <m:t>2</m:t>
            </m:r>
          </m:sub>
        </m:sSub>
      </m:oMath>
      <w:r w:rsidR="001D6AAE">
        <w:rPr>
          <w:rFonts w:ascii="Cambria" w:eastAsiaTheme="minorEastAsia" w:hAnsi="Cambria"/>
          <w:sz w:val="24"/>
          <w:szCs w:val="24"/>
        </w:rPr>
        <w:t xml:space="preserve"> som har </w:t>
      </w:r>
      <w:r w:rsidR="00856E81">
        <w:rPr>
          <w:rFonts w:ascii="Cambria" w:eastAsiaTheme="minorEastAsia" w:hAnsi="Cambria"/>
          <w:sz w:val="24"/>
          <w:szCs w:val="24"/>
        </w:rPr>
        <w:br/>
        <w:t xml:space="preserve">       </w:t>
      </w:r>
      <w:r w:rsidR="001D6AAE">
        <w:rPr>
          <w:rFonts w:ascii="Cambria" w:eastAsiaTheme="minorEastAsia" w:hAnsi="Cambria"/>
          <w:sz w:val="24"/>
          <w:szCs w:val="24"/>
        </w:rPr>
        <w:t>koordinaterna (</w:t>
      </w:r>
      <w:r w:rsidR="00A5397A">
        <w:rPr>
          <w:rFonts w:ascii="Cambria" w:eastAsiaTheme="minorEastAsia" w:hAnsi="Cambria"/>
          <w:sz w:val="24"/>
          <w:szCs w:val="24"/>
        </w:rPr>
        <w:t>-3</w:t>
      </w:r>
      <w:r w:rsidR="001D6AAE">
        <w:rPr>
          <w:rFonts w:ascii="Cambria" w:eastAsiaTheme="minorEastAsia" w:hAnsi="Cambria"/>
          <w:sz w:val="24"/>
          <w:szCs w:val="24"/>
        </w:rPr>
        <w:t xml:space="preserve">, </w:t>
      </w:r>
      <w:r w:rsidR="00A5397A">
        <w:rPr>
          <w:rFonts w:ascii="Cambria" w:eastAsiaTheme="minorEastAsia" w:hAnsi="Cambria"/>
          <w:sz w:val="24"/>
          <w:szCs w:val="24"/>
        </w:rPr>
        <w:t>-2</w:t>
      </w:r>
      <w:r w:rsidR="001D6AAE">
        <w:rPr>
          <w:rFonts w:ascii="Cambria" w:eastAsiaTheme="minorEastAsia" w:hAnsi="Cambria"/>
          <w:sz w:val="24"/>
          <w:szCs w:val="24"/>
        </w:rPr>
        <w:t>)</w:t>
      </w:r>
      <w:r w:rsidR="00856E81">
        <w:rPr>
          <w:rFonts w:ascii="Cambria" w:eastAsiaTheme="minorEastAsia" w:hAnsi="Cambria"/>
          <w:sz w:val="24"/>
          <w:szCs w:val="24"/>
        </w:rPr>
        <w:t>.</w:t>
      </w:r>
      <w:r w:rsidR="001D6AAE">
        <w:rPr>
          <w:rFonts w:ascii="Cambria" w:eastAsiaTheme="minorEastAsia" w:hAnsi="Cambria"/>
          <w:sz w:val="24"/>
          <w:szCs w:val="24"/>
        </w:rPr>
        <w:t xml:space="preserve"> Vad är koordinaterna för startpunkten </w:t>
      </w:r>
      <m:oMath>
        <m:sSub>
          <m:sSubPr>
            <m:ctrlPr>
              <w:rPr>
                <w:rFonts w:ascii="Cambria Math" w:eastAsiaTheme="minorEastAsia" w:hAnsi="Cambria Math"/>
                <w:i/>
                <w:sz w:val="22"/>
                <w:szCs w:val="24"/>
              </w:rPr>
            </m:ctrlPr>
          </m:sSubPr>
          <m:e>
            <m:r>
              <w:rPr>
                <w:rFonts w:ascii="Cambria Math" w:eastAsiaTheme="minorEastAsia" w:hAnsi="Cambria Math"/>
                <w:sz w:val="22"/>
                <w:szCs w:val="24"/>
              </w:rPr>
              <m:t>R</m:t>
            </m:r>
          </m:e>
          <m:sub>
            <m:r>
              <w:rPr>
                <w:rFonts w:ascii="Cambria Math" w:eastAsiaTheme="minorEastAsia" w:hAnsi="Cambria Math"/>
                <w:sz w:val="22"/>
                <w:szCs w:val="24"/>
              </w:rPr>
              <m:t>1</m:t>
            </m:r>
          </m:sub>
        </m:sSub>
      </m:oMath>
      <w:r w:rsidR="001D6AAE">
        <w:rPr>
          <w:rFonts w:ascii="Cambria" w:eastAsiaTheme="minorEastAsia" w:hAnsi="Cambria"/>
          <w:sz w:val="22"/>
          <w:szCs w:val="24"/>
        </w:rPr>
        <w:t>?</w:t>
      </w:r>
    </w:p>
    <w:p w:rsidR="00F438FC" w:rsidRDefault="00F438FC" w:rsidP="00F438FC">
      <w:pPr>
        <w:tabs>
          <w:tab w:val="left" w:pos="1701"/>
          <w:tab w:val="left" w:pos="2552"/>
          <w:tab w:val="left" w:pos="2835"/>
          <w:tab w:val="left" w:pos="3119"/>
        </w:tabs>
        <w:ind w:left="1695" w:hanging="1695"/>
        <w:rPr>
          <w:rFonts w:ascii="Cambria" w:eastAsiaTheme="minorEastAsia" w:hAnsi="Cambria"/>
          <w:sz w:val="24"/>
          <w:szCs w:val="24"/>
        </w:rPr>
      </w:pPr>
    </w:p>
    <w:p w:rsidR="00F438FC" w:rsidRPr="00885724" w:rsidRDefault="00F438FC" w:rsidP="00F438FC">
      <w:pPr>
        <w:tabs>
          <w:tab w:val="left" w:pos="1701"/>
          <w:tab w:val="left" w:pos="2552"/>
          <w:tab w:val="left" w:pos="2835"/>
          <w:tab w:val="left" w:pos="3119"/>
        </w:tabs>
        <w:rPr>
          <w:rFonts w:ascii="Cambria" w:eastAsiaTheme="minorEastAsia" w:hAnsi="Cambria"/>
          <w:sz w:val="24"/>
          <w:szCs w:val="24"/>
        </w:rPr>
      </w:pPr>
    </w:p>
    <w:p w:rsidR="001D6AAE" w:rsidRDefault="00F438FC" w:rsidP="00F438FC">
      <w:pPr>
        <w:tabs>
          <w:tab w:val="left" w:pos="1653"/>
          <w:tab w:val="left" w:pos="2552"/>
          <w:tab w:val="left" w:pos="2835"/>
          <w:tab w:val="left" w:pos="3119"/>
        </w:tabs>
        <w:rPr>
          <w:rFonts w:ascii="Cambria" w:eastAsiaTheme="minorEastAsia" w:hAnsi="Cambria"/>
          <w:sz w:val="24"/>
          <w:szCs w:val="24"/>
        </w:rPr>
      </w:pPr>
      <w:r w:rsidRPr="00B21F0A">
        <w:rPr>
          <w:rFonts w:ascii="Cambria" w:eastAsiaTheme="minorEastAsia" w:hAnsi="Cambria"/>
          <w:b/>
          <w:color w:val="0C2953" w:themeColor="accent1" w:themeShade="80"/>
          <w:sz w:val="24"/>
          <w:szCs w:val="24"/>
        </w:rPr>
        <w:t>Lösning</w:t>
      </w:r>
      <w:r>
        <w:rPr>
          <w:rFonts w:ascii="Cambria" w:eastAsiaTheme="minorEastAsia" w:hAnsi="Cambria"/>
          <w:b/>
          <w:color w:val="0C2953" w:themeColor="accent1" w:themeShade="80"/>
          <w:sz w:val="24"/>
          <w:szCs w:val="24"/>
        </w:rPr>
        <w:tab/>
      </w:r>
      <w:r w:rsidR="001D6AAE" w:rsidRPr="00BA7F18">
        <w:rPr>
          <w:rFonts w:ascii="Cambria" w:eastAsiaTheme="minorEastAsia" w:hAnsi="Cambria"/>
          <w:sz w:val="24"/>
          <w:szCs w:val="24"/>
        </w:rPr>
        <w:t>a)</w:t>
      </w:r>
      <w:r w:rsidR="001D6AAE">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oMath>
      <w:r w:rsidR="001D6AAE">
        <w:rPr>
          <w:rFonts w:ascii="Cambria" w:eastAsiaTheme="minorEastAsia" w:hAnsi="Cambria"/>
          <w:sz w:val="24"/>
          <w:szCs w:val="24"/>
        </w:rPr>
        <w:t xml:space="preserve">  och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oMath>
    </w:p>
    <w:p w:rsidR="001D6AAE" w:rsidRDefault="001D6AAE" w:rsidP="00F438FC">
      <w:pPr>
        <w:tabs>
          <w:tab w:val="left" w:pos="1653"/>
          <w:tab w:val="left" w:pos="2552"/>
          <w:tab w:val="left" w:pos="2835"/>
          <w:tab w:val="left" w:pos="3119"/>
        </w:tabs>
        <w:rPr>
          <w:rFonts w:ascii="Cambria" w:eastAsiaTheme="minorEastAsia" w:hAnsi="Cambria"/>
          <w:b/>
          <w:color w:val="0C2953" w:themeColor="accent1" w:themeShade="80"/>
          <w:sz w:val="24"/>
          <w:szCs w:val="24"/>
        </w:rPr>
      </w:pPr>
    </w:p>
    <w:p w:rsidR="009E7D75" w:rsidRDefault="001D6AAE" w:rsidP="00F438FC">
      <w:pPr>
        <w:tabs>
          <w:tab w:val="left" w:pos="1653"/>
          <w:tab w:val="left" w:pos="2552"/>
          <w:tab w:val="left" w:pos="2835"/>
          <w:tab w:val="left" w:pos="3119"/>
        </w:tabs>
        <w:rPr>
          <w:rFonts w:ascii="Cambria" w:eastAsiaTheme="minorEastAsia" w:hAnsi="Cambria"/>
          <w:sz w:val="24"/>
          <w:szCs w:val="24"/>
        </w:rPr>
      </w:pPr>
      <w:r>
        <w:rPr>
          <w:rFonts w:ascii="Cambria" w:eastAsiaTheme="minorEastAsia" w:hAnsi="Cambria"/>
          <w:b/>
          <w:color w:val="0C2953" w:themeColor="accent1" w:themeShade="80"/>
          <w:sz w:val="24"/>
          <w:szCs w:val="24"/>
        </w:rPr>
        <w:tab/>
      </w:r>
      <w:r>
        <w:rPr>
          <w:rFonts w:ascii="Cambria" w:eastAsiaTheme="minorEastAsia" w:hAnsi="Cambria"/>
          <w:sz w:val="24"/>
          <w:szCs w:val="24"/>
        </w:rPr>
        <w:t>b</w:t>
      </w:r>
      <w:r w:rsidR="00F438FC" w:rsidRPr="00BA7F18">
        <w:rPr>
          <w:rFonts w:ascii="Cambria" w:eastAsiaTheme="minorEastAsia" w:hAnsi="Cambria"/>
          <w:sz w:val="24"/>
          <w:szCs w:val="24"/>
        </w:rPr>
        <w:t>)</w:t>
      </w:r>
      <w:r w:rsidR="00F438FC">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m:t>
        </m:r>
        <m:r>
          <m:rPr>
            <m:sty m:val="p"/>
          </m:rPr>
          <w:rPr>
            <w:rFonts w:ascii="Cambria Math" w:eastAsiaTheme="minorEastAsia" w:hAnsi="Cambria Math"/>
            <w:sz w:val="24"/>
            <w:szCs w:val="24"/>
          </w:rPr>
          <m:t xml:space="preserve"> </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m:t>
        </m:r>
        <m:r>
          <m:rPr>
            <m:sty m:val="p"/>
          </m:rPr>
          <w:rPr>
            <w:rFonts w:ascii="Cambria Math" w:eastAsiaTheme="minorEastAsia" w:hAnsi="Cambria Math"/>
            <w:sz w:val="24"/>
            <w:szCs w:val="24"/>
          </w:rPr>
          <m:t xml:space="preserve"> </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e>
        </m:acc>
        <m:r>
          <w:rPr>
            <w:rFonts w:ascii="Cambria Math" w:eastAsiaTheme="minorEastAsia" w:hAnsi="Cambria Math"/>
            <w:sz w:val="24"/>
            <w:szCs w:val="24"/>
          </w:rPr>
          <m:t>=3</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r>
              <m:rPr>
                <m:sty m:val="p"/>
              </m:rPr>
              <w:rPr>
                <w:rFonts w:ascii="Cambria Math" w:eastAsiaTheme="minorEastAsia" w:hAnsi="Cambria Math"/>
                <w:sz w:val="24"/>
                <w:szCs w:val="24"/>
              </w:rPr>
              <m:t xml:space="preserve"> </m:t>
            </m:r>
          </m:e>
        </m:d>
        <m:r>
          <w:rPr>
            <w:rFonts w:ascii="Cambria Math" w:eastAsiaTheme="minorEastAsia" w:hAnsi="Cambria Math"/>
            <w:sz w:val="24"/>
            <w:szCs w:val="24"/>
          </w:rPr>
          <m:t>=2</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r>
          <m:rPr>
            <m:sty m:val="p"/>
          </m:rPr>
          <w:rPr>
            <w:rFonts w:ascii="Cambria Math" w:eastAsiaTheme="minorEastAsia" w:hAnsi="Cambria Math"/>
            <w:sz w:val="24"/>
            <w:szCs w:val="24"/>
          </w:rPr>
          <m:t xml:space="preserve">=(2,-1) </m:t>
        </m:r>
      </m:oMath>
      <w:r w:rsidR="003E4F98">
        <w:rPr>
          <w:rFonts w:ascii="Cambria" w:eastAsiaTheme="minorEastAsia" w:hAnsi="Cambria"/>
          <w:sz w:val="24"/>
          <w:szCs w:val="24"/>
        </w:rPr>
        <w:br/>
      </w:r>
      <w:r w:rsidR="003E4F98">
        <w:rPr>
          <w:rFonts w:ascii="Cambria" w:eastAsiaTheme="minorEastAsia" w:hAnsi="Cambria"/>
          <w:sz w:val="24"/>
          <w:szCs w:val="24"/>
        </w:rPr>
        <w:tab/>
        <w:t xml:space="preserve">       Svar: </w:t>
      </w:r>
      <m:oMath>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1</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2</m:t>
                </m:r>
              </m:sub>
            </m:sSub>
          </m:e>
        </m:acc>
        <m:r>
          <w:rPr>
            <w:rFonts w:ascii="Cambria Math" w:eastAsiaTheme="minorEastAsia" w:hAnsi="Cambria Math"/>
            <w:sz w:val="24"/>
            <w:szCs w:val="24"/>
          </w:rPr>
          <m:t>=2</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x</m:t>
                </m:r>
              </m:sub>
            </m:sSub>
          </m:e>
        </m:acc>
        <m:r>
          <w:rPr>
            <w:rFonts w:ascii="Cambria Math" w:eastAsiaTheme="minorEastAsia" w:hAnsi="Cambria Math"/>
            <w:sz w:val="24"/>
            <w:szCs w:val="24"/>
          </w:rPr>
          <m:t>-1</m:t>
        </m:r>
        <m:acc>
          <m:accPr>
            <m:chr m:val="⃗"/>
            <m:ctrlPr>
              <w:rPr>
                <w:rFonts w:ascii="Cambria Math" w:eastAsiaTheme="minorEastAsia" w:hAnsi="Cambria Math"/>
                <w:i/>
                <w:sz w:val="24"/>
                <w:szCs w:val="24"/>
              </w:rPr>
            </m:ctrlPr>
          </m:accPr>
          <m:e>
            <m:sSub>
              <m:sSubPr>
                <m:ctrlPr>
                  <w:rPr>
                    <w:rFonts w:ascii="Cambria Math" w:eastAsiaTheme="minorEastAsia" w:hAnsi="Cambria Math"/>
                    <w:i/>
                    <w:sz w:val="24"/>
                    <w:szCs w:val="24"/>
                  </w:rPr>
                </m:ctrlPr>
              </m:sSubPr>
              <m:e>
                <m:r>
                  <w:rPr>
                    <w:rFonts w:ascii="Cambria Math" w:eastAsiaTheme="minorEastAsia" w:hAnsi="Cambria Math"/>
                    <w:sz w:val="24"/>
                    <w:szCs w:val="24"/>
                  </w:rPr>
                  <m:t>e</m:t>
                </m:r>
              </m:e>
              <m:sub>
                <m:r>
                  <w:rPr>
                    <w:rFonts w:ascii="Cambria Math" w:eastAsiaTheme="minorEastAsia" w:hAnsi="Cambria Math"/>
                    <w:sz w:val="24"/>
                    <w:szCs w:val="24"/>
                  </w:rPr>
                  <m:t>y</m:t>
                </m:r>
              </m:sub>
            </m:sSub>
          </m:e>
        </m:acc>
        <m:r>
          <m:rPr>
            <m:sty m:val="p"/>
          </m:rPr>
          <w:rPr>
            <w:rFonts w:ascii="Cambria Math" w:eastAsiaTheme="minorEastAsia" w:hAnsi="Cambria Math"/>
            <w:sz w:val="24"/>
            <w:szCs w:val="24"/>
          </w:rPr>
          <m:t>=(2,-1)</m:t>
        </m:r>
      </m:oMath>
    </w:p>
    <w:p w:rsidR="000F2840" w:rsidRDefault="00F438FC"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w:r w:rsidR="00171DDB">
        <w:rPr>
          <w:rFonts w:ascii="Cambria" w:eastAsiaTheme="minorEastAsia" w:hAnsi="Cambria"/>
          <w:sz w:val="24"/>
          <w:szCs w:val="24"/>
        </w:rPr>
        <w:t>c</w:t>
      </w:r>
      <w:r w:rsidRPr="00BA7F18">
        <w:rPr>
          <w:rFonts w:ascii="Cambria" w:eastAsiaTheme="minorEastAsia" w:hAnsi="Cambria"/>
          <w:sz w:val="24"/>
          <w:szCs w:val="24"/>
        </w:rPr>
        <w:t>)</w:t>
      </w:r>
      <w:r w:rsidR="000F2840">
        <w:rPr>
          <w:rFonts w:ascii="Cambria" w:eastAsiaTheme="minorEastAsia" w:hAnsi="Cambria"/>
          <w:sz w:val="24"/>
          <w:szCs w:val="24"/>
        </w:rPr>
        <w:t xml:space="preserve">  </w:t>
      </w:r>
      <w:r>
        <w:rPr>
          <w:rFonts w:ascii="Cambria" w:eastAsiaTheme="minorEastAsia" w:hAnsi="Cambria"/>
          <w:sz w:val="24"/>
          <w:szCs w:val="24"/>
        </w:rPr>
        <w:t xml:space="preserve">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2</m:t>
                </m:r>
              </m:sub>
            </m:sSub>
          </m:e>
        </m:acc>
      </m:oMath>
      <w:r>
        <w:rPr>
          <w:rFonts w:ascii="Cambria" w:eastAsiaTheme="minorEastAsia" w:hAnsi="Cambria"/>
          <w:sz w:val="24"/>
          <w:szCs w:val="24"/>
        </w:rPr>
        <w:t xml:space="preserve">  har samma längd och riktning som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Pr>
          <w:rFonts w:ascii="Cambria" w:eastAsiaTheme="minorEastAsia" w:hAnsi="Cambria"/>
          <w:sz w:val="24"/>
          <w:szCs w:val="24"/>
        </w:rPr>
        <w:t xml:space="preserve"> eftersom vektorernas</w:t>
      </w:r>
    </w:p>
    <w:p w:rsidR="00F438FC" w:rsidRDefault="00F438FC"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 xml:space="preserve"> </w:t>
      </w:r>
      <w:r w:rsidR="000F2840">
        <w:rPr>
          <w:rFonts w:ascii="Cambria" w:eastAsiaTheme="minorEastAsia" w:hAnsi="Cambria"/>
          <w:sz w:val="24"/>
          <w:szCs w:val="24"/>
        </w:rPr>
        <w:t xml:space="preserve">     </w:t>
      </w:r>
      <w:r w:rsidR="000F2840">
        <w:rPr>
          <w:rFonts w:ascii="Cambria" w:eastAsiaTheme="minorEastAsia" w:hAnsi="Cambria"/>
          <w:sz w:val="24"/>
          <w:szCs w:val="24"/>
        </w:rPr>
        <w:tab/>
      </w:r>
      <w:r w:rsidR="000F2840">
        <w:rPr>
          <w:rFonts w:ascii="Cambria" w:eastAsiaTheme="minorEastAsia" w:hAnsi="Cambria"/>
          <w:sz w:val="24"/>
          <w:szCs w:val="24"/>
        </w:rPr>
        <w:tab/>
        <w:t xml:space="preserve">       </w:t>
      </w:r>
      <w:r>
        <w:rPr>
          <w:rFonts w:ascii="Cambria" w:eastAsiaTheme="minorEastAsia" w:hAnsi="Cambria"/>
          <w:sz w:val="24"/>
          <w:szCs w:val="24"/>
        </w:rPr>
        <w:t>koordinater är samma.</w:t>
      </w:r>
    </w:p>
    <w:p w:rsidR="000F2840" w:rsidRDefault="000F2840" w:rsidP="00F438FC">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       Svar: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P</m:t>
                </m:r>
              </m:e>
              <m:sub>
                <m:r>
                  <m:rPr>
                    <m:sty m:val="p"/>
                  </m:rPr>
                  <w:rPr>
                    <w:rFonts w:ascii="Cambria Math" w:eastAsiaTheme="minorEastAsia" w:hAnsi="Cambria Math"/>
                    <w:sz w:val="24"/>
                    <w:szCs w:val="24"/>
                  </w:rPr>
                  <m:t>2</m:t>
                </m:r>
              </m:sub>
            </m:sSub>
          </m:e>
        </m:acc>
      </m:oMath>
    </w:p>
    <w:p w:rsidR="009E7D75" w:rsidRDefault="00171DDB" w:rsidP="009E7D75">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t>d</w:t>
      </w:r>
      <w:r w:rsidR="00F438FC">
        <w:rPr>
          <w:rFonts w:ascii="Cambria" w:eastAsiaTheme="minorEastAsia" w:hAnsi="Cambria"/>
          <w:sz w:val="24"/>
          <w:szCs w:val="24"/>
        </w:rPr>
        <w:t xml:space="preserve">) </w:t>
      </w:r>
      <w:r w:rsidR="00856E81">
        <w:rPr>
          <w:rFonts w:ascii="Cambria" w:eastAsiaTheme="minorEastAsia" w:hAnsi="Cambria"/>
          <w:sz w:val="24"/>
          <w:szCs w:val="24"/>
        </w:rPr>
        <w:t xml:space="preserve">  </w:t>
      </w:r>
      <w:r w:rsidR="00F438FC">
        <w:rPr>
          <w:rFonts w:ascii="Cambria" w:eastAsiaTheme="minorEastAsia" w:hAnsi="Cambria"/>
          <w:sz w:val="24"/>
          <w:szCs w:val="24"/>
        </w:rPr>
        <w:t xml:space="preserve">En vektor som börjar i origo och slutar i punkten </w:t>
      </w:r>
      <m:oMath>
        <m:d>
          <m:dPr>
            <m:ctrlPr>
              <w:rPr>
                <w:rFonts w:ascii="Cambria Math" w:eastAsiaTheme="minorEastAsia" w:hAnsi="Cambria Math"/>
                <w:i/>
                <w:sz w:val="24"/>
                <w:szCs w:val="24"/>
              </w:rPr>
            </m:ctrlPr>
          </m:dPr>
          <m:e>
            <m:r>
              <w:rPr>
                <w:rFonts w:ascii="Cambria Math" w:eastAsiaTheme="minorEastAsia" w:hAnsi="Cambria Math"/>
                <w:sz w:val="24"/>
                <w:szCs w:val="24"/>
              </w:rPr>
              <m:t>2,-1</m:t>
            </m:r>
          </m:e>
        </m:d>
      </m:oMath>
      <w:r w:rsidR="00F438FC">
        <w:rPr>
          <w:rFonts w:ascii="Cambria" w:eastAsiaTheme="minorEastAsia" w:hAnsi="Cambria"/>
          <w:sz w:val="24"/>
          <w:szCs w:val="24"/>
        </w:rPr>
        <w:t xml:space="preserve"> har samma </w:t>
      </w:r>
      <w:r w:rsidR="00856E81">
        <w:rPr>
          <w:rFonts w:ascii="Cambria" w:eastAsiaTheme="minorEastAsia" w:hAnsi="Cambria"/>
          <w:sz w:val="24"/>
          <w:szCs w:val="24"/>
        </w:rPr>
        <w:br/>
        <w:t xml:space="preserve">       l</w:t>
      </w:r>
      <w:r w:rsidR="00F438FC">
        <w:rPr>
          <w:rFonts w:ascii="Cambria" w:eastAsiaTheme="minorEastAsia" w:hAnsi="Cambria"/>
          <w:sz w:val="24"/>
          <w:szCs w:val="24"/>
        </w:rPr>
        <w:t xml:space="preserve">ängd och riktning som </w:t>
      </w:r>
      <m:oMath>
        <m:acc>
          <m:accPr>
            <m:chr m:val="⃗"/>
            <m:ctrlPr>
              <w:rPr>
                <w:rFonts w:ascii="Cambria Math" w:eastAsiaTheme="minorEastAsia" w:hAnsi="Cambria Math"/>
                <w:sz w:val="24"/>
                <w:szCs w:val="24"/>
              </w:rPr>
            </m:ctrlPr>
          </m:accPr>
          <m:e>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1</m:t>
                </m:r>
              </m:sub>
            </m:sSub>
            <m:sSub>
              <m:sSubPr>
                <m:ctrlPr>
                  <w:rPr>
                    <w:rFonts w:ascii="Cambria Math" w:eastAsiaTheme="minorEastAsia" w:hAnsi="Cambria Math"/>
                    <w:sz w:val="24"/>
                    <w:szCs w:val="24"/>
                  </w:rPr>
                </m:ctrlPr>
              </m:sSubPr>
              <m:e>
                <m:r>
                  <m:rPr>
                    <m:sty m:val="p"/>
                  </m:rPr>
                  <w:rPr>
                    <w:rFonts w:ascii="Cambria Math" w:eastAsiaTheme="minorEastAsia" w:hAnsi="Cambria Math"/>
                    <w:sz w:val="24"/>
                    <w:szCs w:val="24"/>
                  </w:rPr>
                  <m:t>Q</m:t>
                </m:r>
              </m:e>
              <m:sub>
                <m:r>
                  <m:rPr>
                    <m:sty m:val="p"/>
                  </m:rPr>
                  <w:rPr>
                    <w:rFonts w:ascii="Cambria Math" w:eastAsiaTheme="minorEastAsia" w:hAnsi="Cambria Math"/>
                    <w:sz w:val="24"/>
                    <w:szCs w:val="24"/>
                  </w:rPr>
                  <m:t>2</m:t>
                </m:r>
              </m:sub>
            </m:sSub>
          </m:e>
        </m:acc>
      </m:oMath>
      <w:r w:rsidR="00856E81">
        <w:rPr>
          <w:rFonts w:ascii="Cambria" w:eastAsiaTheme="minorEastAsia" w:hAnsi="Cambria"/>
          <w:sz w:val="24"/>
          <w:szCs w:val="24"/>
        </w:rPr>
        <w:br/>
        <w:t xml:space="preserve">       Svar: </w:t>
      </w:r>
      <m:oMath>
        <m:d>
          <m:dPr>
            <m:ctrlPr>
              <w:rPr>
                <w:rFonts w:ascii="Cambria Math" w:eastAsiaTheme="minorEastAsia" w:hAnsi="Cambria Math"/>
                <w:i/>
                <w:sz w:val="24"/>
                <w:szCs w:val="24"/>
              </w:rPr>
            </m:ctrlPr>
          </m:dPr>
          <m:e>
            <m:r>
              <w:rPr>
                <w:rFonts w:ascii="Cambria Math" w:eastAsiaTheme="minorEastAsia" w:hAnsi="Cambria Math"/>
                <w:sz w:val="24"/>
                <w:szCs w:val="24"/>
              </w:rPr>
              <m:t>2,-1</m:t>
            </m:r>
          </m:e>
        </m:d>
      </m:oMath>
    </w:p>
    <w:p w:rsidR="00171DDB" w:rsidRDefault="00171DDB"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t>e</w:t>
      </w:r>
      <w:r w:rsidRPr="00BA7F18">
        <w:rPr>
          <w:rFonts w:ascii="Cambria" w:eastAsiaTheme="minorEastAsia" w:hAnsi="Cambria"/>
          <w:sz w:val="24"/>
          <w:szCs w:val="24"/>
        </w:rPr>
        <w:t>)</w:t>
      </w:r>
      <w:r w:rsidR="00A5397A">
        <w:rPr>
          <w:rFonts w:ascii="Cambria" w:eastAsiaTheme="minorEastAsia" w:hAnsi="Cambria"/>
          <w:sz w:val="24"/>
          <w:szCs w:val="24"/>
        </w:rPr>
        <w:t xml:space="preserve"> </w:t>
      </w:r>
      <w:r w:rsidR="00856E81">
        <w:rPr>
          <w:rFonts w:ascii="Cambria" w:eastAsiaTheme="minorEastAsia" w:hAnsi="Cambria"/>
          <w:sz w:val="24"/>
          <w:szCs w:val="24"/>
        </w:rPr>
        <w:t xml:space="preserve">  </w:t>
      </w:r>
      <w:r w:rsidR="00A5397A">
        <w:rPr>
          <w:rFonts w:ascii="Cambria" w:eastAsiaTheme="minorEastAsia" w:hAnsi="Cambria"/>
          <w:sz w:val="24"/>
          <w:szCs w:val="24"/>
        </w:rPr>
        <w:t>V</w:t>
      </w:r>
      <w:r>
        <w:rPr>
          <w:rFonts w:ascii="Cambria" w:eastAsiaTheme="minorEastAsia" w:hAnsi="Cambria"/>
          <w:sz w:val="24"/>
          <w:szCs w:val="24"/>
        </w:rPr>
        <w:t xml:space="preserve">i </w:t>
      </w:r>
      <w:r w:rsidR="00A5397A">
        <w:rPr>
          <w:rFonts w:ascii="Cambria" w:eastAsiaTheme="minorEastAsia" w:hAnsi="Cambria"/>
          <w:sz w:val="24"/>
          <w:szCs w:val="24"/>
        </w:rPr>
        <w:t>söker</w:t>
      </w:r>
      <w:r w:rsidR="005020A1">
        <w:rPr>
          <w:rFonts w:ascii="Cambria" w:eastAsiaTheme="minorEastAsia" w:hAnsi="Cambria"/>
          <w:sz w:val="24"/>
          <w:szCs w:val="24"/>
        </w:rPr>
        <w:t xml:space="preserve"> </w:t>
      </w:r>
      <w:r w:rsidR="00A5397A">
        <w:rPr>
          <w:rFonts w:ascii="Cambria" w:eastAsiaTheme="minorEastAsia" w:hAnsi="Cambria"/>
          <w:sz w:val="24"/>
          <w:szCs w:val="24"/>
        </w:rPr>
        <w:t>koordinaterna till vektorn</w:t>
      </w:r>
      <w:r>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m:t>
                </m:r>
              </m:sub>
            </m:sSub>
          </m:e>
        </m:acc>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oMath>
      <w:r>
        <w:rPr>
          <w:rFonts w:ascii="Cambria" w:eastAsiaTheme="minorEastAsia" w:hAnsi="Cambria"/>
          <w:sz w:val="24"/>
          <w:szCs w:val="24"/>
        </w:rPr>
        <w:t xml:space="preserve"> .</w:t>
      </w:r>
    </w:p>
    <w:p w:rsidR="00171DDB" w:rsidRDefault="00171DDB"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r>
      <w:r w:rsidR="00A5397A">
        <w:rPr>
          <w:rFonts w:ascii="Cambria" w:eastAsiaTheme="minorEastAsia" w:hAnsi="Cambria"/>
          <w:sz w:val="24"/>
          <w:szCs w:val="24"/>
        </w:rPr>
        <w:t xml:space="preserve">    </w:t>
      </w:r>
      <w:r w:rsidR="00856E81">
        <w:rPr>
          <w:rFonts w:ascii="Cambria" w:eastAsiaTheme="minorEastAsia" w:hAnsi="Cambria"/>
          <w:sz w:val="24"/>
          <w:szCs w:val="24"/>
        </w:rPr>
        <w:t xml:space="preserve">   </w:t>
      </w:r>
      <w:r>
        <w:rPr>
          <w:rFonts w:ascii="Cambria" w:eastAsiaTheme="minorEastAsia" w:hAnsi="Cambria"/>
          <w:sz w:val="24"/>
          <w:szCs w:val="24"/>
        </w:rPr>
        <w:t xml:space="preserve">Vi </w:t>
      </w:r>
      <w:r w:rsidR="00A5397A">
        <w:rPr>
          <w:rFonts w:ascii="Cambria" w:eastAsiaTheme="minorEastAsia" w:hAnsi="Cambria"/>
          <w:sz w:val="24"/>
          <w:szCs w:val="24"/>
        </w:rPr>
        <w:t>löser</w:t>
      </w:r>
      <w:r>
        <w:rPr>
          <w:rFonts w:ascii="Cambria" w:eastAsiaTheme="minorEastAsia" w:hAnsi="Cambria"/>
          <w:sz w:val="24"/>
          <w:szCs w:val="24"/>
        </w:rPr>
        <w:t xml:space="preserve"> </w:t>
      </w:r>
      <w:r w:rsidR="00A5397A">
        <w:rPr>
          <w:rFonts w:ascii="Cambria" w:eastAsiaTheme="minorEastAsia" w:hAnsi="Cambria"/>
          <w:sz w:val="24"/>
          <w:szCs w:val="24"/>
        </w:rPr>
        <w:t xml:space="preserve">därför </w:t>
      </w:r>
      <w:r>
        <w:rPr>
          <w:rFonts w:ascii="Cambria" w:eastAsiaTheme="minorEastAsia" w:hAnsi="Cambria"/>
          <w:sz w:val="24"/>
          <w:szCs w:val="24"/>
        </w:rPr>
        <w:t>ekvationen</w:t>
      </w:r>
      <w:r w:rsidR="00A5397A">
        <w:rPr>
          <w:rFonts w:ascii="Cambria" w:eastAsiaTheme="minorEastAsia" w:hAnsi="Cambria"/>
          <w:sz w:val="24"/>
          <w:szCs w:val="24"/>
        </w:rPr>
        <w:t xml:space="preserve">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2</m:t>
                </m:r>
              </m:sub>
            </m:sSub>
          </m:e>
        </m:acc>
        <m:r>
          <w:rPr>
            <w:rFonts w:ascii="Cambria Math" w:eastAsiaTheme="minorEastAsia" w:hAnsi="Cambria Math"/>
            <w:sz w:val="24"/>
            <w:szCs w:val="24"/>
          </w:rPr>
          <m:t>-</m:t>
        </m:r>
        <m:r>
          <m:rPr>
            <m:sty m:val="p"/>
          </m:rPr>
          <w:rPr>
            <w:rFonts w:ascii="Cambria Math" w:eastAsiaTheme="minorEastAsia" w:hAnsi="Cambria Math"/>
            <w:sz w:val="24"/>
            <w:szCs w:val="24"/>
          </w:rPr>
          <m:t xml:space="preserve"> </m:t>
        </m:r>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m:t>
                </m:r>
              </m:sub>
            </m:sSub>
          </m:e>
        </m:acc>
        <m:r>
          <w:rPr>
            <w:rFonts w:ascii="Cambria Math" w:eastAsiaTheme="minorEastAsia" w:hAnsi="Cambria Math"/>
            <w:sz w:val="24"/>
            <w:szCs w:val="24"/>
          </w:rPr>
          <m:t>=(2, -1)</m:t>
        </m:r>
      </m:oMath>
    </w:p>
    <w:p w:rsidR="00171DDB" w:rsidRDefault="00171DDB"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 xml:space="preserve">                                               </w:t>
      </w:r>
      <w:r w:rsidR="00A5397A">
        <w:rPr>
          <w:rFonts w:ascii="Cambria" w:eastAsiaTheme="minorEastAsia" w:hAnsi="Cambria"/>
          <w:sz w:val="24"/>
          <w:szCs w:val="24"/>
        </w:rPr>
        <w:t xml:space="preserve">                                                </w:t>
      </w:r>
      <w:r>
        <w:rPr>
          <w:rFonts w:ascii="Cambria" w:eastAsiaTheme="minorEastAsia" w:hAnsi="Cambria"/>
          <w:sz w:val="24"/>
          <w:szCs w:val="24"/>
        </w:rPr>
        <w:t xml:space="preserve">  </w:t>
      </w:r>
      <m:oMath>
        <m:d>
          <m:dPr>
            <m:ctrlPr>
              <w:rPr>
                <w:rFonts w:ascii="Cambria Math" w:eastAsiaTheme="minorEastAsia" w:hAnsi="Cambria Math"/>
                <w:i/>
                <w:sz w:val="24"/>
                <w:szCs w:val="24"/>
              </w:rPr>
            </m:ctrlPr>
          </m:dPr>
          <m:e>
            <m:r>
              <w:rPr>
                <w:rFonts w:ascii="Cambria Math" w:eastAsiaTheme="minorEastAsia" w:hAnsi="Cambria Math"/>
                <w:sz w:val="24"/>
                <w:szCs w:val="24"/>
              </w:rPr>
              <m:t>-3, -2</m:t>
            </m:r>
          </m:e>
        </m:d>
        <m:r>
          <w:rPr>
            <w:rFonts w:ascii="Cambria Math" w:eastAsiaTheme="minorEastAsia" w:hAnsi="Cambria Math"/>
            <w:sz w:val="24"/>
            <w:szCs w:val="24"/>
          </w:rPr>
          <m:t>-</m:t>
        </m:r>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A5397A" w:rsidRDefault="00856E81" w:rsidP="00171DDB">
      <w:pPr>
        <w:tabs>
          <w:tab w:val="left" w:pos="1710"/>
          <w:tab w:val="left" w:pos="2552"/>
          <w:tab w:val="left" w:pos="2835"/>
          <w:tab w:val="left" w:pos="3119"/>
        </w:tabs>
        <w:ind w:left="1710" w:hanging="1710"/>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sidR="00A5397A">
        <w:rPr>
          <w:rFonts w:ascii="Cambria" w:eastAsiaTheme="minorEastAsia" w:hAnsi="Cambria"/>
          <w:sz w:val="24"/>
          <w:szCs w:val="24"/>
        </w:rPr>
        <w:t xml:space="preserve">             </w:t>
      </w:r>
      <w:r>
        <w:rPr>
          <w:rFonts w:ascii="Cambria" w:eastAsiaTheme="minorEastAsia" w:hAnsi="Cambria"/>
          <w:sz w:val="24"/>
          <w:szCs w:val="24"/>
        </w:rPr>
        <w:t xml:space="preserve">         </w:t>
      </w:r>
      <w:r w:rsidR="00A5397A">
        <w:rPr>
          <w:rFonts w:ascii="Cambria" w:eastAsiaTheme="minorEastAsia" w:hAnsi="Cambria"/>
          <w:sz w:val="24"/>
          <w:szCs w:val="24"/>
        </w:rPr>
        <w:t xml:space="preserve">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-3,-2</m:t>
            </m:r>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2, -1</m:t>
            </m:r>
          </m:e>
        </m:d>
      </m:oMath>
    </w:p>
    <w:p w:rsidR="00F438FC" w:rsidRDefault="00A5397A" w:rsidP="00A5397A">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r>
      <w:r>
        <w:rPr>
          <w:rFonts w:ascii="Cambria" w:eastAsiaTheme="minorEastAsia" w:hAnsi="Cambria"/>
          <w:sz w:val="24"/>
          <w:szCs w:val="24"/>
        </w:rPr>
        <w:tab/>
        <w:t xml:space="preserve">                       </w:t>
      </w:r>
      <m:oMath>
        <m:d>
          <m:dPr>
            <m:ctrlPr>
              <w:rPr>
                <w:rFonts w:ascii="Cambria Math" w:eastAsiaTheme="minorEastAsia" w:hAnsi="Cambria Math"/>
                <w:i/>
                <w:sz w:val="24"/>
                <w:szCs w:val="24"/>
              </w:rPr>
            </m:ctrlPr>
          </m:dPr>
          <m:e>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1x</m:t>
                </m:r>
              </m:sub>
            </m:sSub>
            <m:r>
              <w:rPr>
                <w:rFonts w:ascii="Cambria Math" w:eastAsiaTheme="minorEastAsia" w:hAnsi="Cambria Math"/>
                <w:sz w:val="24"/>
                <w:szCs w:val="24"/>
              </w:rPr>
              <m:t xml:space="preserve"> , </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1y</m:t>
                </m:r>
              </m:sub>
            </m:sSub>
          </m:e>
        </m:d>
        <m:r>
          <w:rPr>
            <w:rFonts w:ascii="Cambria Math" w:eastAsiaTheme="minorEastAsia" w:hAnsi="Cambria Math"/>
            <w:sz w:val="24"/>
            <w:szCs w:val="24"/>
          </w:rPr>
          <m:t>=</m:t>
        </m:r>
        <m:d>
          <m:dPr>
            <m:ctrlPr>
              <w:rPr>
                <w:rFonts w:ascii="Cambria Math" w:eastAsiaTheme="minorEastAsia" w:hAnsi="Cambria Math"/>
                <w:i/>
                <w:sz w:val="24"/>
                <w:szCs w:val="24"/>
              </w:rPr>
            </m:ctrlPr>
          </m:dPr>
          <m:e>
            <m:r>
              <w:rPr>
                <w:rFonts w:ascii="Cambria Math" w:eastAsiaTheme="minorEastAsia" w:hAnsi="Cambria Math"/>
                <w:sz w:val="24"/>
                <w:szCs w:val="24"/>
              </w:rPr>
              <m:t>-5, -1</m:t>
            </m:r>
          </m:e>
        </m:d>
      </m:oMath>
    </w:p>
    <w:p w:rsidR="009E7D75" w:rsidRDefault="00141DEB" w:rsidP="00A5397A">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sidR="00856E81">
        <w:rPr>
          <w:rFonts w:ascii="Cambria" w:eastAsiaTheme="minorEastAsia" w:hAnsi="Cambria"/>
          <w:sz w:val="24"/>
          <w:szCs w:val="24"/>
        </w:rPr>
        <w:t xml:space="preserve">       </w:t>
      </w:r>
      <w:r w:rsidR="005020A1">
        <w:rPr>
          <w:rFonts w:ascii="Cambria" w:eastAsiaTheme="minorEastAsia" w:hAnsi="Cambria"/>
          <w:sz w:val="24"/>
          <w:szCs w:val="24"/>
        </w:rPr>
        <w:t xml:space="preserve">Ortsvektorn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O</m:t>
            </m:r>
            <m:sSub>
              <m:sSubPr>
                <m:ctrlPr>
                  <w:rPr>
                    <w:rFonts w:ascii="Cambria Math" w:eastAsiaTheme="minorEastAsia" w:hAnsi="Cambria Math"/>
                    <w:i/>
                    <w:sz w:val="24"/>
                    <w:szCs w:val="24"/>
                  </w:rPr>
                </m:ctrlPr>
              </m:sSubPr>
              <m:e>
                <m:r>
                  <w:rPr>
                    <w:rFonts w:ascii="Cambria Math" w:eastAsiaTheme="minorEastAsia" w:hAnsi="Cambria Math"/>
                    <w:sz w:val="24"/>
                    <w:szCs w:val="24"/>
                  </w:rPr>
                  <m:t>R</m:t>
                </m:r>
              </m:e>
              <m:sub>
                <m:r>
                  <w:rPr>
                    <w:rFonts w:ascii="Cambria Math" w:eastAsiaTheme="minorEastAsia" w:hAnsi="Cambria Math"/>
                    <w:sz w:val="24"/>
                    <w:szCs w:val="24"/>
                  </w:rPr>
                  <m:t>1</m:t>
                </m:r>
              </m:sub>
            </m:sSub>
          </m:e>
        </m:acc>
      </m:oMath>
      <w:r w:rsidR="005020A1">
        <w:rPr>
          <w:rFonts w:ascii="Cambria" w:eastAsiaTheme="minorEastAsia" w:hAnsi="Cambria"/>
          <w:sz w:val="24"/>
          <w:szCs w:val="24"/>
        </w:rPr>
        <w:t xml:space="preserve">  börjar i origo och lutar i punkten </w:t>
      </w:r>
      <w:r w:rsidR="005020A1">
        <w:rPr>
          <w:rFonts w:ascii="Cambria" w:eastAsiaTheme="minorEastAsia" w:hAnsi="Cambria"/>
          <w:i/>
          <w:sz w:val="24"/>
          <w:szCs w:val="24"/>
        </w:rPr>
        <w:t>R</w:t>
      </w:r>
      <w:r w:rsidR="005020A1">
        <w:rPr>
          <w:rFonts w:ascii="Cambria" w:eastAsiaTheme="minorEastAsia" w:hAnsi="Cambria"/>
          <w:i/>
          <w:sz w:val="24"/>
          <w:szCs w:val="24"/>
          <w:vertAlign w:val="subscript"/>
        </w:rPr>
        <w:t>1</w:t>
      </w:r>
      <w:r w:rsidR="005020A1">
        <w:rPr>
          <w:rFonts w:ascii="Cambria" w:eastAsiaTheme="minorEastAsia" w:hAnsi="Cambria"/>
          <w:i/>
          <w:sz w:val="24"/>
          <w:szCs w:val="24"/>
          <w:vertAlign w:val="superscript"/>
        </w:rPr>
        <w:t xml:space="preserve">  </w:t>
      </w:r>
    </w:p>
    <w:p w:rsidR="005020A1" w:rsidRDefault="009E7D75" w:rsidP="00A5397A">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sz w:val="24"/>
          <w:szCs w:val="24"/>
        </w:rPr>
        <w:tab/>
      </w:r>
      <w:r w:rsidR="00856E81">
        <w:rPr>
          <w:rFonts w:ascii="Cambria" w:eastAsiaTheme="minorEastAsia" w:hAnsi="Cambria"/>
          <w:sz w:val="24"/>
          <w:szCs w:val="24"/>
        </w:rPr>
        <w:t xml:space="preserve">        </w:t>
      </w:r>
      <w:r>
        <w:rPr>
          <w:rFonts w:ascii="Cambria" w:eastAsiaTheme="minorEastAsia" w:hAnsi="Cambria"/>
          <w:sz w:val="24"/>
          <w:szCs w:val="24"/>
        </w:rPr>
        <w:t xml:space="preserve">Svar: Punkten </w:t>
      </w:r>
      <w:r w:rsidRPr="009E7D75">
        <w:rPr>
          <w:rFonts w:ascii="Cambria" w:eastAsiaTheme="minorEastAsia" w:hAnsi="Cambria"/>
          <w:i/>
          <w:sz w:val="24"/>
          <w:szCs w:val="24"/>
        </w:rPr>
        <w:t xml:space="preserve"> </w:t>
      </w:r>
      <w:r>
        <w:rPr>
          <w:rFonts w:ascii="Cambria" w:eastAsiaTheme="minorEastAsia" w:hAnsi="Cambria"/>
          <w:i/>
          <w:sz w:val="24"/>
          <w:szCs w:val="24"/>
        </w:rPr>
        <w:t>R</w:t>
      </w:r>
      <w:r>
        <w:rPr>
          <w:rFonts w:ascii="Cambria" w:eastAsiaTheme="minorEastAsia" w:hAnsi="Cambria"/>
          <w:i/>
          <w:sz w:val="24"/>
          <w:szCs w:val="24"/>
          <w:vertAlign w:val="subscript"/>
        </w:rPr>
        <w:t>1</w:t>
      </w:r>
      <w:r>
        <w:rPr>
          <w:rFonts w:ascii="Cambria" w:eastAsiaTheme="minorEastAsia" w:hAnsi="Cambria"/>
          <w:i/>
          <w:sz w:val="24"/>
          <w:szCs w:val="24"/>
          <w:vertAlign w:val="superscript"/>
        </w:rPr>
        <w:t xml:space="preserve">  </w:t>
      </w:r>
      <w:r>
        <w:rPr>
          <w:rFonts w:ascii="Cambria" w:eastAsiaTheme="minorEastAsia" w:hAnsi="Cambria"/>
          <w:sz w:val="24"/>
          <w:szCs w:val="24"/>
        </w:rPr>
        <w:t xml:space="preserve"> </w:t>
      </w:r>
      <w:r w:rsidR="005020A1" w:rsidRPr="005020A1">
        <w:rPr>
          <w:rFonts w:ascii="Cambria" w:eastAsiaTheme="minorEastAsia" w:hAnsi="Cambria"/>
          <w:sz w:val="24"/>
          <w:szCs w:val="24"/>
        </w:rPr>
        <w:t xml:space="preserve"> </w:t>
      </w:r>
      <w:r w:rsidR="00FF3D3A">
        <w:rPr>
          <w:rFonts w:ascii="Cambria" w:eastAsiaTheme="minorEastAsia" w:hAnsi="Cambria"/>
          <w:sz w:val="24"/>
          <w:szCs w:val="24"/>
        </w:rPr>
        <w:t>har k</w:t>
      </w:r>
      <w:r>
        <w:rPr>
          <w:rFonts w:ascii="Cambria" w:eastAsiaTheme="minorEastAsia" w:hAnsi="Cambria"/>
          <w:sz w:val="24"/>
          <w:szCs w:val="24"/>
        </w:rPr>
        <w:t xml:space="preserve">oordinaterna </w:t>
      </w:r>
      <w:r w:rsidR="005020A1">
        <w:rPr>
          <w:rFonts w:ascii="Cambria" w:eastAsiaTheme="minorEastAsia" w:hAnsi="Cambria"/>
          <w:sz w:val="24"/>
          <w:szCs w:val="24"/>
        </w:rPr>
        <w:t xml:space="preserve"> </w:t>
      </w:r>
      <w:r w:rsidR="005020A1" w:rsidRPr="009E7D75">
        <w:rPr>
          <w:rFonts w:ascii="Cambria" w:eastAsiaTheme="minorEastAsia" w:hAnsi="Cambria"/>
          <w:sz w:val="24"/>
          <w:szCs w:val="24"/>
        </w:rPr>
        <w:t>(-5, -1).</w:t>
      </w:r>
      <w:r w:rsidR="005020A1">
        <w:rPr>
          <w:rFonts w:ascii="Cambria" w:eastAsiaTheme="minorEastAsia" w:hAnsi="Cambria"/>
          <w:sz w:val="24"/>
          <w:szCs w:val="24"/>
        </w:rPr>
        <w:t xml:space="preserve"> </w:t>
      </w:r>
    </w:p>
    <w:p w:rsidR="005020A1" w:rsidRDefault="005020A1" w:rsidP="00A5397A">
      <w:pPr>
        <w:tabs>
          <w:tab w:val="left" w:pos="1701"/>
          <w:tab w:val="left" w:pos="2552"/>
          <w:tab w:val="left" w:pos="2835"/>
          <w:tab w:val="left" w:pos="3119"/>
        </w:tabs>
        <w:rPr>
          <w:rFonts w:ascii="Cambria" w:eastAsiaTheme="minorEastAsia" w:hAnsi="Cambria"/>
          <w:sz w:val="24"/>
          <w:szCs w:val="24"/>
        </w:rPr>
      </w:pPr>
    </w:p>
    <w:p w:rsidR="000A6840" w:rsidRDefault="0040606D" w:rsidP="0040606D">
      <w:pPr>
        <w:tabs>
          <w:tab w:val="left" w:pos="1701"/>
          <w:tab w:val="left" w:pos="2552"/>
          <w:tab w:val="left" w:pos="2835"/>
          <w:tab w:val="left" w:pos="3119"/>
        </w:tabs>
        <w:ind w:left="1695" w:hanging="1695"/>
        <w:rPr>
          <w:rFonts w:ascii="Cambria" w:eastAsiaTheme="minorEastAsia" w:hAnsi="Cambria"/>
          <w:sz w:val="24"/>
          <w:szCs w:val="24"/>
        </w:rPr>
      </w:pPr>
      <w:r w:rsidRPr="0040606D">
        <w:rPr>
          <w:rFonts w:ascii="Cambria" w:eastAsiaTheme="minorEastAsia" w:hAnsi="Cambria"/>
          <w:b/>
          <w:color w:val="0C2953" w:themeColor="accent1" w:themeShade="80"/>
          <w:sz w:val="24"/>
          <w:szCs w:val="24"/>
        </w:rPr>
        <w:t>Vektor</w:t>
      </w:r>
      <w:r w:rsidR="000A6840" w:rsidRPr="0040606D">
        <w:rPr>
          <w:rFonts w:ascii="Cambria" w:eastAsiaTheme="minorEastAsia" w:hAnsi="Cambria"/>
          <w:b/>
          <w:color w:val="0C2953" w:themeColor="accent1" w:themeShade="80"/>
          <w:sz w:val="24"/>
          <w:szCs w:val="24"/>
        </w:rPr>
        <w:t>längd</w:t>
      </w:r>
      <w:r>
        <w:rPr>
          <w:rFonts w:ascii="Cambria" w:eastAsiaTheme="minorEastAsia" w:hAnsi="Cambria"/>
          <w:sz w:val="24"/>
          <w:szCs w:val="24"/>
        </w:rPr>
        <w:tab/>
      </w:r>
      <w:r w:rsidR="000A6840">
        <w:rPr>
          <w:rFonts w:ascii="Cambria" w:eastAsiaTheme="minorEastAsia" w:hAnsi="Cambria"/>
          <w:sz w:val="24"/>
          <w:szCs w:val="24"/>
        </w:rPr>
        <w:t>I många tillämpningar är det viktigt att kunna be</w:t>
      </w:r>
      <w:r w:rsidR="000A6840" w:rsidRPr="005020A1">
        <w:rPr>
          <w:rFonts w:ascii="Cambria" w:eastAsiaTheme="minorEastAsia" w:hAnsi="Cambria"/>
          <w:i/>
          <w:sz w:val="24"/>
          <w:szCs w:val="24"/>
        </w:rPr>
        <w:t>räkna</w:t>
      </w:r>
      <w:r w:rsidR="000A6840">
        <w:rPr>
          <w:rFonts w:ascii="Cambria" w:eastAsiaTheme="minorEastAsia" w:hAnsi="Cambria"/>
          <w:sz w:val="24"/>
          <w:szCs w:val="24"/>
        </w:rPr>
        <w:t xml:space="preserve"> en vektors längd. Om man har angett vektors koordinater i ON-bas b</w:t>
      </w:r>
      <w:r>
        <w:rPr>
          <w:rFonts w:ascii="Cambria" w:eastAsiaTheme="minorEastAsia" w:hAnsi="Cambria"/>
          <w:sz w:val="24"/>
          <w:szCs w:val="24"/>
        </w:rPr>
        <w:t xml:space="preserve">lir detta väldigt enkelt. Längden av en vektor kallas ofta också för beloppet. Längden av vektorn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eller beloppet, skrivs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e>
        </m:d>
      </m:oMath>
      <w:r>
        <w:rPr>
          <w:rFonts w:ascii="Cambria" w:eastAsiaTheme="minorEastAsia" w:hAnsi="Cambria"/>
          <w:sz w:val="24"/>
          <w:szCs w:val="24"/>
        </w:rPr>
        <w:t>. Längden av en vektor är ett reellt tal</w:t>
      </w:r>
      <w:r w:rsidR="00DC7C8D">
        <w:rPr>
          <w:rFonts w:ascii="Cambria" w:eastAsiaTheme="minorEastAsia" w:hAnsi="Cambria"/>
          <w:sz w:val="24"/>
          <w:szCs w:val="24"/>
        </w:rPr>
        <w:t xml:space="preserve"> kopplat till vektorn.</w:t>
      </w: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I en ON-bas är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x</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y</m:t>
                </m:r>
              </m:e>
              <m:sup>
                <m:r>
                  <w:rPr>
                    <w:rFonts w:ascii="Cambria Math" w:eastAsiaTheme="minorEastAsia" w:hAnsi="Cambria Math"/>
                    <w:sz w:val="24"/>
                    <w:szCs w:val="24"/>
                  </w:rPr>
                  <m:t>2</m:t>
                </m:r>
              </m:sup>
            </m:sSup>
          </m:e>
        </m:rad>
      </m:oMath>
      <w:r>
        <w:rPr>
          <w:rFonts w:ascii="Cambria" w:eastAsiaTheme="minorEastAsia" w:hAnsi="Cambria"/>
          <w:sz w:val="24"/>
          <w:szCs w:val="24"/>
        </w:rPr>
        <w:t xml:space="preserve"> om koordinaterna för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oMath>
      <w:r>
        <w:rPr>
          <w:rFonts w:ascii="Cambria" w:eastAsiaTheme="minorEastAsia" w:hAnsi="Cambria"/>
          <w:sz w:val="24"/>
          <w:szCs w:val="24"/>
        </w:rPr>
        <w:t xml:space="preserve"> är </w:t>
      </w:r>
      <m:oMath>
        <m:d>
          <m:dPr>
            <m:ctrlPr>
              <w:rPr>
                <w:rFonts w:ascii="Cambria Math" w:eastAsiaTheme="minorEastAsia" w:hAnsi="Cambria Math"/>
                <w:i/>
                <w:sz w:val="24"/>
                <w:szCs w:val="24"/>
              </w:rPr>
            </m:ctrlPr>
          </m:dPr>
          <m:e>
            <m:r>
              <w:rPr>
                <w:rFonts w:ascii="Cambria Math" w:eastAsiaTheme="minorEastAsia" w:hAnsi="Cambria Math"/>
                <w:sz w:val="24"/>
                <w:szCs w:val="24"/>
              </w:rPr>
              <m:t>x, y</m:t>
            </m:r>
          </m:e>
        </m:d>
      </m:oMath>
      <w:r>
        <w:rPr>
          <w:rFonts w:ascii="Cambria" w:eastAsiaTheme="minorEastAsia" w:hAnsi="Cambria"/>
          <w:sz w:val="24"/>
          <w:szCs w:val="24"/>
        </w:rPr>
        <w:t>.</w:t>
      </w:r>
    </w:p>
    <w:p w:rsidR="00DC7C8D" w:rsidRDefault="00DC7C8D" w:rsidP="0040606D">
      <w:pPr>
        <w:tabs>
          <w:tab w:val="left" w:pos="1701"/>
          <w:tab w:val="left" w:pos="2552"/>
          <w:tab w:val="left" w:pos="2835"/>
          <w:tab w:val="left" w:pos="3119"/>
        </w:tabs>
        <w:ind w:left="1695" w:hanging="1695"/>
        <w:rPr>
          <w:rFonts w:ascii="Cambria" w:eastAsiaTheme="minorEastAsia" w:hAnsi="Cambria"/>
          <w:sz w:val="24"/>
          <w:szCs w:val="24"/>
        </w:rPr>
      </w:pPr>
    </w:p>
    <w:p w:rsidR="003E4F98" w:rsidRDefault="003E4F98">
      <w:pPr>
        <w:rPr>
          <w:rFonts w:ascii="Cambria" w:eastAsiaTheme="minorEastAsia" w:hAnsi="Cambria"/>
          <w:b/>
          <w:color w:val="0C2953" w:themeColor="accent1" w:themeShade="80"/>
          <w:sz w:val="24"/>
          <w:szCs w:val="24"/>
        </w:rPr>
      </w:pPr>
      <w:r>
        <w:rPr>
          <w:rFonts w:ascii="Cambria" w:eastAsiaTheme="minorEastAsia" w:hAnsi="Cambria"/>
          <w:b/>
          <w:color w:val="0C2953" w:themeColor="accent1" w:themeShade="80"/>
          <w:sz w:val="24"/>
          <w:szCs w:val="24"/>
        </w:rPr>
        <w:br w:type="page"/>
      </w:r>
    </w:p>
    <w:p w:rsidR="002C1A17" w:rsidRDefault="002C1A17" w:rsidP="0040606D">
      <w:pPr>
        <w:tabs>
          <w:tab w:val="left" w:pos="1701"/>
          <w:tab w:val="left" w:pos="2552"/>
          <w:tab w:val="left" w:pos="2835"/>
          <w:tab w:val="left" w:pos="3119"/>
        </w:tabs>
        <w:ind w:left="1695" w:hanging="1695"/>
        <w:rPr>
          <w:rFonts w:ascii="Cambria" w:eastAsiaTheme="minorEastAsia" w:hAnsi="Cambria"/>
          <w:b/>
          <w:color w:val="0C2953" w:themeColor="accent1" w:themeShade="80"/>
          <w:sz w:val="24"/>
          <w:szCs w:val="24"/>
        </w:rPr>
      </w:pPr>
    </w:p>
    <w:p w:rsidR="002C1A17" w:rsidRDefault="002C1A17" w:rsidP="0040606D">
      <w:pPr>
        <w:tabs>
          <w:tab w:val="left" w:pos="1701"/>
          <w:tab w:val="left" w:pos="2552"/>
          <w:tab w:val="left" w:pos="2835"/>
          <w:tab w:val="left" w:pos="3119"/>
        </w:tabs>
        <w:ind w:left="1695" w:hanging="1695"/>
        <w:rPr>
          <w:rFonts w:ascii="Cambria" w:eastAsiaTheme="minorEastAsia" w:hAnsi="Cambria"/>
          <w:b/>
          <w:color w:val="0C2953" w:themeColor="accent1" w:themeShade="80"/>
          <w:sz w:val="24"/>
          <w:szCs w:val="24"/>
        </w:rPr>
      </w:pPr>
    </w:p>
    <w:p w:rsidR="00DC7C8D" w:rsidRDefault="0043208B" w:rsidP="0040606D">
      <w:pPr>
        <w:tabs>
          <w:tab w:val="left" w:pos="1701"/>
          <w:tab w:val="left" w:pos="2552"/>
          <w:tab w:val="left" w:pos="2835"/>
          <w:tab w:val="left" w:pos="3119"/>
        </w:tabs>
        <w:ind w:left="1695" w:hanging="1695"/>
        <w:rPr>
          <w:rFonts w:ascii="Cambria" w:eastAsiaTheme="minorEastAsia" w:hAnsi="Cambria"/>
          <w:sz w:val="24"/>
          <w:szCs w:val="24"/>
        </w:rPr>
      </w:pPr>
      <w:r>
        <w:rPr>
          <w:noProof/>
          <w:lang w:eastAsia="sv-SE"/>
        </w:rPr>
        <w:drawing>
          <wp:anchor distT="0" distB="0" distL="114300" distR="114300" simplePos="0" relativeHeight="252475904" behindDoc="1" locked="0" layoutInCell="1" allowOverlap="1" wp14:anchorId="26F7AF1D" wp14:editId="0705BF4F">
            <wp:simplePos x="0" y="0"/>
            <wp:positionH relativeFrom="column">
              <wp:posOffset>3967480</wp:posOffset>
            </wp:positionH>
            <wp:positionV relativeFrom="paragraph">
              <wp:posOffset>76200</wp:posOffset>
            </wp:positionV>
            <wp:extent cx="1619885" cy="1430655"/>
            <wp:effectExtent l="0" t="0" r="0" b="0"/>
            <wp:wrapTight wrapText="bothSides">
              <wp:wrapPolygon edited="0">
                <wp:start x="0" y="0"/>
                <wp:lineTo x="0" y="21284"/>
                <wp:lineTo x="21338" y="21284"/>
                <wp:lineTo x="21338" y="0"/>
                <wp:lineTo x="0" y="0"/>
              </wp:wrapPolygon>
            </wp:wrapTight>
            <wp:docPr id="124" name="Bildobjekt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619885" cy="1430655"/>
                    </a:xfrm>
                    <a:prstGeom prst="rect">
                      <a:avLst/>
                    </a:prstGeom>
                  </pic:spPr>
                </pic:pic>
              </a:graphicData>
            </a:graphic>
            <wp14:sizeRelH relativeFrom="page">
              <wp14:pctWidth>0</wp14:pctWidth>
            </wp14:sizeRelH>
            <wp14:sizeRelV relativeFrom="page">
              <wp14:pctHeight>0</wp14:pctHeight>
            </wp14:sizeRelV>
          </wp:anchor>
        </w:drawing>
      </w:r>
      <w:r w:rsidR="00DC7C8D" w:rsidRPr="006C0D98">
        <w:rPr>
          <w:rFonts w:ascii="Cambria" w:eastAsiaTheme="minorEastAsia" w:hAnsi="Cambria"/>
          <w:b/>
          <w:color w:val="0C2953" w:themeColor="accent1" w:themeShade="80"/>
          <w:sz w:val="24"/>
          <w:szCs w:val="24"/>
        </w:rPr>
        <w:t>Exempel 3</w:t>
      </w:r>
      <w:r w:rsidR="00DC7C8D">
        <w:rPr>
          <w:rFonts w:ascii="Cambria" w:eastAsiaTheme="minorEastAsia" w:hAnsi="Cambria"/>
          <w:sz w:val="24"/>
          <w:szCs w:val="24"/>
        </w:rPr>
        <w:tab/>
      </w:r>
      <w:r w:rsidR="00915F9D">
        <w:rPr>
          <w:rFonts w:ascii="Cambria" w:eastAsiaTheme="minorEastAsia" w:hAnsi="Cambria"/>
          <w:sz w:val="24"/>
          <w:szCs w:val="24"/>
        </w:rPr>
        <w:t xml:space="preserve">Vektor </w:t>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u</m:t>
            </m:r>
          </m:e>
        </m:acc>
        <m:r>
          <w:rPr>
            <w:rFonts w:ascii="Cambria Math" w:eastAsiaTheme="minorEastAsia" w:hAnsi="Cambria Math"/>
            <w:sz w:val="24"/>
            <w:szCs w:val="24"/>
          </w:rPr>
          <m:t>=(3, 2)</m:t>
        </m:r>
      </m:oMath>
      <w:r w:rsidR="00915F9D">
        <w:rPr>
          <w:rFonts w:ascii="Cambria" w:eastAsiaTheme="minorEastAsia" w:hAnsi="Cambria"/>
          <w:sz w:val="24"/>
          <w:szCs w:val="24"/>
        </w:rPr>
        <w:t xml:space="preserve"> är given. Beräkna </w:t>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e>
        </m:d>
      </m:oMath>
      <w:r w:rsidR="00915F9D">
        <w:rPr>
          <w:rFonts w:ascii="Cambria" w:eastAsiaTheme="minorEastAsia" w:hAnsi="Cambria"/>
          <w:sz w:val="24"/>
          <w:szCs w:val="24"/>
        </w:rPr>
        <w:t>.</w:t>
      </w:r>
    </w:p>
    <w:p w:rsidR="00C34181" w:rsidRDefault="00C34181" w:rsidP="003F5CA5">
      <w:pPr>
        <w:tabs>
          <w:tab w:val="left" w:pos="1701"/>
          <w:tab w:val="left" w:pos="2552"/>
          <w:tab w:val="left" w:pos="2835"/>
          <w:tab w:val="left" w:pos="3119"/>
        </w:tabs>
        <w:ind w:left="1695" w:hanging="1695"/>
        <w:jc w:val="center"/>
        <w:rPr>
          <w:rFonts w:ascii="Cambria" w:eastAsiaTheme="minorEastAsia" w:hAnsi="Cambria"/>
          <w:sz w:val="24"/>
          <w:szCs w:val="24"/>
        </w:rPr>
      </w:pPr>
    </w:p>
    <w:p w:rsidR="003F5CA5" w:rsidRDefault="003F5CA5" w:rsidP="003F5CA5">
      <w:pPr>
        <w:tabs>
          <w:tab w:val="left" w:pos="1701"/>
          <w:tab w:val="left" w:pos="2552"/>
          <w:tab w:val="left" w:pos="2835"/>
          <w:tab w:val="left" w:pos="3119"/>
        </w:tabs>
        <w:ind w:left="1695" w:hanging="1695"/>
        <w:jc w:val="center"/>
        <w:rPr>
          <w:rFonts w:ascii="Cambria" w:eastAsiaTheme="minorEastAsia" w:hAnsi="Cambria"/>
          <w:sz w:val="24"/>
          <w:szCs w:val="24"/>
        </w:rPr>
      </w:pPr>
    </w:p>
    <w:p w:rsidR="003F5CA5" w:rsidRDefault="003F5CA5"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r>
          <w:rPr>
            <w:rFonts w:ascii="Cambria Math" w:eastAsiaTheme="minorEastAsia" w:hAnsi="Cambria Math"/>
            <w:sz w:val="24"/>
            <w:szCs w:val="24"/>
          </w:rPr>
          <m:t>=2</m:t>
        </m:r>
        <m:d>
          <m:dPr>
            <m:ctrlPr>
              <w:rPr>
                <w:rFonts w:ascii="Cambria Math" w:eastAsiaTheme="minorEastAsia" w:hAnsi="Cambria Math"/>
                <w:i/>
                <w:sz w:val="24"/>
                <w:szCs w:val="24"/>
              </w:rPr>
            </m:ctrlPr>
          </m:dPr>
          <m:e>
            <m:r>
              <w:rPr>
                <w:rFonts w:ascii="Cambria Math" w:eastAsiaTheme="minorEastAsia" w:hAnsi="Cambria Math"/>
                <w:sz w:val="24"/>
                <w:szCs w:val="24"/>
              </w:rPr>
              <m:t>3, 2</m:t>
            </m:r>
          </m:e>
        </m:d>
        <m:r>
          <w:rPr>
            <w:rFonts w:ascii="Cambria Math" w:eastAsiaTheme="minorEastAsia" w:hAnsi="Cambria Math"/>
            <w:sz w:val="24"/>
            <w:szCs w:val="24"/>
          </w:rPr>
          <m:t>=(6, 4)</m:t>
        </m:r>
      </m:oMath>
      <w:r>
        <w:rPr>
          <w:rFonts w:ascii="Cambria" w:eastAsiaTheme="minorEastAsia" w:hAnsi="Cambria"/>
          <w:sz w:val="24"/>
          <w:szCs w:val="24"/>
        </w:rPr>
        <w:tab/>
      </w:r>
    </w:p>
    <w:p w:rsidR="003F5CA5" w:rsidRDefault="003F5CA5"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r>
      <m:oMath>
        <m:d>
          <m:dPr>
            <m:begChr m:val="|"/>
            <m:endChr m:val="|"/>
            <m:ctrlPr>
              <w:rPr>
                <w:rFonts w:ascii="Cambria Math" w:eastAsiaTheme="minorEastAsia" w:hAnsi="Cambria Math"/>
                <w:i/>
                <w:sz w:val="24"/>
                <w:szCs w:val="24"/>
              </w:rPr>
            </m:ctrlPr>
          </m:dPr>
          <m:e>
            <m:acc>
              <m:accPr>
                <m:chr m:val="⃗"/>
                <m:ctrlPr>
                  <w:rPr>
                    <w:rFonts w:ascii="Cambria Math" w:eastAsiaTheme="minorEastAsia" w:hAnsi="Cambria Math"/>
                    <w:i/>
                    <w:sz w:val="24"/>
                    <w:szCs w:val="24"/>
                  </w:rPr>
                </m:ctrlPr>
              </m:accPr>
              <m:e>
                <m:r>
                  <w:rPr>
                    <w:rFonts w:ascii="Cambria Math" w:eastAsiaTheme="minorEastAsia" w:hAnsi="Cambria Math"/>
                    <w:sz w:val="24"/>
                    <w:szCs w:val="24"/>
                  </w:rPr>
                  <m:t>2u</m:t>
                </m:r>
              </m:e>
            </m:acc>
          </m:e>
        </m: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6</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4</m:t>
                </m:r>
              </m:e>
              <m:sup>
                <m:r>
                  <w:rPr>
                    <w:rFonts w:ascii="Cambria Math" w:eastAsiaTheme="minorEastAsia" w:hAnsi="Cambria Math"/>
                    <w:sz w:val="24"/>
                    <w:szCs w:val="24"/>
                  </w:rPr>
                  <m:t>2</m:t>
                </m:r>
              </m:sup>
            </m:sSup>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36+16</m:t>
            </m:r>
          </m:e>
        </m:rad>
        <m:r>
          <w:rPr>
            <w:rFonts w:ascii="Cambria Math" w:eastAsiaTheme="minorEastAsia" w:hAnsi="Cambria Math"/>
            <w:sz w:val="24"/>
            <w:szCs w:val="24"/>
          </w:rPr>
          <m:t>=</m:t>
        </m:r>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 xml:space="preserve">52 </m:t>
            </m:r>
          </m:e>
        </m:rad>
        <m:r>
          <w:rPr>
            <w:rFonts w:ascii="Cambria Math" w:eastAsiaTheme="minorEastAsia" w:hAnsi="Cambria Math"/>
            <w:sz w:val="24"/>
            <w:szCs w:val="24"/>
          </w:rPr>
          <m:t xml:space="preserve"> le</m:t>
        </m:r>
      </m:oMath>
    </w:p>
    <w:p w:rsidR="00856E81" w:rsidRDefault="00856E81" w:rsidP="003F5CA5">
      <w:pPr>
        <w:tabs>
          <w:tab w:val="left" w:pos="1701"/>
          <w:tab w:val="left" w:pos="2552"/>
          <w:tab w:val="left" w:pos="2835"/>
          <w:tab w:val="left" w:pos="3119"/>
        </w:tabs>
        <w:ind w:left="1695" w:hanging="1695"/>
        <w:rPr>
          <w:rFonts w:ascii="Cambria" w:eastAsiaTheme="minorEastAsia" w:hAnsi="Cambria"/>
          <w:sz w:val="24"/>
          <w:szCs w:val="24"/>
        </w:rPr>
      </w:pPr>
      <w:r>
        <w:rPr>
          <w:rFonts w:ascii="Cambria" w:eastAsiaTheme="minorEastAsia" w:hAnsi="Cambria"/>
          <w:sz w:val="24"/>
          <w:szCs w:val="24"/>
        </w:rPr>
        <w:tab/>
        <w:t xml:space="preserve">Svar: </w:t>
      </w:r>
      <m:oMath>
        <m:rad>
          <m:radPr>
            <m:degHide m:val="1"/>
            <m:ctrlPr>
              <w:rPr>
                <w:rFonts w:ascii="Cambria Math" w:eastAsiaTheme="minorEastAsia" w:hAnsi="Cambria Math"/>
                <w:i/>
                <w:sz w:val="24"/>
                <w:szCs w:val="24"/>
              </w:rPr>
            </m:ctrlPr>
          </m:radPr>
          <m:deg/>
          <m:e>
            <m:r>
              <w:rPr>
                <w:rFonts w:ascii="Cambria Math" w:eastAsiaTheme="minorEastAsia" w:hAnsi="Cambria Math"/>
                <w:sz w:val="24"/>
                <w:szCs w:val="24"/>
              </w:rPr>
              <m:t xml:space="preserve">52 </m:t>
            </m:r>
          </m:e>
        </m:rad>
        <m:r>
          <w:rPr>
            <w:rFonts w:ascii="Cambria Math" w:eastAsiaTheme="minorEastAsia" w:hAnsi="Cambria Math"/>
            <w:sz w:val="24"/>
            <w:szCs w:val="24"/>
          </w:rPr>
          <m:t xml:space="preserve"> le</m:t>
        </m:r>
      </m:oMath>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915F9D" w:rsidRDefault="00915F9D" w:rsidP="0040606D">
      <w:pPr>
        <w:tabs>
          <w:tab w:val="left" w:pos="1701"/>
          <w:tab w:val="left" w:pos="2552"/>
          <w:tab w:val="left" w:pos="2835"/>
          <w:tab w:val="left" w:pos="3119"/>
        </w:tabs>
        <w:ind w:left="1695" w:hanging="1695"/>
        <w:rPr>
          <w:rFonts w:ascii="Cambria" w:eastAsiaTheme="minorEastAsia" w:hAnsi="Cambria"/>
          <w:sz w:val="24"/>
          <w:szCs w:val="24"/>
        </w:rPr>
      </w:pPr>
    </w:p>
    <w:p w:rsidR="00DD26AF" w:rsidRDefault="00DD26AF" w:rsidP="00EB0FEB">
      <w:pPr>
        <w:tabs>
          <w:tab w:val="left" w:pos="1701"/>
          <w:tab w:val="left" w:pos="2552"/>
          <w:tab w:val="left" w:pos="2835"/>
          <w:tab w:val="left" w:pos="3119"/>
        </w:tabs>
        <w:rPr>
          <w:rFonts w:ascii="Cambria" w:eastAsiaTheme="minorEastAsia" w:hAnsi="Cambria"/>
          <w:sz w:val="24"/>
          <w:szCs w:val="24"/>
        </w:rPr>
      </w:pPr>
    </w:p>
    <w:p w:rsidR="00EB0FEB" w:rsidRDefault="002C1A17" w:rsidP="00587366">
      <w:pPr>
        <w:rPr>
          <w:rFonts w:ascii="Cambria" w:eastAsiaTheme="minorEastAsia" w:hAnsi="Cambria"/>
          <w:sz w:val="24"/>
          <w:szCs w:val="24"/>
        </w:rPr>
      </w:pPr>
      <w:r>
        <w:rPr>
          <w:rFonts w:ascii="Cambria" w:eastAsiaTheme="minorEastAsia" w:hAnsi="Cambria"/>
          <w:noProof/>
          <w:sz w:val="24"/>
          <w:szCs w:val="24"/>
          <w:lang w:eastAsia="sv-SE"/>
        </w:rPr>
        <mc:AlternateContent>
          <mc:Choice Requires="wps">
            <w:drawing>
              <wp:anchor distT="0" distB="0" distL="114300" distR="114300" simplePos="0" relativeHeight="251914752" behindDoc="0" locked="0" layoutInCell="1" allowOverlap="1" wp14:anchorId="089480E3" wp14:editId="442134A5">
                <wp:simplePos x="0" y="0"/>
                <wp:positionH relativeFrom="column">
                  <wp:posOffset>3176270</wp:posOffset>
                </wp:positionH>
                <wp:positionV relativeFrom="paragraph">
                  <wp:posOffset>67310</wp:posOffset>
                </wp:positionV>
                <wp:extent cx="2771775" cy="4920615"/>
                <wp:effectExtent l="0" t="0" r="0" b="0"/>
                <wp:wrapNone/>
                <wp:docPr id="1387" name="Textruta 1387"/>
                <wp:cNvGraphicFramePr/>
                <a:graphic xmlns:a="http://schemas.openxmlformats.org/drawingml/2006/main">
                  <a:graphicData uri="http://schemas.microsoft.com/office/word/2010/wordprocessingShape">
                    <wps:wsp>
                      <wps:cNvSpPr txBox="1"/>
                      <wps:spPr>
                        <a:xfrm>
                          <a:off x="0" y="0"/>
                          <a:ext cx="2771775" cy="49206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3E4B24" w:rsidRDefault="001B4A72" w:rsidP="003E4B24">
                            <w:pPr>
                              <w:rPr>
                                <w:rFonts w:ascii="Cambria" w:hAnsi="Cambria"/>
                              </w:rPr>
                            </w:pPr>
                          </w:p>
                          <w:p w:rsidR="001B4A72" w:rsidRPr="00052688" w:rsidRDefault="001B4A72" w:rsidP="003E4B24">
                            <w:pPr>
                              <w:pStyle w:val="ListParagraph"/>
                              <w:numPr>
                                <w:ilvl w:val="0"/>
                                <w:numId w:val="91"/>
                              </w:numPr>
                              <w:ind w:left="567" w:hanging="567"/>
                              <w:rPr>
                                <w:rFonts w:ascii="Cambria" w:hAnsi="Cambria"/>
                              </w:rPr>
                            </w:pPr>
                            <w:r>
                              <w:rPr>
                                <w:rFonts w:ascii="Cambria" w:hAnsi="Cambria"/>
                              </w:rPr>
                              <w:t xml:space="preserve">Bestäm vektorn </w:t>
                            </w:r>
                            <m:oMath>
                              <m:acc>
                                <m:accPr>
                                  <m:chr m:val="⃗"/>
                                  <m:ctrlPr>
                                    <w:rPr>
                                      <w:rFonts w:ascii="Cambria Math" w:hAnsi="Cambria Math"/>
                                    </w:rPr>
                                  </m:ctrlPr>
                                </m:accPr>
                                <m:e>
                                  <m:r>
                                    <m:rPr>
                                      <m:sty m:val="p"/>
                                    </m:rPr>
                                    <w:rPr>
                                      <w:rFonts w:ascii="Cambria Math" w:hAnsi="Cambria Math"/>
                                    </w:rPr>
                                    <m:t>w</m:t>
                                  </m:r>
                                </m:e>
                              </m:acc>
                            </m:oMath>
                            <w:r>
                              <w:rPr>
                                <w:rFonts w:ascii="Cambria" w:hAnsi="Cambria"/>
                              </w:rPr>
                              <w:t xml:space="preserve"> så att den blir motsatt riktad och tre gånger så lång som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w:t>
                            </w:r>
                          </w:p>
                          <w:p w:rsidR="001B4A72" w:rsidRDefault="001B4A72" w:rsidP="003E4B24">
                            <w:pPr>
                              <w:pStyle w:val="ListParagraph"/>
                              <w:ind w:left="567"/>
                              <w:rPr>
                                <w:rFonts w:ascii="Cambria" w:hAnsi="Cambria"/>
                              </w:rPr>
                            </w:pPr>
                            <w:r>
                              <w:rPr>
                                <w:rFonts w:ascii="Cambria" w:hAnsi="Cambria"/>
                              </w:rPr>
                              <w:t xml:space="preserve"> </w:t>
                            </w:r>
                          </w:p>
                          <w:p w:rsidR="001B4A72" w:rsidRPr="008945C2" w:rsidRDefault="001B4A72" w:rsidP="003E4B24">
                            <w:pPr>
                              <w:pStyle w:val="ListParagraph"/>
                              <w:numPr>
                                <w:ilvl w:val="0"/>
                                <w:numId w:val="91"/>
                              </w:numPr>
                              <w:ind w:left="567" w:hanging="567"/>
                              <w:rPr>
                                <w:rFonts w:ascii="Cambria" w:hAnsi="Cambria"/>
                              </w:rPr>
                            </w:pPr>
                            <w:r w:rsidRPr="008945C2">
                              <w:rPr>
                                <w:rFonts w:ascii="Cambria" w:hAnsi="Cambria"/>
                              </w:rPr>
                              <w:t xml:space="preserve">Visa att punkterna </w:t>
                            </w:r>
                            <m:oMath>
                              <m:r>
                                <m:rPr>
                                  <m:sty m:val="p"/>
                                </m:rPr>
                                <w:rPr>
                                  <w:rFonts w:ascii="Cambria Math" w:hAnsi="Cambria Math"/>
                                </w:rPr>
                                <m:t>A=</m:t>
                              </m:r>
                              <m:d>
                                <m:dPr>
                                  <m:ctrlPr>
                                    <w:rPr>
                                      <w:rFonts w:ascii="Cambria Math" w:hAnsi="Cambria Math"/>
                                    </w:rPr>
                                  </m:ctrlPr>
                                </m:dPr>
                                <m:e>
                                  <m:r>
                                    <m:rPr>
                                      <m:sty m:val="p"/>
                                    </m:rPr>
                                    <w:rPr>
                                      <w:rFonts w:ascii="Cambria Math" w:hAnsi="Cambria Math"/>
                                    </w:rPr>
                                    <m:t>1, 0</m:t>
                                  </m:r>
                                </m:e>
                              </m:d>
                            </m:oMath>
                            <w:r w:rsidRPr="008945C2">
                              <w:rPr>
                                <w:rFonts w:ascii="Cambria" w:hAnsi="Cambria"/>
                              </w:rPr>
                              <w:t>,</w:t>
                            </w:r>
                          </w:p>
                          <w:p w:rsidR="001B4A72" w:rsidRPr="00D62199" w:rsidRDefault="001B4A72" w:rsidP="003E4B24">
                            <w:pPr>
                              <w:pStyle w:val="ListParagraph"/>
                              <w:ind w:left="567"/>
                              <w:rPr>
                                <w:rFonts w:ascii="Cambria" w:hAnsi="Cambria"/>
                              </w:rPr>
                            </w:pPr>
                            <m:oMath>
                              <m:r>
                                <m:rPr>
                                  <m:sty m:val="p"/>
                                </m:rPr>
                                <w:rPr>
                                  <w:rFonts w:ascii="Cambria Math" w:hAnsi="Cambria Math"/>
                                </w:rPr>
                                <m:t>B=</m:t>
                              </m:r>
                              <m:d>
                                <m:dPr>
                                  <m:ctrlPr>
                                    <w:rPr>
                                      <w:rFonts w:ascii="Cambria Math" w:hAnsi="Cambria Math"/>
                                    </w:rPr>
                                  </m:ctrlPr>
                                </m:dPr>
                                <m:e>
                                  <m:r>
                                    <m:rPr>
                                      <m:sty m:val="p"/>
                                    </m:rPr>
                                    <w:rPr>
                                      <w:rFonts w:ascii="Cambria Math" w:hAnsi="Cambria Math"/>
                                    </w:rPr>
                                    <m:t>4, -2</m:t>
                                  </m:r>
                                </m:e>
                              </m:d>
                            </m:oMath>
                            <w:r w:rsidRPr="00D62199">
                              <w:rPr>
                                <w:rFonts w:ascii="Cambria" w:hAnsi="Cambria"/>
                              </w:rPr>
                              <w:t xml:space="preserve"> och </w:t>
                            </w:r>
                            <m:oMath>
                              <m:r>
                                <m:rPr>
                                  <m:sty m:val="p"/>
                                </m:rPr>
                                <w:rPr>
                                  <w:rFonts w:ascii="Cambria Math" w:hAnsi="Cambria Math"/>
                                </w:rPr>
                                <m:t>C=</m:t>
                              </m:r>
                              <m:d>
                                <m:dPr>
                                  <m:ctrlPr>
                                    <w:rPr>
                                      <w:rFonts w:ascii="Cambria Math" w:hAnsi="Cambria Math"/>
                                    </w:rPr>
                                  </m:ctrlPr>
                                </m:dPr>
                                <m:e>
                                  <m:r>
                                    <m:rPr>
                                      <m:sty m:val="p"/>
                                    </m:rPr>
                                    <w:rPr>
                                      <w:rFonts w:ascii="Cambria Math" w:hAnsi="Cambria Math"/>
                                    </w:rPr>
                                    <m:t>6, -</m:t>
                                  </m:r>
                                  <m:f>
                                    <m:fPr>
                                      <m:type m:val="lin"/>
                                      <m:ctrlPr>
                                        <w:rPr>
                                          <w:rFonts w:ascii="Cambria Math" w:hAnsi="Cambria Math"/>
                                        </w:rPr>
                                      </m:ctrlPr>
                                    </m:fPr>
                                    <m:num>
                                      <m:r>
                                        <m:rPr>
                                          <m:sty m:val="p"/>
                                        </m:rPr>
                                        <w:rPr>
                                          <w:rFonts w:ascii="Cambria Math" w:hAnsi="Cambria Math"/>
                                        </w:rPr>
                                        <m:t>10</m:t>
                                      </m:r>
                                    </m:num>
                                    <m:den>
                                      <m:r>
                                        <m:rPr>
                                          <m:sty m:val="p"/>
                                        </m:rPr>
                                        <w:rPr>
                                          <w:rFonts w:ascii="Cambria Math" w:hAnsi="Cambria Math"/>
                                        </w:rPr>
                                        <m:t>3</m:t>
                                      </m:r>
                                    </m:den>
                                  </m:f>
                                </m:e>
                              </m:d>
                            </m:oMath>
                          </w:p>
                          <w:p w:rsidR="001B4A72" w:rsidRDefault="001B4A72" w:rsidP="003E4B24">
                            <w:pPr>
                              <w:pStyle w:val="ListParagraph"/>
                              <w:ind w:left="567"/>
                              <w:rPr>
                                <w:rFonts w:ascii="Cambria" w:hAnsi="Cambria"/>
                              </w:rPr>
                            </w:pPr>
                            <w:r>
                              <w:rPr>
                                <w:rFonts w:ascii="Cambria" w:hAnsi="Cambria"/>
                              </w:rPr>
                              <w:t>l</w:t>
                            </w:r>
                            <w:r w:rsidRPr="00052688">
                              <w:rPr>
                                <w:rFonts w:ascii="Cambria" w:hAnsi="Cambria"/>
                              </w:rPr>
                              <w:t xml:space="preserve">igger </w:t>
                            </w:r>
                            <w:r>
                              <w:rPr>
                                <w:rFonts w:ascii="Cambria" w:hAnsi="Cambria"/>
                              </w:rPr>
                              <w:t xml:space="preserve">på en rät linje genom att beräkna koordinaterna för vektorerna </w:t>
                            </w:r>
                            <m:oMath>
                              <m:acc>
                                <m:accPr>
                                  <m:chr m:val="⃗"/>
                                  <m:ctrlPr>
                                    <w:rPr>
                                      <w:rFonts w:ascii="Cambria Math" w:hAnsi="Cambria Math"/>
                                    </w:rPr>
                                  </m:ctrlPr>
                                </m:accPr>
                                <m:e>
                                  <m:r>
                                    <m:rPr>
                                      <m:sty m:val="p"/>
                                    </m:rPr>
                                    <w:rPr>
                                      <w:rFonts w:ascii="Cambria Math" w:hAnsi="Cambria Math"/>
                                    </w:rPr>
                                    <m:t>AB</m:t>
                                  </m:r>
                                </m:e>
                              </m:acc>
                            </m:oMath>
                            <w:r w:rsidRPr="003E4B24">
                              <w:rPr>
                                <w:rFonts w:ascii="Cambria" w:hAnsi="Cambria"/>
                              </w:rPr>
                              <w:t xml:space="preserve"> och </w:t>
                            </w:r>
                            <m:oMath>
                              <m:acc>
                                <m:accPr>
                                  <m:chr m:val="⃗"/>
                                  <m:ctrlPr>
                                    <w:rPr>
                                      <w:rFonts w:ascii="Cambria Math" w:hAnsi="Cambria Math"/>
                                    </w:rPr>
                                  </m:ctrlPr>
                                </m:accPr>
                                <m:e>
                                  <m:r>
                                    <m:rPr>
                                      <m:sty m:val="p"/>
                                    </m:rPr>
                                    <w:rPr>
                                      <w:rFonts w:ascii="Cambria Math" w:hAnsi="Cambria Math"/>
                                    </w:rPr>
                                    <m:t>BC</m:t>
                                  </m:r>
                                </m:e>
                              </m:acc>
                            </m:oMath>
                            <w:r w:rsidRPr="003E4B24">
                              <w:rPr>
                                <w:rFonts w:ascii="Cambria" w:hAnsi="Cambria"/>
                              </w:rPr>
                              <w:t>.</w:t>
                            </w:r>
                          </w:p>
                          <w:p w:rsidR="001B4A72" w:rsidRPr="003E4B24" w:rsidRDefault="001B4A72" w:rsidP="003E4B24">
                            <w:pPr>
                              <w:pStyle w:val="ListParagraph"/>
                              <w:ind w:left="567"/>
                              <w:rPr>
                                <w:rFonts w:ascii="Cambria" w:hAnsi="Cambria"/>
                              </w:rPr>
                            </w:pPr>
                          </w:p>
                          <w:p w:rsidR="001B4A72" w:rsidRDefault="001B4A72" w:rsidP="00F6587B">
                            <w:pPr>
                              <w:pStyle w:val="ListParagraph"/>
                              <w:numPr>
                                <w:ilvl w:val="0"/>
                                <w:numId w:val="91"/>
                              </w:numPr>
                              <w:ind w:left="567" w:hanging="567"/>
                              <w:rPr>
                                <w:rFonts w:ascii="Cambria" w:hAnsi="Cambria"/>
                              </w:rPr>
                            </w:pPr>
                            <w:r>
                              <w:rPr>
                                <w:rFonts w:ascii="Cambria" w:hAnsi="Cambria"/>
                              </w:rPr>
                              <w:t xml:space="preserve">Bestäm </w:t>
                            </w:r>
                            <m:oMath>
                              <m:r>
                                <m:rPr>
                                  <m:sty m:val="p"/>
                                </m:rPr>
                                <w:rPr>
                                  <w:rFonts w:ascii="Cambria Math" w:hAnsi="Cambria Math"/>
                                </w:rPr>
                                <m:t>y</m:t>
                              </m:r>
                            </m:oMath>
                            <w:r>
                              <w:rPr>
                                <w:rFonts w:ascii="Cambria" w:hAnsi="Cambria"/>
                              </w:rPr>
                              <w:t xml:space="preserve"> så att de tre punkterna </w:t>
                            </w:r>
                            <m:oMath>
                              <m:d>
                                <m:dPr>
                                  <m:ctrlPr>
                                    <w:rPr>
                                      <w:rFonts w:ascii="Cambria Math" w:hAnsi="Cambria Math"/>
                                    </w:rPr>
                                  </m:ctrlPr>
                                </m:dPr>
                                <m:e>
                                  <m:r>
                                    <m:rPr>
                                      <m:sty m:val="p"/>
                                    </m:rPr>
                                    <w:rPr>
                                      <w:rFonts w:ascii="Cambria Math" w:hAnsi="Cambria Math"/>
                                    </w:rPr>
                                    <m:t>-1, 2</m:t>
                                  </m:r>
                                </m:e>
                              </m:d>
                            </m:oMath>
                            <w:r>
                              <w:rPr>
                                <w:rFonts w:ascii="Cambria" w:hAnsi="Cambria"/>
                              </w:rPr>
                              <w:t xml:space="preserve">, </w:t>
                            </w:r>
                            <m:oMath>
                              <m:d>
                                <m:dPr>
                                  <m:ctrlPr>
                                    <w:rPr>
                                      <w:rFonts w:ascii="Cambria Math" w:hAnsi="Cambria Math"/>
                                    </w:rPr>
                                  </m:ctrlPr>
                                </m:dPr>
                                <m:e>
                                  <m:r>
                                    <m:rPr>
                                      <m:sty m:val="p"/>
                                    </m:rPr>
                                    <w:rPr>
                                      <w:rFonts w:ascii="Cambria Math" w:hAnsi="Cambria Math"/>
                                    </w:rPr>
                                    <m:t>0, 4</m:t>
                                  </m:r>
                                </m:e>
                              </m:d>
                            </m:oMath>
                            <w:r>
                              <w:rPr>
                                <w:rFonts w:ascii="Cambria" w:hAnsi="Cambria"/>
                              </w:rPr>
                              <w:t xml:space="preserve"> och </w:t>
                            </w:r>
                            <m:oMath>
                              <m:d>
                                <m:dPr>
                                  <m:ctrlPr>
                                    <w:rPr>
                                      <w:rFonts w:ascii="Cambria Math" w:hAnsi="Cambria Math"/>
                                    </w:rPr>
                                  </m:ctrlPr>
                                </m:dPr>
                                <m:e>
                                  <m:r>
                                    <m:rPr>
                                      <m:sty m:val="p"/>
                                    </m:rPr>
                                    <w:rPr>
                                      <w:rFonts w:ascii="Cambria Math" w:hAnsi="Cambria Math"/>
                                    </w:rPr>
                                    <m:t>3, y</m:t>
                                  </m:r>
                                </m:e>
                              </m:d>
                            </m:oMath>
                            <w:r>
                              <w:rPr>
                                <w:rFonts w:ascii="Cambria" w:hAnsi="Cambria"/>
                              </w:rPr>
                              <w:t xml:space="preserve"> ligger på en rät linje.</w:t>
                            </w:r>
                          </w:p>
                          <w:p w:rsidR="001B4A72" w:rsidRPr="00052688" w:rsidRDefault="001B4A72" w:rsidP="009648D1">
                            <w:pPr>
                              <w:pStyle w:val="ListParagraph"/>
                              <w:ind w:left="567"/>
                              <w:rPr>
                                <w:rFonts w:ascii="Cambria" w:hAnsi="Cambria"/>
                              </w:rPr>
                            </w:pPr>
                          </w:p>
                          <w:p w:rsidR="001B4A72" w:rsidRPr="009648D1" w:rsidRDefault="001B4A72" w:rsidP="00F6587B">
                            <w:pPr>
                              <w:pStyle w:val="ListParagraph"/>
                              <w:numPr>
                                <w:ilvl w:val="0"/>
                                <w:numId w:val="91"/>
                              </w:numPr>
                              <w:ind w:left="567" w:hanging="567"/>
                              <w:rPr>
                                <w:rFonts w:ascii="Cambria" w:hAnsi="Cambria"/>
                              </w:rPr>
                            </w:pPr>
                            <w:r w:rsidRPr="009648D1">
                              <w:rPr>
                                <w:rFonts w:ascii="Cambria" w:hAnsi="Cambria"/>
                              </w:rPr>
                              <w:t xml:space="preserve">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7, 4</m:t>
                                  </m:r>
                                </m:e>
                              </m:d>
                            </m:oMath>
                            <w:r w:rsidRPr="009648D1">
                              <w:rPr>
                                <w:rFonts w:ascii="Cambria" w:hAnsi="Cambria"/>
                              </w:rPr>
                              <w:t xml:space="preserve">, och </w:t>
                            </w:r>
                            <w:r w:rsidRPr="009648D1">
                              <w:rPr>
                                <w:rFonts w:ascii="Cambria" w:hAnsi="Cambria"/>
                              </w:rPr>
                              <w:tab/>
                              <w:t xml:space="preserve">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m:t>
                              </m:r>
                              <m:d>
                                <m:dPr>
                                  <m:ctrlPr>
                                    <w:rPr>
                                      <w:rFonts w:ascii="Cambria Math" w:hAnsi="Cambria Math"/>
                                    </w:rPr>
                                  </m:ctrlPr>
                                </m:dPr>
                                <m:e>
                                  <m:r>
                                    <m:rPr>
                                      <m:sty m:val="p"/>
                                    </m:rPr>
                                    <w:rPr>
                                      <w:rFonts w:ascii="Cambria Math" w:hAnsi="Cambria Math"/>
                                    </w:rPr>
                                    <m:t>-2, 1</m:t>
                                  </m:r>
                                </m:e>
                              </m:d>
                            </m:oMath>
                            <w:r w:rsidRPr="009648D1">
                              <w:rPr>
                                <w:rFonts w:ascii="Cambria" w:hAnsi="Cambria"/>
                              </w:rPr>
                              <w:t xml:space="preserve"> är givna. Bestäm talet t så att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+t</m:t>
                              </m:r>
                              <m:acc>
                                <m:accPr>
                                  <m:chr m:val="⃗"/>
                                  <m:ctrlPr>
                                    <w:rPr>
                                      <w:rFonts w:ascii="Cambria Math" w:hAnsi="Cambria Math"/>
                                    </w:rPr>
                                  </m:ctrlPr>
                                </m:accPr>
                                <m:e>
                                  <m:r>
                                    <m:rPr>
                                      <m:sty m:val="p"/>
                                    </m:rPr>
                                    <w:rPr>
                                      <w:rFonts w:ascii="Cambria Math" w:hAnsi="Cambria Math"/>
                                    </w:rPr>
                                    <m:t>v</m:t>
                                  </m:r>
                                </m:e>
                              </m:acc>
                            </m:oMath>
                            <w:r w:rsidRPr="009648D1">
                              <w:rPr>
                                <w:rFonts w:ascii="Cambria" w:hAnsi="Cambria"/>
                              </w:rPr>
                              <w:t xml:space="preserve"> blir parallell med vektorn </w:t>
                            </w:r>
                            <m:oMath>
                              <m:acc>
                                <m:accPr>
                                  <m:chr m:val="⃗"/>
                                  <m:ctrlPr>
                                    <w:rPr>
                                      <w:rFonts w:ascii="Cambria Math" w:hAnsi="Cambria Math"/>
                                    </w:rPr>
                                  </m:ctrlPr>
                                </m:accPr>
                                <m:e>
                                  <m:r>
                                    <m:rPr>
                                      <m:sty m:val="p"/>
                                    </m:rPr>
                                    <w:rPr>
                                      <w:rFonts w:ascii="Cambria Math" w:hAnsi="Cambria Math"/>
                                    </w:rPr>
                                    <m:t>w</m:t>
                                  </m:r>
                                </m:e>
                              </m:acc>
                              <m:r>
                                <m:rPr>
                                  <m:sty m:val="p"/>
                                </m:rPr>
                                <w:rPr>
                                  <w:rFonts w:ascii="Cambria Math" w:hAnsi="Cambria Math"/>
                                </w:rPr>
                                <m:t>=</m:t>
                              </m:r>
                              <m:d>
                                <m:dPr>
                                  <m:ctrlPr>
                                    <w:rPr>
                                      <w:rFonts w:ascii="Cambria Math" w:hAnsi="Cambria Math"/>
                                    </w:rPr>
                                  </m:ctrlPr>
                                </m:dPr>
                                <m:e>
                                  <m:r>
                                    <m:rPr>
                                      <m:sty m:val="p"/>
                                    </m:rPr>
                                    <w:rPr>
                                      <w:rFonts w:ascii="Cambria Math" w:hAnsi="Cambria Math"/>
                                    </w:rPr>
                                    <m:t>1, 2</m:t>
                                  </m:r>
                                </m:e>
                              </m:d>
                            </m:oMath>
                          </w:p>
                          <w:p w:rsidR="001B4A72" w:rsidRPr="008652B7" w:rsidRDefault="001B4A72" w:rsidP="00EB0FEB">
                            <w:pPr>
                              <w:pStyle w:val="ListParagraph"/>
                              <w:rPr>
                                <w:rFonts w:ascii="Cambria" w:hAnsi="Cambria"/>
                              </w:rPr>
                            </w:pPr>
                          </w:p>
                          <w:p w:rsidR="001B4A72" w:rsidRPr="00052688" w:rsidRDefault="001B4A72" w:rsidP="00F6587B">
                            <w:pPr>
                              <w:pStyle w:val="ListParagraph"/>
                              <w:numPr>
                                <w:ilvl w:val="0"/>
                                <w:numId w:val="91"/>
                              </w:numPr>
                              <w:ind w:left="567" w:hanging="567"/>
                              <w:rPr>
                                <w:rFonts w:ascii="Cambria" w:hAnsi="Cambria"/>
                              </w:rPr>
                            </w:pPr>
                            <w:r>
                              <w:rPr>
                                <w:rFonts w:ascii="Cambria" w:hAnsi="Cambria"/>
                              </w:rPr>
                              <w:t xml:space="preserve">Låt </w:t>
                            </w:r>
                            <m:oMath>
                              <m:acc>
                                <m:accPr>
                                  <m:chr m:val="⃗"/>
                                  <m:ctrlPr>
                                    <w:rPr>
                                      <w:rFonts w:ascii="Cambria Math" w:hAnsi="Cambria Math"/>
                                      <w:i/>
                                    </w:rPr>
                                  </m:ctrlPr>
                                </m:accPr>
                                <m:e>
                                  <m:r>
                                    <w:rPr>
                                      <w:rFonts w:ascii="Cambria Math" w:hAnsi="Cambria Math"/>
                                    </w:rPr>
                                    <m:t>u</m:t>
                                  </m:r>
                                </m:e>
                              </m:acc>
                              <m:r>
                                <w:rPr>
                                  <w:rFonts w:ascii="Cambria Math" w:hAnsi="Cambria Math"/>
                                </w:rPr>
                                <m:t>=</m:t>
                              </m:r>
                              <m:d>
                                <m:dPr>
                                  <m:ctrlPr>
                                    <w:rPr>
                                      <w:rFonts w:ascii="Cambria Math" w:hAnsi="Cambria Math"/>
                                      <w:i/>
                                    </w:rPr>
                                  </m:ctrlPr>
                                </m:dPr>
                                <m:e>
                                  <m:r>
                                    <w:rPr>
                                      <w:rFonts w:ascii="Cambria Math" w:hAnsi="Cambria Math"/>
                                    </w:rPr>
                                    <m:t>2, -1</m:t>
                                  </m:r>
                                </m:e>
                              </m:d>
                            </m:oMath>
                            <w:r>
                              <w:rPr>
                                <w:rFonts w:ascii="Cambria" w:hAnsi="Cambria"/>
                              </w:rPr>
                              <w:t xml:space="preserve">, </w:t>
                            </w:r>
                            <m:oMath>
                              <m:acc>
                                <m:accPr>
                                  <m:chr m:val="⃗"/>
                                  <m:ctrlPr>
                                    <w:rPr>
                                      <w:rFonts w:ascii="Cambria Math" w:hAnsi="Cambria Math"/>
                                      <w:i/>
                                    </w:rPr>
                                  </m:ctrlPr>
                                </m:accPr>
                                <m:e>
                                  <m:r>
                                    <w:rPr>
                                      <w:rFonts w:ascii="Cambria Math" w:hAnsi="Cambria Math"/>
                                    </w:rPr>
                                    <m:t>v</m:t>
                                  </m:r>
                                </m:e>
                              </m:acc>
                              <m:r>
                                <w:rPr>
                                  <w:rFonts w:ascii="Cambria Math" w:hAnsi="Cambria Math"/>
                                </w:rPr>
                                <m:t>=</m:t>
                              </m:r>
                              <m:d>
                                <m:dPr>
                                  <m:ctrlPr>
                                    <w:rPr>
                                      <w:rFonts w:ascii="Cambria Math" w:hAnsi="Cambria Math"/>
                                      <w:i/>
                                    </w:rPr>
                                  </m:ctrlPr>
                                </m:dPr>
                                <m:e>
                                  <m:r>
                                    <w:rPr>
                                      <w:rFonts w:ascii="Cambria Math" w:hAnsi="Cambria Math"/>
                                    </w:rPr>
                                    <m:t>-2, 4</m:t>
                                  </m:r>
                                </m:e>
                              </m:d>
                            </m:oMath>
                            <w:r>
                              <w:rPr>
                                <w:rFonts w:ascii="Cambria" w:hAnsi="Cambria"/>
                              </w:rPr>
                              <w:t xml:space="preserve"> och </w:t>
                            </w:r>
                            <m:oMath>
                              <m:acc>
                                <m:accPr>
                                  <m:chr m:val="⃗"/>
                                  <m:ctrlPr>
                                    <w:rPr>
                                      <w:rFonts w:ascii="Cambria Math" w:hAnsi="Cambria Math"/>
                                      <w:i/>
                                    </w:rPr>
                                  </m:ctrlPr>
                                </m:accPr>
                                <m:e>
                                  <m:r>
                                    <w:rPr>
                                      <w:rFonts w:ascii="Cambria Math" w:hAnsi="Cambria Math"/>
                                    </w:rPr>
                                    <m:t>w</m:t>
                                  </m:r>
                                </m:e>
                              </m:acc>
                              <m:r>
                                <w:rPr>
                                  <w:rFonts w:ascii="Cambria Math" w:hAnsi="Cambria Math"/>
                                </w:rPr>
                                <m:t>=</m:t>
                              </m:r>
                              <m:d>
                                <m:dPr>
                                  <m:ctrlPr>
                                    <w:rPr>
                                      <w:rFonts w:ascii="Cambria Math" w:hAnsi="Cambria Math"/>
                                      <w:i/>
                                    </w:rPr>
                                  </m:ctrlPr>
                                </m:dPr>
                                <m:e>
                                  <m:r>
                                    <w:rPr>
                                      <w:rFonts w:ascii="Cambria Math" w:hAnsi="Cambria Math"/>
                                    </w:rPr>
                                    <m:t>-5, 7</m:t>
                                  </m:r>
                                </m:e>
                              </m:d>
                            </m:oMath>
                            <w:r>
                              <w:rPr>
                                <w:rFonts w:ascii="Cambria" w:hAnsi="Cambria"/>
                              </w:rPr>
                              <w:t xml:space="preserve">. Bestäm de reella talen </w:t>
                            </w:r>
                            <m:oMath>
                              <m:r>
                                <w:rPr>
                                  <w:rFonts w:ascii="Cambria Math" w:hAnsi="Cambria Math"/>
                                </w:rPr>
                                <m:t>s</m:t>
                              </m:r>
                            </m:oMath>
                            <w:r>
                              <w:rPr>
                                <w:rFonts w:ascii="Cambria" w:hAnsi="Cambria"/>
                              </w:rPr>
                              <w:t xml:space="preserve"> och </w:t>
                            </w:r>
                            <m:oMath>
                              <m:r>
                                <w:rPr>
                                  <w:rFonts w:ascii="Cambria Math" w:hAnsi="Cambria Math"/>
                                </w:rPr>
                                <m:t>t</m:t>
                              </m:r>
                            </m:oMath>
                            <w:r>
                              <w:rPr>
                                <w:rFonts w:ascii="Cambria" w:hAnsi="Cambria"/>
                              </w:rPr>
                              <w:t xml:space="preserve"> så att vektorn</w:t>
                            </w:r>
                            <w:r>
                              <w:rPr>
                                <w:rFonts w:ascii="Cambria" w:hAnsi="Cambria"/>
                              </w:rPr>
                              <w:tab/>
                              <w:t xml:space="preserve"> </w:t>
                            </w:r>
                            <m:oMath>
                              <m:r>
                                <w:rPr>
                                  <w:rFonts w:ascii="Cambria Math" w:hAnsi="Cambria Math"/>
                                </w:rPr>
                                <m:t>s</m:t>
                              </m:r>
                              <m:acc>
                                <m:accPr>
                                  <m:chr m:val="⃗"/>
                                  <m:ctrlPr>
                                    <w:rPr>
                                      <w:rFonts w:ascii="Cambria Math" w:hAnsi="Cambria Math"/>
                                      <w:i/>
                                    </w:rPr>
                                  </m:ctrlPr>
                                </m:accPr>
                                <m:e>
                                  <m:r>
                                    <w:rPr>
                                      <w:rFonts w:ascii="Cambria Math" w:hAnsi="Cambria Math"/>
                                    </w:rPr>
                                    <m:t>u</m:t>
                                  </m:r>
                                </m:e>
                              </m:acc>
                              <m:r>
                                <w:rPr>
                                  <w:rFonts w:ascii="Cambria Math" w:hAnsi="Cambria Math"/>
                                </w:rPr>
                                <m:t>+t</m:t>
                              </m:r>
                              <m:acc>
                                <m:accPr>
                                  <m:chr m:val="⃗"/>
                                  <m:ctrlPr>
                                    <w:rPr>
                                      <w:rFonts w:ascii="Cambria Math" w:hAnsi="Cambria Math"/>
                                      <w:i/>
                                    </w:rPr>
                                  </m:ctrlPr>
                                </m:accPr>
                                <m:e>
                                  <m:r>
                                    <w:rPr>
                                      <w:rFonts w:ascii="Cambria Math" w:hAnsi="Cambria Math"/>
                                    </w:rPr>
                                    <m:t>v</m:t>
                                  </m:r>
                                </m:e>
                              </m:acc>
                            </m:oMath>
                            <w:r>
                              <w:rPr>
                                <w:rFonts w:ascii="Cambria" w:hAnsi="Cambria"/>
                              </w:rPr>
                              <w:t xml:space="preserve"> får samma riktning som </w:t>
                            </w:r>
                            <m:oMath>
                              <m:acc>
                                <m:accPr>
                                  <m:chr m:val="⃗"/>
                                  <m:ctrlPr>
                                    <w:rPr>
                                      <w:rFonts w:ascii="Cambria Math" w:hAnsi="Cambria Math"/>
                                      <w:i/>
                                    </w:rPr>
                                  </m:ctrlPr>
                                </m:accPr>
                                <m:e>
                                  <m:r>
                                    <w:rPr>
                                      <w:rFonts w:ascii="Cambria Math" w:hAnsi="Cambria Math"/>
                                    </w:rPr>
                                    <m:t>w</m:t>
                                  </m:r>
                                </m:e>
                              </m:acc>
                            </m:oMath>
                            <w:r>
                              <w:rPr>
                                <w:rFonts w:ascii="Cambria" w:hAnsi="Cambria"/>
                              </w:rPr>
                              <w:t xml:space="preserve"> samt blir dubbelt så lång.</w:t>
                            </w:r>
                          </w:p>
                          <w:p w:rsidR="001B4A72" w:rsidRPr="00052688" w:rsidRDefault="001B4A72" w:rsidP="00EB0FEB">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387" o:spid="_x0000_s1062" type="#_x0000_t202" style="position:absolute;margin-left:250.1pt;margin-top:5.3pt;width:218.25pt;height:387.45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" filled="f" stroked="f" strokeweight=".5pt">
                <v:textbox>
                  <w:txbxContent>
                    <w:p w:rsidR="001B4A72" w:rsidRPr="003E4B24" w:rsidRDefault="001B4A72" w:rsidP="003E4B24">
                      <w:pPr>
                        <w:rPr>
                          <w:rFonts w:ascii="Cambria" w:hAnsi="Cambria"/>
                        </w:rPr>
                      </w:pPr>
                    </w:p>
                    <w:p w:rsidR="001B4A72" w:rsidRPr="00052688" w:rsidRDefault="001B4A72" w:rsidP="003E4B24">
                      <w:pPr>
                        <w:pStyle w:val="ListParagraph"/>
                        <w:numPr>
                          <w:ilvl w:val="0"/>
                          <w:numId w:val="91"/>
                        </w:numPr>
                        <w:ind w:left="567" w:hanging="567"/>
                        <w:rPr>
                          <w:rFonts w:ascii="Cambria" w:hAnsi="Cambria"/>
                        </w:rPr>
                      </w:pPr>
                      <w:r>
                        <w:rPr>
                          <w:rFonts w:ascii="Cambria" w:hAnsi="Cambria"/>
                        </w:rPr>
                        <w:t xml:space="preserve">Bestäm vektorn </w:t>
                      </w:r>
                      <m:oMath>
                        <m:acc>
                          <m:accPr>
                            <m:chr m:val="⃗"/>
                            <m:ctrlPr>
                              <w:rPr>
                                <w:rFonts w:ascii="Cambria Math" w:hAnsi="Cambria Math"/>
                              </w:rPr>
                            </m:ctrlPr>
                          </m:accPr>
                          <m:e>
                            <m:r>
                              <m:rPr>
                                <m:sty m:val="p"/>
                              </m:rPr>
                              <w:rPr>
                                <w:rFonts w:ascii="Cambria Math" w:hAnsi="Cambria Math"/>
                              </w:rPr>
                              <m:t>w</m:t>
                            </m:r>
                          </m:e>
                        </m:acc>
                      </m:oMath>
                      <w:r>
                        <w:rPr>
                          <w:rFonts w:ascii="Cambria" w:hAnsi="Cambria"/>
                        </w:rPr>
                        <w:t xml:space="preserve"> så att den blir motsatt riktad och tre gånger så lång som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w:t>
                      </w:r>
                    </w:p>
                    <w:p w:rsidR="001B4A72" w:rsidRDefault="001B4A72" w:rsidP="003E4B24">
                      <w:pPr>
                        <w:pStyle w:val="ListParagraph"/>
                        <w:ind w:left="567"/>
                        <w:rPr>
                          <w:rFonts w:ascii="Cambria" w:hAnsi="Cambria"/>
                        </w:rPr>
                      </w:pPr>
                      <w:r>
                        <w:rPr>
                          <w:rFonts w:ascii="Cambria" w:hAnsi="Cambria"/>
                        </w:rPr>
                        <w:t xml:space="preserve"> </w:t>
                      </w:r>
                    </w:p>
                    <w:p w:rsidR="001B4A72" w:rsidRPr="008945C2" w:rsidRDefault="001B4A72" w:rsidP="003E4B24">
                      <w:pPr>
                        <w:pStyle w:val="ListParagraph"/>
                        <w:numPr>
                          <w:ilvl w:val="0"/>
                          <w:numId w:val="91"/>
                        </w:numPr>
                        <w:ind w:left="567" w:hanging="567"/>
                        <w:rPr>
                          <w:rFonts w:ascii="Cambria" w:hAnsi="Cambria"/>
                        </w:rPr>
                      </w:pPr>
                      <w:r w:rsidRPr="008945C2">
                        <w:rPr>
                          <w:rFonts w:ascii="Cambria" w:hAnsi="Cambria"/>
                        </w:rPr>
                        <w:t xml:space="preserve">Visa att punkterna </w:t>
                      </w:r>
                      <m:oMath>
                        <m:r>
                          <m:rPr>
                            <m:sty m:val="p"/>
                          </m:rPr>
                          <w:rPr>
                            <w:rFonts w:ascii="Cambria Math" w:hAnsi="Cambria Math"/>
                          </w:rPr>
                          <m:t>A=</m:t>
                        </m:r>
                        <m:d>
                          <m:dPr>
                            <m:ctrlPr>
                              <w:rPr>
                                <w:rFonts w:ascii="Cambria Math" w:hAnsi="Cambria Math"/>
                              </w:rPr>
                            </m:ctrlPr>
                          </m:dPr>
                          <m:e>
                            <m:r>
                              <m:rPr>
                                <m:sty m:val="p"/>
                              </m:rPr>
                              <w:rPr>
                                <w:rFonts w:ascii="Cambria Math" w:hAnsi="Cambria Math"/>
                              </w:rPr>
                              <m:t>1, 0</m:t>
                            </m:r>
                          </m:e>
                        </m:d>
                      </m:oMath>
                      <w:r w:rsidRPr="008945C2">
                        <w:rPr>
                          <w:rFonts w:ascii="Cambria" w:hAnsi="Cambria"/>
                        </w:rPr>
                        <w:t>,</w:t>
                      </w:r>
                    </w:p>
                    <w:p w:rsidR="001B4A72" w:rsidRPr="00D62199" w:rsidRDefault="001B4A72" w:rsidP="003E4B24">
                      <w:pPr>
                        <w:pStyle w:val="ListParagraph"/>
                        <w:ind w:left="567"/>
                        <w:rPr>
                          <w:rFonts w:ascii="Cambria" w:hAnsi="Cambria"/>
                        </w:rPr>
                      </w:pPr>
                      <m:oMath>
                        <m:r>
                          <m:rPr>
                            <m:sty m:val="p"/>
                          </m:rPr>
                          <w:rPr>
                            <w:rFonts w:ascii="Cambria Math" w:hAnsi="Cambria Math"/>
                          </w:rPr>
                          <m:t>B=</m:t>
                        </m:r>
                        <m:d>
                          <m:dPr>
                            <m:ctrlPr>
                              <w:rPr>
                                <w:rFonts w:ascii="Cambria Math" w:hAnsi="Cambria Math"/>
                              </w:rPr>
                            </m:ctrlPr>
                          </m:dPr>
                          <m:e>
                            <m:r>
                              <m:rPr>
                                <m:sty m:val="p"/>
                              </m:rPr>
                              <w:rPr>
                                <w:rFonts w:ascii="Cambria Math" w:hAnsi="Cambria Math"/>
                              </w:rPr>
                              <m:t>4, -2</m:t>
                            </m:r>
                          </m:e>
                        </m:d>
                      </m:oMath>
                      <w:r w:rsidRPr="00D62199">
                        <w:rPr>
                          <w:rFonts w:ascii="Cambria" w:hAnsi="Cambria"/>
                        </w:rPr>
                        <w:t xml:space="preserve"> och </w:t>
                      </w:r>
                      <m:oMath>
                        <m:r>
                          <m:rPr>
                            <m:sty m:val="p"/>
                          </m:rPr>
                          <w:rPr>
                            <w:rFonts w:ascii="Cambria Math" w:hAnsi="Cambria Math"/>
                          </w:rPr>
                          <m:t>C=</m:t>
                        </m:r>
                        <m:d>
                          <m:dPr>
                            <m:ctrlPr>
                              <w:rPr>
                                <w:rFonts w:ascii="Cambria Math" w:hAnsi="Cambria Math"/>
                              </w:rPr>
                            </m:ctrlPr>
                          </m:dPr>
                          <m:e>
                            <m:r>
                              <m:rPr>
                                <m:sty m:val="p"/>
                              </m:rPr>
                              <w:rPr>
                                <w:rFonts w:ascii="Cambria Math" w:hAnsi="Cambria Math"/>
                              </w:rPr>
                              <m:t>6, -</m:t>
                            </m:r>
                            <m:f>
                              <m:fPr>
                                <m:type m:val="lin"/>
                                <m:ctrlPr>
                                  <w:rPr>
                                    <w:rFonts w:ascii="Cambria Math" w:hAnsi="Cambria Math"/>
                                  </w:rPr>
                                </m:ctrlPr>
                              </m:fPr>
                              <m:num>
                                <m:r>
                                  <m:rPr>
                                    <m:sty m:val="p"/>
                                  </m:rPr>
                                  <w:rPr>
                                    <w:rFonts w:ascii="Cambria Math" w:hAnsi="Cambria Math"/>
                                  </w:rPr>
                                  <m:t>10</m:t>
                                </m:r>
                              </m:num>
                              <m:den>
                                <m:r>
                                  <m:rPr>
                                    <m:sty m:val="p"/>
                                  </m:rPr>
                                  <w:rPr>
                                    <w:rFonts w:ascii="Cambria Math" w:hAnsi="Cambria Math"/>
                                  </w:rPr>
                                  <m:t>3</m:t>
                                </m:r>
                              </m:den>
                            </m:f>
                          </m:e>
                        </m:d>
                      </m:oMath>
                    </w:p>
                    <w:p w:rsidR="001B4A72" w:rsidRDefault="001B4A72" w:rsidP="003E4B24">
                      <w:pPr>
                        <w:pStyle w:val="ListParagraph"/>
                        <w:ind w:left="567"/>
                        <w:rPr>
                          <w:rFonts w:ascii="Cambria" w:hAnsi="Cambria"/>
                        </w:rPr>
                      </w:pPr>
                      <w:r>
                        <w:rPr>
                          <w:rFonts w:ascii="Cambria" w:hAnsi="Cambria"/>
                        </w:rPr>
                        <w:t>l</w:t>
                      </w:r>
                      <w:r w:rsidRPr="00052688">
                        <w:rPr>
                          <w:rFonts w:ascii="Cambria" w:hAnsi="Cambria"/>
                        </w:rPr>
                        <w:t xml:space="preserve">igger </w:t>
                      </w:r>
                      <w:r>
                        <w:rPr>
                          <w:rFonts w:ascii="Cambria" w:hAnsi="Cambria"/>
                        </w:rPr>
                        <w:t xml:space="preserve">på en rät linje genom att beräkna koordinaterna för vektorerna </w:t>
                      </w:r>
                      <m:oMath>
                        <m:acc>
                          <m:accPr>
                            <m:chr m:val="⃗"/>
                            <m:ctrlPr>
                              <w:rPr>
                                <w:rFonts w:ascii="Cambria Math" w:hAnsi="Cambria Math"/>
                              </w:rPr>
                            </m:ctrlPr>
                          </m:accPr>
                          <m:e>
                            <m:r>
                              <m:rPr>
                                <m:sty m:val="p"/>
                              </m:rPr>
                              <w:rPr>
                                <w:rFonts w:ascii="Cambria Math" w:hAnsi="Cambria Math"/>
                              </w:rPr>
                              <m:t>AB</m:t>
                            </m:r>
                          </m:e>
                        </m:acc>
                      </m:oMath>
                      <w:r w:rsidRPr="003E4B24">
                        <w:rPr>
                          <w:rFonts w:ascii="Cambria" w:hAnsi="Cambria"/>
                        </w:rPr>
                        <w:t xml:space="preserve"> och </w:t>
                      </w:r>
                      <m:oMath>
                        <m:acc>
                          <m:accPr>
                            <m:chr m:val="⃗"/>
                            <m:ctrlPr>
                              <w:rPr>
                                <w:rFonts w:ascii="Cambria Math" w:hAnsi="Cambria Math"/>
                              </w:rPr>
                            </m:ctrlPr>
                          </m:accPr>
                          <m:e>
                            <m:r>
                              <m:rPr>
                                <m:sty m:val="p"/>
                              </m:rPr>
                              <w:rPr>
                                <w:rFonts w:ascii="Cambria Math" w:hAnsi="Cambria Math"/>
                              </w:rPr>
                              <m:t>BC</m:t>
                            </m:r>
                          </m:e>
                        </m:acc>
                      </m:oMath>
                      <w:r w:rsidRPr="003E4B24">
                        <w:rPr>
                          <w:rFonts w:ascii="Cambria" w:hAnsi="Cambria"/>
                        </w:rPr>
                        <w:t>.</w:t>
                      </w:r>
                    </w:p>
                    <w:p w:rsidR="001B4A72" w:rsidRPr="003E4B24" w:rsidRDefault="001B4A72" w:rsidP="003E4B24">
                      <w:pPr>
                        <w:pStyle w:val="ListParagraph"/>
                        <w:ind w:left="567"/>
                        <w:rPr>
                          <w:rFonts w:ascii="Cambria" w:hAnsi="Cambria"/>
                        </w:rPr>
                      </w:pPr>
                    </w:p>
                    <w:p w:rsidR="001B4A72" w:rsidRDefault="001B4A72" w:rsidP="00F6587B">
                      <w:pPr>
                        <w:pStyle w:val="ListParagraph"/>
                        <w:numPr>
                          <w:ilvl w:val="0"/>
                          <w:numId w:val="91"/>
                        </w:numPr>
                        <w:ind w:left="567" w:hanging="567"/>
                        <w:rPr>
                          <w:rFonts w:ascii="Cambria" w:hAnsi="Cambria"/>
                        </w:rPr>
                      </w:pPr>
                      <w:r>
                        <w:rPr>
                          <w:rFonts w:ascii="Cambria" w:hAnsi="Cambria"/>
                        </w:rPr>
                        <w:t xml:space="preserve">Bestäm </w:t>
                      </w:r>
                      <m:oMath>
                        <m:r>
                          <m:rPr>
                            <m:sty m:val="p"/>
                          </m:rPr>
                          <w:rPr>
                            <w:rFonts w:ascii="Cambria Math" w:hAnsi="Cambria Math"/>
                          </w:rPr>
                          <m:t>y</m:t>
                        </m:r>
                      </m:oMath>
                      <w:r>
                        <w:rPr>
                          <w:rFonts w:ascii="Cambria" w:hAnsi="Cambria"/>
                        </w:rPr>
                        <w:t xml:space="preserve"> så att de tre punkterna </w:t>
                      </w:r>
                      <m:oMath>
                        <m:d>
                          <m:dPr>
                            <m:ctrlPr>
                              <w:rPr>
                                <w:rFonts w:ascii="Cambria Math" w:hAnsi="Cambria Math"/>
                              </w:rPr>
                            </m:ctrlPr>
                          </m:dPr>
                          <m:e>
                            <m:r>
                              <m:rPr>
                                <m:sty m:val="p"/>
                              </m:rPr>
                              <w:rPr>
                                <w:rFonts w:ascii="Cambria Math" w:hAnsi="Cambria Math"/>
                              </w:rPr>
                              <m:t>-1, 2</m:t>
                            </m:r>
                          </m:e>
                        </m:d>
                      </m:oMath>
                      <w:r>
                        <w:rPr>
                          <w:rFonts w:ascii="Cambria" w:hAnsi="Cambria"/>
                        </w:rPr>
                        <w:t xml:space="preserve">, </w:t>
                      </w:r>
                      <m:oMath>
                        <m:d>
                          <m:dPr>
                            <m:ctrlPr>
                              <w:rPr>
                                <w:rFonts w:ascii="Cambria Math" w:hAnsi="Cambria Math"/>
                              </w:rPr>
                            </m:ctrlPr>
                          </m:dPr>
                          <m:e>
                            <m:r>
                              <m:rPr>
                                <m:sty m:val="p"/>
                              </m:rPr>
                              <w:rPr>
                                <w:rFonts w:ascii="Cambria Math" w:hAnsi="Cambria Math"/>
                              </w:rPr>
                              <m:t>0, 4</m:t>
                            </m:r>
                          </m:e>
                        </m:d>
                      </m:oMath>
                      <w:r>
                        <w:rPr>
                          <w:rFonts w:ascii="Cambria" w:hAnsi="Cambria"/>
                        </w:rPr>
                        <w:t xml:space="preserve"> och </w:t>
                      </w:r>
                      <m:oMath>
                        <m:d>
                          <m:dPr>
                            <m:ctrlPr>
                              <w:rPr>
                                <w:rFonts w:ascii="Cambria Math" w:hAnsi="Cambria Math"/>
                              </w:rPr>
                            </m:ctrlPr>
                          </m:dPr>
                          <m:e>
                            <m:r>
                              <m:rPr>
                                <m:sty m:val="p"/>
                              </m:rPr>
                              <w:rPr>
                                <w:rFonts w:ascii="Cambria Math" w:hAnsi="Cambria Math"/>
                              </w:rPr>
                              <m:t>3, y</m:t>
                            </m:r>
                          </m:e>
                        </m:d>
                      </m:oMath>
                      <w:r>
                        <w:rPr>
                          <w:rFonts w:ascii="Cambria" w:hAnsi="Cambria"/>
                        </w:rPr>
                        <w:t xml:space="preserve"> ligger på en rät linje.</w:t>
                      </w:r>
                    </w:p>
                    <w:p w:rsidR="001B4A72" w:rsidRPr="00052688" w:rsidRDefault="001B4A72" w:rsidP="009648D1">
                      <w:pPr>
                        <w:pStyle w:val="ListParagraph"/>
                        <w:ind w:left="567"/>
                        <w:rPr>
                          <w:rFonts w:ascii="Cambria" w:hAnsi="Cambria"/>
                        </w:rPr>
                      </w:pPr>
                    </w:p>
                    <w:p w:rsidR="001B4A72" w:rsidRPr="009648D1" w:rsidRDefault="001B4A72" w:rsidP="00F6587B">
                      <w:pPr>
                        <w:pStyle w:val="ListParagraph"/>
                        <w:numPr>
                          <w:ilvl w:val="0"/>
                          <w:numId w:val="91"/>
                        </w:numPr>
                        <w:ind w:left="567" w:hanging="567"/>
                        <w:rPr>
                          <w:rFonts w:ascii="Cambria" w:hAnsi="Cambria"/>
                        </w:rPr>
                      </w:pPr>
                      <w:r w:rsidRPr="009648D1">
                        <w:rPr>
                          <w:rFonts w:ascii="Cambria" w:hAnsi="Cambria"/>
                        </w:rPr>
                        <w:t xml:space="preserve">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7, 4</m:t>
                            </m:r>
                          </m:e>
                        </m:d>
                      </m:oMath>
                      <w:r w:rsidRPr="009648D1">
                        <w:rPr>
                          <w:rFonts w:ascii="Cambria" w:hAnsi="Cambria"/>
                        </w:rPr>
                        <w:t xml:space="preserve">, och </w:t>
                      </w:r>
                      <w:r w:rsidRPr="009648D1">
                        <w:rPr>
                          <w:rFonts w:ascii="Cambria" w:hAnsi="Cambria"/>
                        </w:rPr>
                        <w:tab/>
                        <w:t xml:space="preserve">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m:t>
                        </m:r>
                        <m:d>
                          <m:dPr>
                            <m:ctrlPr>
                              <w:rPr>
                                <w:rFonts w:ascii="Cambria Math" w:hAnsi="Cambria Math"/>
                              </w:rPr>
                            </m:ctrlPr>
                          </m:dPr>
                          <m:e>
                            <m:r>
                              <m:rPr>
                                <m:sty m:val="p"/>
                              </m:rPr>
                              <w:rPr>
                                <w:rFonts w:ascii="Cambria Math" w:hAnsi="Cambria Math"/>
                              </w:rPr>
                              <m:t>-2, 1</m:t>
                            </m:r>
                          </m:e>
                        </m:d>
                      </m:oMath>
                      <w:r w:rsidRPr="009648D1">
                        <w:rPr>
                          <w:rFonts w:ascii="Cambria" w:hAnsi="Cambria"/>
                        </w:rPr>
                        <w:t xml:space="preserve"> är givna. Bestäm talet t så att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+t</m:t>
                        </m:r>
                        <m:acc>
                          <m:accPr>
                            <m:chr m:val="⃗"/>
                            <m:ctrlPr>
                              <w:rPr>
                                <w:rFonts w:ascii="Cambria Math" w:hAnsi="Cambria Math"/>
                              </w:rPr>
                            </m:ctrlPr>
                          </m:accPr>
                          <m:e>
                            <m:r>
                              <m:rPr>
                                <m:sty m:val="p"/>
                              </m:rPr>
                              <w:rPr>
                                <w:rFonts w:ascii="Cambria Math" w:hAnsi="Cambria Math"/>
                              </w:rPr>
                              <m:t>v</m:t>
                            </m:r>
                          </m:e>
                        </m:acc>
                      </m:oMath>
                      <w:r w:rsidRPr="009648D1">
                        <w:rPr>
                          <w:rFonts w:ascii="Cambria" w:hAnsi="Cambria"/>
                        </w:rPr>
                        <w:t xml:space="preserve"> blir parallell med vektorn </w:t>
                      </w:r>
                      <m:oMath>
                        <m:acc>
                          <m:accPr>
                            <m:chr m:val="⃗"/>
                            <m:ctrlPr>
                              <w:rPr>
                                <w:rFonts w:ascii="Cambria Math" w:hAnsi="Cambria Math"/>
                              </w:rPr>
                            </m:ctrlPr>
                          </m:accPr>
                          <m:e>
                            <m:r>
                              <m:rPr>
                                <m:sty m:val="p"/>
                              </m:rPr>
                              <w:rPr>
                                <w:rFonts w:ascii="Cambria Math" w:hAnsi="Cambria Math"/>
                              </w:rPr>
                              <m:t>w</m:t>
                            </m:r>
                          </m:e>
                        </m:acc>
                        <m:r>
                          <m:rPr>
                            <m:sty m:val="p"/>
                          </m:rPr>
                          <w:rPr>
                            <w:rFonts w:ascii="Cambria Math" w:hAnsi="Cambria Math"/>
                          </w:rPr>
                          <m:t>=</m:t>
                        </m:r>
                        <m:d>
                          <m:dPr>
                            <m:ctrlPr>
                              <w:rPr>
                                <w:rFonts w:ascii="Cambria Math" w:hAnsi="Cambria Math"/>
                              </w:rPr>
                            </m:ctrlPr>
                          </m:dPr>
                          <m:e>
                            <m:r>
                              <m:rPr>
                                <m:sty m:val="p"/>
                              </m:rPr>
                              <w:rPr>
                                <w:rFonts w:ascii="Cambria Math" w:hAnsi="Cambria Math"/>
                              </w:rPr>
                              <m:t>1, 2</m:t>
                            </m:r>
                          </m:e>
                        </m:d>
                      </m:oMath>
                    </w:p>
                    <w:p w:rsidR="001B4A72" w:rsidRPr="008652B7" w:rsidRDefault="001B4A72" w:rsidP="00EB0FEB">
                      <w:pPr>
                        <w:pStyle w:val="ListParagraph"/>
                        <w:rPr>
                          <w:rFonts w:ascii="Cambria" w:hAnsi="Cambria"/>
                        </w:rPr>
                      </w:pPr>
                    </w:p>
                    <w:p w:rsidR="001B4A72" w:rsidRPr="00052688" w:rsidRDefault="001B4A72" w:rsidP="00F6587B">
                      <w:pPr>
                        <w:pStyle w:val="ListParagraph"/>
                        <w:numPr>
                          <w:ilvl w:val="0"/>
                          <w:numId w:val="91"/>
                        </w:numPr>
                        <w:ind w:left="567" w:hanging="567"/>
                        <w:rPr>
                          <w:rFonts w:ascii="Cambria" w:hAnsi="Cambria"/>
                        </w:rPr>
                      </w:pPr>
                      <w:r>
                        <w:rPr>
                          <w:rFonts w:ascii="Cambria" w:hAnsi="Cambria"/>
                        </w:rPr>
                        <w:t xml:space="preserve">Låt </w:t>
                      </w:r>
                      <m:oMath>
                        <m:acc>
                          <m:accPr>
                            <m:chr m:val="⃗"/>
                            <m:ctrlPr>
                              <w:rPr>
                                <w:rFonts w:ascii="Cambria Math" w:hAnsi="Cambria Math"/>
                                <w:i/>
                              </w:rPr>
                            </m:ctrlPr>
                          </m:accPr>
                          <m:e>
                            <m:r>
                              <w:rPr>
                                <w:rFonts w:ascii="Cambria Math" w:hAnsi="Cambria Math"/>
                              </w:rPr>
                              <m:t>u</m:t>
                            </m:r>
                          </m:e>
                        </m:acc>
                        <m:r>
                          <w:rPr>
                            <w:rFonts w:ascii="Cambria Math" w:hAnsi="Cambria Math"/>
                          </w:rPr>
                          <m:t>=</m:t>
                        </m:r>
                        <m:d>
                          <m:dPr>
                            <m:ctrlPr>
                              <w:rPr>
                                <w:rFonts w:ascii="Cambria Math" w:hAnsi="Cambria Math"/>
                                <w:i/>
                              </w:rPr>
                            </m:ctrlPr>
                          </m:dPr>
                          <m:e>
                            <m:r>
                              <w:rPr>
                                <w:rFonts w:ascii="Cambria Math" w:hAnsi="Cambria Math"/>
                              </w:rPr>
                              <m:t>2, -1</m:t>
                            </m:r>
                          </m:e>
                        </m:d>
                      </m:oMath>
                      <w:r>
                        <w:rPr>
                          <w:rFonts w:ascii="Cambria" w:hAnsi="Cambria"/>
                        </w:rPr>
                        <w:t xml:space="preserve">, </w:t>
                      </w:r>
                      <m:oMath>
                        <m:acc>
                          <m:accPr>
                            <m:chr m:val="⃗"/>
                            <m:ctrlPr>
                              <w:rPr>
                                <w:rFonts w:ascii="Cambria Math" w:hAnsi="Cambria Math"/>
                                <w:i/>
                              </w:rPr>
                            </m:ctrlPr>
                          </m:accPr>
                          <m:e>
                            <m:r>
                              <w:rPr>
                                <w:rFonts w:ascii="Cambria Math" w:hAnsi="Cambria Math"/>
                              </w:rPr>
                              <m:t>v</m:t>
                            </m:r>
                          </m:e>
                        </m:acc>
                        <m:r>
                          <w:rPr>
                            <w:rFonts w:ascii="Cambria Math" w:hAnsi="Cambria Math"/>
                          </w:rPr>
                          <m:t>=</m:t>
                        </m:r>
                        <m:d>
                          <m:dPr>
                            <m:ctrlPr>
                              <w:rPr>
                                <w:rFonts w:ascii="Cambria Math" w:hAnsi="Cambria Math"/>
                                <w:i/>
                              </w:rPr>
                            </m:ctrlPr>
                          </m:dPr>
                          <m:e>
                            <m:r>
                              <w:rPr>
                                <w:rFonts w:ascii="Cambria Math" w:hAnsi="Cambria Math"/>
                              </w:rPr>
                              <m:t>-2, 4</m:t>
                            </m:r>
                          </m:e>
                        </m:d>
                      </m:oMath>
                      <w:r>
                        <w:rPr>
                          <w:rFonts w:ascii="Cambria" w:hAnsi="Cambria"/>
                        </w:rPr>
                        <w:t xml:space="preserve"> och </w:t>
                      </w:r>
                      <m:oMath>
                        <m:acc>
                          <m:accPr>
                            <m:chr m:val="⃗"/>
                            <m:ctrlPr>
                              <w:rPr>
                                <w:rFonts w:ascii="Cambria Math" w:hAnsi="Cambria Math"/>
                                <w:i/>
                              </w:rPr>
                            </m:ctrlPr>
                          </m:accPr>
                          <m:e>
                            <m:r>
                              <w:rPr>
                                <w:rFonts w:ascii="Cambria Math" w:hAnsi="Cambria Math"/>
                              </w:rPr>
                              <m:t>w</m:t>
                            </m:r>
                          </m:e>
                        </m:acc>
                        <m:r>
                          <w:rPr>
                            <w:rFonts w:ascii="Cambria Math" w:hAnsi="Cambria Math"/>
                          </w:rPr>
                          <m:t>=</m:t>
                        </m:r>
                        <m:d>
                          <m:dPr>
                            <m:ctrlPr>
                              <w:rPr>
                                <w:rFonts w:ascii="Cambria Math" w:hAnsi="Cambria Math"/>
                                <w:i/>
                              </w:rPr>
                            </m:ctrlPr>
                          </m:dPr>
                          <m:e>
                            <m:r>
                              <w:rPr>
                                <w:rFonts w:ascii="Cambria Math" w:hAnsi="Cambria Math"/>
                              </w:rPr>
                              <m:t>-5, 7</m:t>
                            </m:r>
                          </m:e>
                        </m:d>
                      </m:oMath>
                      <w:r>
                        <w:rPr>
                          <w:rFonts w:ascii="Cambria" w:hAnsi="Cambria"/>
                        </w:rPr>
                        <w:t xml:space="preserve">. Bestäm de reella talen </w:t>
                      </w:r>
                      <m:oMath>
                        <m:r>
                          <w:rPr>
                            <w:rFonts w:ascii="Cambria Math" w:hAnsi="Cambria Math"/>
                          </w:rPr>
                          <m:t>s</m:t>
                        </m:r>
                      </m:oMath>
                      <w:r>
                        <w:rPr>
                          <w:rFonts w:ascii="Cambria" w:hAnsi="Cambria"/>
                        </w:rPr>
                        <w:t xml:space="preserve"> och </w:t>
                      </w:r>
                      <m:oMath>
                        <m:r>
                          <w:rPr>
                            <w:rFonts w:ascii="Cambria Math" w:hAnsi="Cambria Math"/>
                          </w:rPr>
                          <m:t>t</m:t>
                        </m:r>
                      </m:oMath>
                      <w:r>
                        <w:rPr>
                          <w:rFonts w:ascii="Cambria" w:hAnsi="Cambria"/>
                        </w:rPr>
                        <w:t xml:space="preserve"> så att vektorn</w:t>
                      </w:r>
                      <w:r>
                        <w:rPr>
                          <w:rFonts w:ascii="Cambria" w:hAnsi="Cambria"/>
                        </w:rPr>
                        <w:tab/>
                        <w:t xml:space="preserve"> </w:t>
                      </w:r>
                      <m:oMath>
                        <m:r>
                          <w:rPr>
                            <w:rFonts w:ascii="Cambria Math" w:hAnsi="Cambria Math"/>
                          </w:rPr>
                          <m:t>s</m:t>
                        </m:r>
                        <m:acc>
                          <m:accPr>
                            <m:chr m:val="⃗"/>
                            <m:ctrlPr>
                              <w:rPr>
                                <w:rFonts w:ascii="Cambria Math" w:hAnsi="Cambria Math"/>
                                <w:i/>
                              </w:rPr>
                            </m:ctrlPr>
                          </m:accPr>
                          <m:e>
                            <m:r>
                              <w:rPr>
                                <w:rFonts w:ascii="Cambria Math" w:hAnsi="Cambria Math"/>
                              </w:rPr>
                              <m:t>u</m:t>
                            </m:r>
                          </m:e>
                        </m:acc>
                        <m:r>
                          <w:rPr>
                            <w:rFonts w:ascii="Cambria Math" w:hAnsi="Cambria Math"/>
                          </w:rPr>
                          <m:t>+t</m:t>
                        </m:r>
                        <m:acc>
                          <m:accPr>
                            <m:chr m:val="⃗"/>
                            <m:ctrlPr>
                              <w:rPr>
                                <w:rFonts w:ascii="Cambria Math" w:hAnsi="Cambria Math"/>
                                <w:i/>
                              </w:rPr>
                            </m:ctrlPr>
                          </m:accPr>
                          <m:e>
                            <m:r>
                              <w:rPr>
                                <w:rFonts w:ascii="Cambria Math" w:hAnsi="Cambria Math"/>
                              </w:rPr>
                              <m:t>v</m:t>
                            </m:r>
                          </m:e>
                        </m:acc>
                      </m:oMath>
                      <w:r>
                        <w:rPr>
                          <w:rFonts w:ascii="Cambria" w:hAnsi="Cambria"/>
                        </w:rPr>
                        <w:t xml:space="preserve"> får samma riktning som </w:t>
                      </w:r>
                      <m:oMath>
                        <m:acc>
                          <m:accPr>
                            <m:chr m:val="⃗"/>
                            <m:ctrlPr>
                              <w:rPr>
                                <w:rFonts w:ascii="Cambria Math" w:hAnsi="Cambria Math"/>
                                <w:i/>
                              </w:rPr>
                            </m:ctrlPr>
                          </m:accPr>
                          <m:e>
                            <m:r>
                              <w:rPr>
                                <w:rFonts w:ascii="Cambria Math" w:hAnsi="Cambria Math"/>
                              </w:rPr>
                              <m:t>w</m:t>
                            </m:r>
                          </m:e>
                        </m:acc>
                      </m:oMath>
                      <w:r>
                        <w:rPr>
                          <w:rFonts w:ascii="Cambria" w:hAnsi="Cambria"/>
                        </w:rPr>
                        <w:t xml:space="preserve"> samt blir dubbelt så lång.</w:t>
                      </w:r>
                    </w:p>
                    <w:p w:rsidR="001B4A72" w:rsidRPr="00052688" w:rsidRDefault="001B4A72" w:rsidP="00EB0FEB">
                      <w:pPr>
                        <w:rPr>
                          <w:rFonts w:ascii="Cambria" w:hAnsi="Cambria"/>
                        </w:rPr>
                      </w:pPr>
                    </w:p>
                  </w:txbxContent>
                </v:textbox>
              </v:shape>
            </w:pict>
          </mc:Fallback>
        </mc:AlternateContent>
      </w:r>
      <w:r w:rsidR="003E4B24">
        <w:rPr>
          <w:rFonts w:ascii="Cambria" w:eastAsiaTheme="minorEastAsia" w:hAnsi="Cambria"/>
          <w:noProof/>
          <w:sz w:val="24"/>
          <w:szCs w:val="24"/>
          <w:lang w:eastAsia="sv-SE"/>
        </w:rPr>
        <mc:AlternateContent>
          <mc:Choice Requires="wps">
            <w:drawing>
              <wp:anchor distT="0" distB="0" distL="114300" distR="114300" simplePos="0" relativeHeight="251913728" behindDoc="0" locked="0" layoutInCell="1" allowOverlap="1" wp14:anchorId="48ED6FEA" wp14:editId="57EB32E8">
                <wp:simplePos x="0" y="0"/>
                <wp:positionH relativeFrom="column">
                  <wp:posOffset>133350</wp:posOffset>
                </wp:positionH>
                <wp:positionV relativeFrom="paragraph">
                  <wp:posOffset>252095</wp:posOffset>
                </wp:positionV>
                <wp:extent cx="2771775" cy="6694170"/>
                <wp:effectExtent l="0" t="0" r="0" b="0"/>
                <wp:wrapNone/>
                <wp:docPr id="1389" name="Textruta 1389"/>
                <wp:cNvGraphicFramePr/>
                <a:graphic xmlns:a="http://schemas.openxmlformats.org/drawingml/2006/main">
                  <a:graphicData uri="http://schemas.microsoft.com/office/word/2010/wordprocessingShape">
                    <wps:wsp>
                      <wps:cNvSpPr txBox="1"/>
                      <wps:spPr>
                        <a:xfrm>
                          <a:off x="0" y="0"/>
                          <a:ext cx="2771775" cy="66941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F6587B">
                            <w:pPr>
                              <w:pStyle w:val="ListParagraph"/>
                              <w:numPr>
                                <w:ilvl w:val="0"/>
                                <w:numId w:val="109"/>
                              </w:numPr>
                              <w:ind w:left="570" w:hanging="570"/>
                              <w:rPr>
                                <w:rFonts w:ascii="Cambria" w:hAnsi="Cambria"/>
                              </w:rPr>
                            </w:pPr>
                            <w:r>
                              <w:rPr>
                                <w:rFonts w:ascii="Cambria" w:hAnsi="Cambria"/>
                              </w:rPr>
                              <w:t xml:space="preserve">Låt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=(1, 4)</m:t>
                              </m:r>
                            </m:oMath>
                            <w:r>
                              <w:rPr>
                                <w:rFonts w:ascii="Cambria" w:hAnsi="Cambria"/>
                              </w:rPr>
                              <w:t xml:space="preserve"> och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=(2, -2)</m:t>
                              </m:r>
                            </m:oMath>
                            <w:r>
                              <w:rPr>
                                <w:rFonts w:ascii="Cambria" w:hAnsi="Cambria"/>
                              </w:rPr>
                              <w:t>. Beräkna i koordinatform</w:t>
                            </w:r>
                          </w:p>
                          <w:p w:rsidR="001B4A72" w:rsidRPr="00E912C2" w:rsidRDefault="001B4A72" w:rsidP="00F6587B">
                            <w:pPr>
                              <w:pStyle w:val="ListParagraph"/>
                              <w:numPr>
                                <w:ilvl w:val="0"/>
                                <w:numId w:val="92"/>
                              </w:numPr>
                              <w:ind w:left="855" w:hanging="285"/>
                              <w:rPr>
                                <w:rFonts w:ascii="Cambria" w:eastAsiaTheme="minorEastAsia" w:hAnsi="Cambria"/>
                              </w:rPr>
                            </w:pPr>
                            <m:oMath>
                              <m:r>
                                <w:rPr>
                                  <w:rFonts w:ascii="Cambria Math" w:eastAsiaTheme="minorHAnsi" w:hAnsi="Cambria Math"/>
                                </w:rPr>
                                <m:t>3</m:t>
                              </m:r>
                              <m:acc>
                                <m:accPr>
                                  <m:chr m:val="⃗"/>
                                  <m:ctrlPr>
                                    <w:rPr>
                                      <w:rFonts w:ascii="Cambria Math" w:eastAsiaTheme="minorHAnsi" w:hAnsi="Cambria Math"/>
                                      <w:i/>
                                    </w:rPr>
                                  </m:ctrlPr>
                                </m:accPr>
                                <m:e>
                                  <m:r>
                                    <w:rPr>
                                      <w:rFonts w:ascii="Cambria Math" w:hAnsi="Cambria Math"/>
                                    </w:rPr>
                                    <m:t>u</m:t>
                                  </m:r>
                                </m:e>
                              </m:acc>
                            </m:oMath>
                          </w:p>
                          <w:p w:rsidR="001B4A72" w:rsidRPr="00BA01E7" w:rsidRDefault="001B4A72" w:rsidP="00F6587B">
                            <w:pPr>
                              <w:pStyle w:val="ListParagraph"/>
                              <w:numPr>
                                <w:ilvl w:val="0"/>
                                <w:numId w:val="92"/>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1B4A72" w:rsidRPr="00BA01E7" w:rsidRDefault="001B4A72" w:rsidP="00F6587B">
                            <w:pPr>
                              <w:pStyle w:val="ListParagraph"/>
                              <w:numPr>
                                <w:ilvl w:val="0"/>
                                <w:numId w:val="92"/>
                              </w:numPr>
                              <w:ind w:left="855" w:hanging="285"/>
                              <w:rPr>
                                <w:rFonts w:ascii="Cambria" w:hAnsi="Cambria"/>
                              </w:rPr>
                            </w:pPr>
                            <m:oMath>
                              <m:r>
                                <w:rPr>
                                  <w:rFonts w:ascii="Cambria Math" w:hAnsi="Cambria Math"/>
                                </w:rPr>
                                <m:t>-</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1B4A72" w:rsidRPr="00477703" w:rsidRDefault="001B4A72" w:rsidP="00F6587B">
                            <w:pPr>
                              <w:pStyle w:val="ListParagraph"/>
                              <w:numPr>
                                <w:ilvl w:val="0"/>
                                <w:numId w:val="92"/>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1B4A72" w:rsidRPr="003E4B24" w:rsidRDefault="001B4A72" w:rsidP="003E4B24">
                            <w:pPr>
                              <w:rPr>
                                <w:rFonts w:ascii="Cambria" w:hAnsi="Cambria"/>
                              </w:rPr>
                            </w:pPr>
                          </w:p>
                          <w:p w:rsidR="001B4A72" w:rsidRPr="00052688" w:rsidRDefault="001B4A72" w:rsidP="00F6587B">
                            <w:pPr>
                              <w:pStyle w:val="ListParagraph"/>
                              <w:numPr>
                                <w:ilvl w:val="0"/>
                                <w:numId w:val="109"/>
                              </w:numPr>
                              <w:ind w:left="570" w:hanging="570"/>
                              <w:rPr>
                                <w:rFonts w:ascii="Cambria" w:hAnsi="Cambria"/>
                              </w:rPr>
                            </w:pPr>
                            <w:r>
                              <w:rPr>
                                <w:rFonts w:ascii="Cambria" w:hAnsi="Cambria"/>
                              </w:rPr>
                              <w:t xml:space="preserve">Rita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 xml:space="preserve"> samt skriv den </w:t>
                            </w:r>
                            <w:r w:rsidRPr="00477703">
                              <w:rPr>
                                <w:rFonts w:ascii="Cambria" w:hAnsi="Cambria"/>
                              </w:rPr>
                              <w:t xml:space="preserve">med hjälp av basvektorerna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x</m:t>
                                      </m:r>
                                    </m:sub>
                                  </m:sSub>
                                </m:e>
                              </m:acc>
                            </m:oMath>
                            <w:r w:rsidRPr="00477703">
                              <w:rPr>
                                <w:rFonts w:ascii="Cambria" w:hAnsi="Cambria"/>
                              </w:rPr>
                              <w:t xml:space="preserve"> och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y</m:t>
                                      </m:r>
                                    </m:sub>
                                  </m:sSub>
                                </m:e>
                              </m:acc>
                            </m:oMath>
                          </w:p>
                          <w:p w:rsidR="001B4A72" w:rsidRPr="00477703" w:rsidRDefault="001B4A72" w:rsidP="00477703">
                            <w:pPr>
                              <w:rPr>
                                <w:rFonts w:ascii="Cambria" w:hAnsi="Cambria"/>
                              </w:rPr>
                            </w:pPr>
                          </w:p>
                          <w:p w:rsidR="001B4A72" w:rsidRPr="00E912C2" w:rsidRDefault="001B4A72" w:rsidP="00BA01E7">
                            <w:pPr>
                              <w:ind w:left="855" w:hanging="285"/>
                              <w:rPr>
                                <w:rFonts w:ascii="Cambria" w:hAnsi="Cambria"/>
                              </w:rPr>
                            </w:pPr>
                          </w:p>
                          <w:p w:rsidR="001B4A72" w:rsidRDefault="001B4A72" w:rsidP="00F6587B">
                            <w:pPr>
                              <w:pStyle w:val="ListParagraph"/>
                              <w:numPr>
                                <w:ilvl w:val="0"/>
                                <w:numId w:val="109"/>
                              </w:numPr>
                              <w:ind w:left="570" w:hanging="570"/>
                              <w:rPr>
                                <w:rFonts w:ascii="Cambria" w:hAnsi="Cambria"/>
                              </w:rPr>
                            </w:pPr>
                            <w:r>
                              <w:rPr>
                                <w:rFonts w:ascii="Cambria" w:hAnsi="Cambria"/>
                              </w:rPr>
                              <w:t xml:space="preserve">Vektorn </w:t>
                            </w:r>
                            <m:oMath>
                              <m:acc>
                                <m:accPr>
                                  <m:chr m:val="⃗"/>
                                  <m:ctrlPr>
                                    <w:rPr>
                                      <w:rFonts w:ascii="Cambria Math" w:hAnsi="Cambria Math"/>
                                      <w:i/>
                                    </w:rPr>
                                  </m:ctrlPr>
                                </m:accPr>
                                <m:e>
                                  <m:r>
                                    <w:rPr>
                                      <w:rFonts w:ascii="Cambria Math" w:hAnsi="Cambria Math"/>
                                    </w:rPr>
                                    <m:t>u</m:t>
                                  </m:r>
                                </m:e>
                              </m:acc>
                              <m:r>
                                <w:rPr>
                                  <w:rFonts w:ascii="Cambria Math" w:hAnsi="Cambria Math"/>
                                </w:rPr>
                                <m:t>=(-2, 5)</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=(1, 4)</m:t>
                              </m:r>
                            </m:oMath>
                            <w:r>
                              <w:rPr>
                                <w:rFonts w:ascii="Cambria" w:hAnsi="Cambria"/>
                              </w:rPr>
                              <w:t xml:space="preserve"> är givna. Beräkna</w:t>
                            </w:r>
                          </w:p>
                          <w:p w:rsidR="001B4A72" w:rsidRPr="00E912C2" w:rsidRDefault="001B4A72" w:rsidP="00F6587B">
                            <w:pPr>
                              <w:pStyle w:val="ListParagraph"/>
                              <w:numPr>
                                <w:ilvl w:val="0"/>
                                <w:numId w:val="93"/>
                              </w:numPr>
                              <w:ind w:left="855" w:hanging="285"/>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oMath>
                          </w:p>
                          <w:p w:rsidR="001B4A72" w:rsidRPr="00880177" w:rsidRDefault="001B4A72" w:rsidP="00F6587B">
                            <w:pPr>
                              <w:pStyle w:val="ListParagraph"/>
                              <w:numPr>
                                <w:ilvl w:val="0"/>
                                <w:numId w:val="93"/>
                              </w:numPr>
                              <w:ind w:left="855" w:hanging="285"/>
                              <w:rPr>
                                <w:rFonts w:ascii="Cambria" w:hAnsi="Cambria"/>
                              </w:rPr>
                            </w:pPr>
                            <m:oMath>
                              <m:d>
                                <m:dPr>
                                  <m:begChr m:val="|"/>
                                  <m:endChr m:val="|"/>
                                  <m:ctrlPr>
                                    <w:rPr>
                                      <w:rFonts w:ascii="Cambria Math" w:eastAsiaTheme="minorHAnsi" w:hAnsi="Cambria Math" w:cstheme="minorBidi"/>
                                      <w:i/>
                                      <w:sz w:val="20"/>
                                      <w:szCs w:val="20"/>
                                      <w:lang w:eastAsia="en-US"/>
                                    </w:rPr>
                                  </m:ctrlPr>
                                </m:dPr>
                                <m:e>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e>
                              </m:d>
                            </m:oMath>
                          </w:p>
                          <w:p w:rsidR="001B4A72" w:rsidRPr="00E912C2" w:rsidRDefault="001B4A72" w:rsidP="00880177">
                            <w:pPr>
                              <w:pStyle w:val="ListParagraph"/>
                              <w:ind w:left="855"/>
                              <w:rPr>
                                <w:rFonts w:ascii="Cambria" w:hAnsi="Cambria"/>
                              </w:rPr>
                            </w:pPr>
                          </w:p>
                          <w:p w:rsidR="001B4A72" w:rsidRDefault="001B4A72" w:rsidP="00F6587B">
                            <w:pPr>
                              <w:pStyle w:val="ListParagraph"/>
                              <w:numPr>
                                <w:ilvl w:val="0"/>
                                <w:numId w:val="109"/>
                              </w:numPr>
                              <w:ind w:left="570" w:hanging="570"/>
                              <w:rPr>
                                <w:rFonts w:ascii="Cambria" w:hAnsi="Cambria"/>
                              </w:rPr>
                            </w:pPr>
                            <w:r>
                              <w:rPr>
                                <w:rFonts w:ascii="Cambria" w:hAnsi="Cambria"/>
                              </w:rPr>
                              <w:t xml:space="preserve">Vektorerna </w:t>
                            </w:r>
                            <m:oMath>
                              <m:acc>
                                <m:accPr>
                                  <m:chr m:val="⃗"/>
                                  <m:ctrlPr>
                                    <w:rPr>
                                      <w:rFonts w:ascii="Cambria Math" w:hAnsi="Cambria Math"/>
                                      <w:i/>
                                    </w:rPr>
                                  </m:ctrlPr>
                                </m:accPr>
                                <m:e>
                                  <m:r>
                                    <w:rPr>
                                      <w:rFonts w:ascii="Cambria Math" w:hAnsi="Cambria Math"/>
                                    </w:rPr>
                                    <m:t>u</m:t>
                                  </m:r>
                                </m:e>
                              </m:acc>
                              <m:r>
                                <w:rPr>
                                  <w:rFonts w:ascii="Cambria Math" w:hAnsi="Cambria Math"/>
                                </w:rPr>
                                <m:t>=(0, 4)</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=(-4, 3)</m:t>
                              </m:r>
                            </m:oMath>
                            <w:r>
                              <w:rPr>
                                <w:rFonts w:ascii="Cambria" w:hAnsi="Cambria"/>
                              </w:rPr>
                              <w:t xml:space="preserve"> är givna. Beräkna</w:t>
                            </w:r>
                          </w:p>
                          <w:p w:rsidR="001B4A72" w:rsidRPr="000A504D" w:rsidRDefault="001B4A72" w:rsidP="00F6587B">
                            <w:pPr>
                              <w:pStyle w:val="ListParagraph"/>
                              <w:numPr>
                                <w:ilvl w:val="0"/>
                                <w:numId w:val="94"/>
                              </w:numPr>
                              <w:ind w:left="912" w:hanging="342"/>
                              <w:rPr>
                                <w:rFonts w:ascii="Cambria" w:eastAsiaTheme="minorEastAsia" w:hAnsi="Cambria"/>
                              </w:rPr>
                            </w:pPr>
                            <w:r w:rsidRPr="000A504D">
                              <w:rPr>
                                <w:rFonts w:ascii="Cambria" w:hAnsi="Cambria"/>
                              </w:rPr>
                              <w:t>3</w:t>
                            </w:r>
                            <m:oMath>
                              <m:d>
                                <m:dPr>
                                  <m:begChr m:val="|"/>
                                  <m:endChr m:val="|"/>
                                  <m:ctrlPr>
                                    <w:rPr>
                                      <w:rFonts w:ascii="Cambria Math" w:eastAsiaTheme="minorHAnsi" w:hAnsi="Cambria Math" w:cstheme="minorBidi"/>
                                      <w:i/>
                                      <w:lang w:eastAsia="en-US"/>
                                    </w:rPr>
                                  </m:ctrlPr>
                                </m:dPr>
                                <m:e>
                                  <m:acc>
                                    <m:accPr>
                                      <m:chr m:val="⃗"/>
                                      <m:ctrlPr>
                                        <w:rPr>
                                          <w:rFonts w:ascii="Cambria Math" w:eastAsiaTheme="minorHAnsi" w:hAnsi="Cambria Math" w:cstheme="minorBidi"/>
                                          <w:i/>
                                          <w:lang w:eastAsia="en-US"/>
                                        </w:rPr>
                                      </m:ctrlPr>
                                    </m:accPr>
                                    <m:e>
                                      <m:r>
                                        <w:rPr>
                                          <w:rFonts w:ascii="Cambria Math" w:hAnsi="Cambria Math"/>
                                        </w:rPr>
                                        <m:t>v</m:t>
                                      </m:r>
                                    </m:e>
                                  </m:acc>
                                </m:e>
                              </m:d>
                            </m:oMath>
                          </w:p>
                          <w:p w:rsidR="001B4A72" w:rsidRPr="000A504D" w:rsidRDefault="001B4A72" w:rsidP="00F6587B">
                            <w:pPr>
                              <w:pStyle w:val="ListParagraph"/>
                              <w:numPr>
                                <w:ilvl w:val="0"/>
                                <w:numId w:val="94"/>
                              </w:numPr>
                              <w:tabs>
                                <w:tab w:val="left" w:pos="570"/>
                              </w:tabs>
                              <w:ind w:left="912"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m:t>
                                  </m:r>
                                  <m:acc>
                                    <m:accPr>
                                      <m:chr m:val="⃗"/>
                                      <m:ctrlPr>
                                        <w:rPr>
                                          <w:rFonts w:ascii="Cambria Math" w:eastAsiaTheme="minorHAnsi" w:hAnsi="Cambria Math" w:cstheme="minorBidi"/>
                                          <w:i/>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lang w:eastAsia="en-US"/>
                                        </w:rPr>
                                      </m:ctrlPr>
                                    </m:accPr>
                                    <m:e>
                                      <m:r>
                                        <w:rPr>
                                          <w:rFonts w:ascii="Cambria Math" w:hAnsi="Cambria Math"/>
                                        </w:rPr>
                                        <m:t>v</m:t>
                                      </m:r>
                                    </m:e>
                                  </m:acc>
                                </m:e>
                              </m:d>
                              <m:r>
                                <w:rPr>
                                  <w:rFonts w:ascii="Cambria Math" w:eastAsiaTheme="minorEastAsia" w:hAnsi="Cambria Math"/>
                                </w:rPr>
                                <m:t xml:space="preserve"> </m:t>
                              </m:r>
                            </m:oMath>
                          </w:p>
                          <w:p w:rsidR="001B4A72" w:rsidRPr="000A504D" w:rsidRDefault="001B4A72" w:rsidP="00F6587B">
                            <w:pPr>
                              <w:pStyle w:val="ListParagraph"/>
                              <w:numPr>
                                <w:ilvl w:val="0"/>
                                <w:numId w:val="94"/>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r>
                                <w:rPr>
                                  <w:rFonts w:ascii="Cambria Math" w:hAnsi="Cambria Math"/>
                                </w:rPr>
                                <m:t>+</m:t>
                              </m:r>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v</m:t>
                                      </m:r>
                                    </m:e>
                                  </m:acc>
                                </m:e>
                              </m:d>
                            </m:oMath>
                          </w:p>
                          <w:p w:rsidR="001B4A72" w:rsidRPr="000A504D" w:rsidRDefault="001B4A72" w:rsidP="00F6587B">
                            <w:pPr>
                              <w:pStyle w:val="ListParagraph"/>
                              <w:numPr>
                                <w:ilvl w:val="0"/>
                                <w:numId w:val="94"/>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r>
                                    <w:rPr>
                                      <w:rFonts w:ascii="Cambria Math" w:hAnsi="Cambria Math"/>
                                    </w:rPr>
                                    <m:t>+</m:t>
                                  </m:r>
                                  <m:acc>
                                    <m:accPr>
                                      <m:chr m:val="⃗"/>
                                      <m:ctrlPr>
                                        <w:rPr>
                                          <w:rFonts w:ascii="Cambria Math" w:eastAsiaTheme="minorHAnsi" w:hAnsi="Cambria Math"/>
                                          <w:i/>
                                        </w:rPr>
                                      </m:ctrlPr>
                                    </m:accPr>
                                    <m:e>
                                      <m:r>
                                        <w:rPr>
                                          <w:rFonts w:ascii="Cambria Math" w:hAnsi="Cambria Math"/>
                                        </w:rPr>
                                        <m:t>v</m:t>
                                      </m:r>
                                    </m:e>
                                  </m:acc>
                                </m:e>
                              </m:d>
                            </m:oMath>
                          </w:p>
                          <w:p w:rsidR="001B4A72" w:rsidRPr="000A504D" w:rsidRDefault="001B4A72" w:rsidP="000A504D">
                            <w:pPr>
                              <w:ind w:firstLine="570"/>
                              <w:rPr>
                                <w:rFonts w:ascii="Cambria" w:hAnsi="Cambria"/>
                                <w:sz w:val="24"/>
                                <w:szCs w:val="24"/>
                                <w:lang w:eastAsia="sv-SE"/>
                              </w:rPr>
                            </w:pPr>
                          </w:p>
                          <w:p w:rsidR="001B4A72" w:rsidRPr="008945C2" w:rsidRDefault="001B4A72" w:rsidP="00F6587B">
                            <w:pPr>
                              <w:pStyle w:val="ListParagraph"/>
                              <w:numPr>
                                <w:ilvl w:val="0"/>
                                <w:numId w:val="109"/>
                              </w:numPr>
                              <w:ind w:left="570" w:hanging="570"/>
                              <w:rPr>
                                <w:rFonts w:ascii="Cambria" w:hAnsi="Cambria"/>
                              </w:rPr>
                            </w:pPr>
                            <w:r w:rsidRPr="008945C2">
                              <w:rPr>
                                <w:rFonts w:ascii="Cambria" w:hAnsi="Cambria"/>
                              </w:rPr>
                              <w:t xml:space="preserve">I ett koordinatsystem är en triangel ritad. Hörnen är placerade i punkterna </w:t>
                            </w:r>
                            <m:oMath>
                              <m:r>
                                <w:rPr>
                                  <w:rFonts w:ascii="Cambria Math" w:hAnsi="Cambria Math"/>
                                </w:rPr>
                                <m:t>P=</m:t>
                              </m:r>
                              <m:d>
                                <m:dPr>
                                  <m:ctrlPr>
                                    <w:rPr>
                                      <w:rFonts w:ascii="Cambria Math" w:hAnsi="Cambria Math"/>
                                      <w:i/>
                                    </w:rPr>
                                  </m:ctrlPr>
                                </m:dPr>
                                <m:e>
                                  <m:r>
                                    <w:rPr>
                                      <w:rFonts w:ascii="Cambria Math" w:hAnsi="Cambria Math"/>
                                    </w:rPr>
                                    <m:t>1, 2</m:t>
                                  </m:r>
                                </m:e>
                              </m:d>
                            </m:oMath>
                            <w:r w:rsidRPr="008945C2">
                              <w:rPr>
                                <w:rFonts w:ascii="Cambria" w:hAnsi="Cambria"/>
                              </w:rPr>
                              <w:t xml:space="preserve">, </w:t>
                            </w:r>
                            <m:oMath>
                              <m:r>
                                <w:rPr>
                                  <w:rFonts w:ascii="Cambria Math" w:hAnsi="Cambria Math"/>
                                </w:rPr>
                                <m:t>Q=</m:t>
                              </m:r>
                              <m:d>
                                <m:dPr>
                                  <m:ctrlPr>
                                    <w:rPr>
                                      <w:rFonts w:ascii="Cambria Math" w:hAnsi="Cambria Math"/>
                                      <w:i/>
                                    </w:rPr>
                                  </m:ctrlPr>
                                </m:dPr>
                                <m:e>
                                  <m:r>
                                    <w:rPr>
                                      <w:rFonts w:ascii="Cambria Math" w:hAnsi="Cambria Math"/>
                                    </w:rPr>
                                    <m:t>4, 0</m:t>
                                  </m:r>
                                </m:e>
                              </m:d>
                            </m:oMath>
                            <w:r w:rsidRPr="008945C2">
                              <w:rPr>
                                <w:rFonts w:ascii="Cambria" w:hAnsi="Cambria"/>
                              </w:rPr>
                              <w:t xml:space="preserve"> och </w:t>
                            </w:r>
                            <m:oMath>
                              <m:r>
                                <w:rPr>
                                  <w:rFonts w:ascii="Cambria Math" w:hAnsi="Cambria Math"/>
                                </w:rPr>
                                <m:t>R=</m:t>
                              </m:r>
                              <m:d>
                                <m:dPr>
                                  <m:ctrlPr>
                                    <w:rPr>
                                      <w:rFonts w:ascii="Cambria Math" w:hAnsi="Cambria Math"/>
                                      <w:i/>
                                    </w:rPr>
                                  </m:ctrlPr>
                                </m:dPr>
                                <m:e>
                                  <m:r>
                                    <w:rPr>
                                      <w:rFonts w:ascii="Cambria Math" w:hAnsi="Cambria Math"/>
                                    </w:rPr>
                                    <m:t>-1, -1</m:t>
                                  </m:r>
                                </m:e>
                              </m:d>
                            </m:oMath>
                            <w:r w:rsidRPr="008945C2">
                              <w:rPr>
                                <w:rFonts w:ascii="Cambria" w:hAnsi="Cambria"/>
                              </w:rPr>
                              <w:t>. Ange koordinaterna för vektorerna</w:t>
                            </w:r>
                          </w:p>
                          <w:p w:rsidR="001B4A72" w:rsidRPr="00D62199"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PQ</m:t>
                                  </m:r>
                                </m:e>
                              </m:acc>
                            </m:oMath>
                          </w:p>
                          <w:p w:rsidR="001B4A72" w:rsidRPr="00D62199"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QR</m:t>
                                  </m:r>
                                </m:e>
                              </m:acc>
                            </m:oMath>
                          </w:p>
                          <w:p w:rsidR="001B4A72" w:rsidRPr="00D62199"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RP</m:t>
                                  </m:r>
                                </m:e>
                              </m:acc>
                            </m:oMath>
                          </w:p>
                          <w:p w:rsidR="001B4A72"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PQ</m:t>
                                  </m:r>
                                </m:e>
                              </m:acc>
                              <m:r>
                                <w:rPr>
                                  <w:rFonts w:ascii="Cambria Math" w:hAnsi="Cambria Math"/>
                                </w:rPr>
                                <m:t>-</m:t>
                              </m:r>
                              <m:acc>
                                <m:accPr>
                                  <m:chr m:val="⃗"/>
                                  <m:ctrlPr>
                                    <w:rPr>
                                      <w:rFonts w:ascii="Cambria Math" w:hAnsi="Cambria Math"/>
                                      <w:i/>
                                    </w:rPr>
                                  </m:ctrlPr>
                                </m:accPr>
                                <m:e>
                                  <m:r>
                                    <w:rPr>
                                      <w:rFonts w:ascii="Cambria Math" w:hAnsi="Cambria Math"/>
                                    </w:rPr>
                                    <m:t>PR</m:t>
                                  </m:r>
                                </m:e>
                              </m:acc>
                            </m:oMath>
                          </w:p>
                          <w:p w:rsidR="001B4A72" w:rsidRPr="00477703" w:rsidRDefault="001B4A72" w:rsidP="00477703">
                            <w:pPr>
                              <w:ind w:left="567"/>
                              <w:rPr>
                                <w:rFonts w:ascii="Cambria" w:hAnsi="Cambria"/>
                              </w:rPr>
                            </w:pPr>
                          </w:p>
                          <w:p w:rsidR="001B4A72" w:rsidRDefault="001B4A72" w:rsidP="000A504D">
                            <w:pPr>
                              <w:ind w:left="567"/>
                              <w:rPr>
                                <w:rFonts w:ascii="Cambria" w:eastAsiaTheme="minorEastAsia" w:hAnsi="Cambria"/>
                                <w:sz w:val="24"/>
                                <w:szCs w:val="24"/>
                              </w:rPr>
                            </w:pPr>
                          </w:p>
                          <w:p w:rsidR="001B4A72" w:rsidRPr="000A504D" w:rsidRDefault="001B4A72" w:rsidP="000A504D">
                            <w:pPr>
                              <w:rPr>
                                <w:rFonts w:ascii="Cambria" w:hAnsi="Cambria"/>
                              </w:rPr>
                            </w:pPr>
                          </w:p>
                          <w:p w:rsidR="001B4A72" w:rsidRPr="005020A1" w:rsidRDefault="001B4A72" w:rsidP="006B6CB6">
                            <w:pPr>
                              <w:rPr>
                                <w:rFonts w:ascii="Cambria" w:hAnsi="Cambria"/>
                              </w:rPr>
                            </w:pPr>
                          </w:p>
                          <w:p w:rsidR="001B4A72" w:rsidRDefault="001B4A7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389" o:spid="_x0000_s1063" type="#_x0000_t202" style="position:absolute;margin-left:10.5pt;margin-top:19.85pt;width:218.25pt;height:527.1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" filled="f" stroked="f" strokeweight=".5pt">
                <v:textbox>
                  <w:txbxContent>
                    <w:p w:rsidR="001B4A72" w:rsidRDefault="001B4A72" w:rsidP="00F6587B">
                      <w:pPr>
                        <w:pStyle w:val="ListParagraph"/>
                        <w:numPr>
                          <w:ilvl w:val="0"/>
                          <w:numId w:val="109"/>
                        </w:numPr>
                        <w:ind w:left="570" w:hanging="570"/>
                        <w:rPr>
                          <w:rFonts w:ascii="Cambria" w:hAnsi="Cambria"/>
                        </w:rPr>
                      </w:pPr>
                      <w:r>
                        <w:rPr>
                          <w:rFonts w:ascii="Cambria" w:hAnsi="Cambria"/>
                        </w:rPr>
                        <w:t xml:space="preserve">Låt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=(1, 4)</m:t>
                        </m:r>
                      </m:oMath>
                      <w:r>
                        <w:rPr>
                          <w:rFonts w:ascii="Cambria" w:hAnsi="Cambria"/>
                        </w:rPr>
                        <w:t xml:space="preserve"> och </w:t>
                      </w:r>
                      <m:oMath>
                        <m:acc>
                          <m:accPr>
                            <m:chr m:val="⃗"/>
                            <m:ctrlPr>
                              <w:rPr>
                                <w:rFonts w:ascii="Cambria Math" w:hAnsi="Cambria Math"/>
                              </w:rPr>
                            </m:ctrlPr>
                          </m:accPr>
                          <m:e>
                            <m:r>
                              <m:rPr>
                                <m:sty m:val="p"/>
                              </m:rPr>
                              <w:rPr>
                                <w:rFonts w:ascii="Cambria Math" w:hAnsi="Cambria Math"/>
                              </w:rPr>
                              <m:t>v</m:t>
                            </m:r>
                          </m:e>
                        </m:acc>
                        <m:r>
                          <m:rPr>
                            <m:sty m:val="p"/>
                          </m:rPr>
                          <w:rPr>
                            <w:rFonts w:ascii="Cambria Math" w:hAnsi="Cambria Math"/>
                          </w:rPr>
                          <m:t>=(2, -2)</m:t>
                        </m:r>
                      </m:oMath>
                      <w:r>
                        <w:rPr>
                          <w:rFonts w:ascii="Cambria" w:hAnsi="Cambria"/>
                        </w:rPr>
                        <w:t>. Beräkna i koordinatform</w:t>
                      </w:r>
                    </w:p>
                    <w:p w:rsidR="001B4A72" w:rsidRPr="00E912C2" w:rsidRDefault="001B4A72" w:rsidP="00F6587B">
                      <w:pPr>
                        <w:pStyle w:val="ListParagraph"/>
                        <w:numPr>
                          <w:ilvl w:val="0"/>
                          <w:numId w:val="92"/>
                        </w:numPr>
                        <w:ind w:left="855" w:hanging="285"/>
                        <w:rPr>
                          <w:rFonts w:ascii="Cambria" w:eastAsiaTheme="minorEastAsia" w:hAnsi="Cambria"/>
                        </w:rPr>
                      </w:pPr>
                      <m:oMath>
                        <m:r>
                          <w:rPr>
                            <w:rFonts w:ascii="Cambria Math" w:eastAsiaTheme="minorHAnsi" w:hAnsi="Cambria Math"/>
                          </w:rPr>
                          <m:t>3</m:t>
                        </m:r>
                        <m:acc>
                          <m:accPr>
                            <m:chr m:val="⃗"/>
                            <m:ctrlPr>
                              <w:rPr>
                                <w:rFonts w:ascii="Cambria Math" w:eastAsiaTheme="minorHAnsi" w:hAnsi="Cambria Math"/>
                                <w:i/>
                              </w:rPr>
                            </m:ctrlPr>
                          </m:accPr>
                          <m:e>
                            <m:r>
                              <w:rPr>
                                <w:rFonts w:ascii="Cambria Math" w:hAnsi="Cambria Math"/>
                              </w:rPr>
                              <m:t>u</m:t>
                            </m:r>
                          </m:e>
                        </m:acc>
                      </m:oMath>
                    </w:p>
                    <w:p w:rsidR="001B4A72" w:rsidRPr="00BA01E7" w:rsidRDefault="001B4A72" w:rsidP="00F6587B">
                      <w:pPr>
                        <w:pStyle w:val="ListParagraph"/>
                        <w:numPr>
                          <w:ilvl w:val="0"/>
                          <w:numId w:val="92"/>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1B4A72" w:rsidRPr="00BA01E7" w:rsidRDefault="001B4A72" w:rsidP="00F6587B">
                      <w:pPr>
                        <w:pStyle w:val="ListParagraph"/>
                        <w:numPr>
                          <w:ilvl w:val="0"/>
                          <w:numId w:val="92"/>
                        </w:numPr>
                        <w:ind w:left="855" w:hanging="285"/>
                        <w:rPr>
                          <w:rFonts w:ascii="Cambria" w:hAnsi="Cambria"/>
                        </w:rPr>
                      </w:pPr>
                      <m:oMath>
                        <m:r>
                          <w:rPr>
                            <w:rFonts w:ascii="Cambria Math" w:hAnsi="Cambria Math"/>
                          </w:rPr>
                          <m:t>-</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1B4A72" w:rsidRPr="00477703" w:rsidRDefault="001B4A72" w:rsidP="00F6587B">
                      <w:pPr>
                        <w:pStyle w:val="ListParagraph"/>
                        <w:numPr>
                          <w:ilvl w:val="0"/>
                          <w:numId w:val="92"/>
                        </w:numPr>
                        <w:ind w:left="855" w:hanging="285"/>
                        <w:rPr>
                          <w:rFonts w:ascii="Cambria" w:hAnsi="Cambria"/>
                        </w:rPr>
                      </w:pPr>
                      <m:oMath>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2</m:t>
                            </m:r>
                          </m:den>
                        </m:f>
                        <m:acc>
                          <m:accPr>
                            <m:chr m:val="⃗"/>
                            <m:ctrlPr>
                              <w:rPr>
                                <w:rFonts w:ascii="Cambria Math" w:eastAsiaTheme="minorHAnsi" w:hAnsi="Cambria Math" w:cstheme="minorBidi"/>
                                <w:i/>
                                <w:sz w:val="20"/>
                                <w:szCs w:val="20"/>
                                <w:lang w:eastAsia="en-US"/>
                              </w:rPr>
                            </m:ctrlPr>
                          </m:accPr>
                          <m:e>
                            <m:r>
                              <w:rPr>
                                <w:rFonts w:ascii="Cambria Math" w:hAnsi="Cambria Math"/>
                              </w:rPr>
                              <m:t>v</m:t>
                            </m:r>
                          </m:e>
                        </m:acc>
                      </m:oMath>
                    </w:p>
                    <w:p w:rsidR="001B4A72" w:rsidRPr="003E4B24" w:rsidRDefault="001B4A72" w:rsidP="003E4B24">
                      <w:pPr>
                        <w:rPr>
                          <w:rFonts w:ascii="Cambria" w:hAnsi="Cambria"/>
                        </w:rPr>
                      </w:pPr>
                    </w:p>
                    <w:p w:rsidR="001B4A72" w:rsidRPr="00052688" w:rsidRDefault="001B4A72" w:rsidP="00F6587B">
                      <w:pPr>
                        <w:pStyle w:val="ListParagraph"/>
                        <w:numPr>
                          <w:ilvl w:val="0"/>
                          <w:numId w:val="109"/>
                        </w:numPr>
                        <w:ind w:left="570" w:hanging="570"/>
                        <w:rPr>
                          <w:rFonts w:ascii="Cambria" w:hAnsi="Cambria"/>
                        </w:rPr>
                      </w:pPr>
                      <w:r>
                        <w:rPr>
                          <w:rFonts w:ascii="Cambria" w:hAnsi="Cambria"/>
                        </w:rPr>
                        <w:t xml:space="preserve">Rita vektorn </w:t>
                      </w:r>
                      <m:oMath>
                        <m:acc>
                          <m:accPr>
                            <m:chr m:val="⃗"/>
                            <m:ctrlPr>
                              <w:rPr>
                                <w:rFonts w:ascii="Cambria Math" w:hAnsi="Cambria Math"/>
                              </w:rPr>
                            </m:ctrlPr>
                          </m:accPr>
                          <m:e>
                            <m:r>
                              <m:rPr>
                                <m:sty m:val="p"/>
                              </m:rPr>
                              <w:rPr>
                                <w:rFonts w:ascii="Cambria Math" w:hAnsi="Cambria Math"/>
                              </w:rPr>
                              <m:t>u</m:t>
                            </m:r>
                          </m:e>
                        </m:acc>
                        <m:r>
                          <m:rPr>
                            <m:sty m:val="p"/>
                          </m:rPr>
                          <w:rPr>
                            <w:rFonts w:ascii="Cambria Math" w:hAnsi="Cambria Math"/>
                          </w:rPr>
                          <m:t>=</m:t>
                        </m:r>
                        <m:d>
                          <m:dPr>
                            <m:ctrlPr>
                              <w:rPr>
                                <w:rFonts w:ascii="Cambria Math" w:hAnsi="Cambria Math"/>
                              </w:rPr>
                            </m:ctrlPr>
                          </m:dPr>
                          <m:e>
                            <m:r>
                              <m:rPr>
                                <m:sty m:val="p"/>
                              </m:rPr>
                              <w:rPr>
                                <w:rFonts w:ascii="Cambria Math" w:hAnsi="Cambria Math"/>
                              </w:rPr>
                              <m:t>6, -2</m:t>
                            </m:r>
                          </m:e>
                        </m:d>
                      </m:oMath>
                      <w:r>
                        <w:rPr>
                          <w:rFonts w:ascii="Cambria" w:hAnsi="Cambria"/>
                        </w:rPr>
                        <w:t xml:space="preserve"> samt skriv den </w:t>
                      </w:r>
                      <w:r w:rsidRPr="00477703">
                        <w:rPr>
                          <w:rFonts w:ascii="Cambria" w:hAnsi="Cambria"/>
                        </w:rPr>
                        <w:t xml:space="preserve">med hjälp av basvektorerna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x</m:t>
                                </m:r>
                              </m:sub>
                            </m:sSub>
                          </m:e>
                        </m:acc>
                      </m:oMath>
                      <w:r w:rsidRPr="00477703">
                        <w:rPr>
                          <w:rFonts w:ascii="Cambria" w:hAnsi="Cambria"/>
                        </w:rPr>
                        <w:t xml:space="preserve"> och </w:t>
                      </w:r>
                      <m:oMath>
                        <m:acc>
                          <m:accPr>
                            <m:chr m:val="⃗"/>
                            <m:ctrlPr>
                              <w:rPr>
                                <w:rFonts w:ascii="Cambria Math" w:hAnsi="Cambria Math"/>
                              </w:rPr>
                            </m:ctrlPr>
                          </m:accPr>
                          <m:e>
                            <m:sSub>
                              <m:sSubPr>
                                <m:ctrlPr>
                                  <w:rPr>
                                    <w:rFonts w:ascii="Cambria Math" w:hAnsi="Cambria Math"/>
                                  </w:rPr>
                                </m:ctrlPr>
                              </m:sSubPr>
                              <m:e>
                                <m:r>
                                  <m:rPr>
                                    <m:sty m:val="p"/>
                                  </m:rPr>
                                  <w:rPr>
                                    <w:rFonts w:ascii="Cambria Math" w:hAnsi="Cambria Math"/>
                                  </w:rPr>
                                  <m:t>e</m:t>
                                </m:r>
                              </m:e>
                              <m:sub>
                                <m:r>
                                  <m:rPr>
                                    <m:sty m:val="p"/>
                                  </m:rPr>
                                  <w:rPr>
                                    <w:rFonts w:ascii="Cambria Math" w:hAnsi="Cambria Math"/>
                                  </w:rPr>
                                  <m:t>y</m:t>
                                </m:r>
                              </m:sub>
                            </m:sSub>
                          </m:e>
                        </m:acc>
                      </m:oMath>
                    </w:p>
                    <w:p w:rsidR="001B4A72" w:rsidRPr="00477703" w:rsidRDefault="001B4A72" w:rsidP="00477703">
                      <w:pPr>
                        <w:rPr>
                          <w:rFonts w:ascii="Cambria" w:hAnsi="Cambria"/>
                        </w:rPr>
                      </w:pPr>
                    </w:p>
                    <w:p w:rsidR="001B4A72" w:rsidRPr="00E912C2" w:rsidRDefault="001B4A72" w:rsidP="00BA01E7">
                      <w:pPr>
                        <w:ind w:left="855" w:hanging="285"/>
                        <w:rPr>
                          <w:rFonts w:ascii="Cambria" w:hAnsi="Cambria"/>
                        </w:rPr>
                      </w:pPr>
                    </w:p>
                    <w:p w:rsidR="001B4A72" w:rsidRDefault="001B4A72" w:rsidP="00F6587B">
                      <w:pPr>
                        <w:pStyle w:val="ListParagraph"/>
                        <w:numPr>
                          <w:ilvl w:val="0"/>
                          <w:numId w:val="109"/>
                        </w:numPr>
                        <w:ind w:left="570" w:hanging="570"/>
                        <w:rPr>
                          <w:rFonts w:ascii="Cambria" w:hAnsi="Cambria"/>
                        </w:rPr>
                      </w:pPr>
                      <w:r>
                        <w:rPr>
                          <w:rFonts w:ascii="Cambria" w:hAnsi="Cambria"/>
                        </w:rPr>
                        <w:t xml:space="preserve">Vektorn </w:t>
                      </w:r>
                      <m:oMath>
                        <m:acc>
                          <m:accPr>
                            <m:chr m:val="⃗"/>
                            <m:ctrlPr>
                              <w:rPr>
                                <w:rFonts w:ascii="Cambria Math" w:hAnsi="Cambria Math"/>
                                <w:i/>
                              </w:rPr>
                            </m:ctrlPr>
                          </m:accPr>
                          <m:e>
                            <m:r>
                              <w:rPr>
                                <w:rFonts w:ascii="Cambria Math" w:hAnsi="Cambria Math"/>
                              </w:rPr>
                              <m:t>u</m:t>
                            </m:r>
                          </m:e>
                        </m:acc>
                        <m:r>
                          <w:rPr>
                            <w:rFonts w:ascii="Cambria Math" w:hAnsi="Cambria Math"/>
                          </w:rPr>
                          <m:t>=(-2, 5)</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=(1, 4)</m:t>
                        </m:r>
                      </m:oMath>
                      <w:r>
                        <w:rPr>
                          <w:rFonts w:ascii="Cambria" w:hAnsi="Cambria"/>
                        </w:rPr>
                        <w:t xml:space="preserve"> är givna. Beräkna</w:t>
                      </w:r>
                    </w:p>
                    <w:p w:rsidR="001B4A72" w:rsidRPr="00E912C2" w:rsidRDefault="001B4A72" w:rsidP="00F6587B">
                      <w:pPr>
                        <w:pStyle w:val="ListParagraph"/>
                        <w:numPr>
                          <w:ilvl w:val="0"/>
                          <w:numId w:val="93"/>
                        </w:numPr>
                        <w:ind w:left="855" w:hanging="285"/>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oMath>
                    </w:p>
                    <w:p w:rsidR="001B4A72" w:rsidRPr="00880177" w:rsidRDefault="001B4A72" w:rsidP="00F6587B">
                      <w:pPr>
                        <w:pStyle w:val="ListParagraph"/>
                        <w:numPr>
                          <w:ilvl w:val="0"/>
                          <w:numId w:val="93"/>
                        </w:numPr>
                        <w:ind w:left="855" w:hanging="285"/>
                        <w:rPr>
                          <w:rFonts w:ascii="Cambria" w:hAnsi="Cambria"/>
                        </w:rPr>
                      </w:pPr>
                      <m:oMath>
                        <m:d>
                          <m:dPr>
                            <m:begChr m:val="|"/>
                            <m:endChr m:val="|"/>
                            <m:ctrlPr>
                              <w:rPr>
                                <w:rFonts w:ascii="Cambria Math" w:eastAsiaTheme="minorHAnsi" w:hAnsi="Cambria Math" w:cstheme="minorBidi"/>
                                <w:i/>
                                <w:sz w:val="20"/>
                                <w:szCs w:val="20"/>
                                <w:lang w:eastAsia="en-US"/>
                              </w:rPr>
                            </m:ctrlPr>
                          </m:dPr>
                          <m:e>
                            <m:r>
                              <w:rPr>
                                <w:rFonts w:ascii="Cambria Math" w:hAnsi="Cambria Math"/>
                              </w:rPr>
                              <m:t>2</m:t>
                            </m:r>
                            <m:acc>
                              <m:accPr>
                                <m:chr m:val="⃗"/>
                                <m:ctrlPr>
                                  <w:rPr>
                                    <w:rFonts w:ascii="Cambria Math" w:eastAsiaTheme="minorHAnsi" w:hAnsi="Cambria Math" w:cstheme="minorBidi"/>
                                    <w:i/>
                                    <w:sz w:val="20"/>
                                    <w:szCs w:val="20"/>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sz w:val="20"/>
                                    <w:szCs w:val="20"/>
                                    <w:lang w:eastAsia="en-US"/>
                                  </w:rPr>
                                </m:ctrlPr>
                              </m:accPr>
                              <m:e>
                                <m:r>
                                  <w:rPr>
                                    <w:rFonts w:ascii="Cambria Math" w:hAnsi="Cambria Math"/>
                                  </w:rPr>
                                  <m:t>v</m:t>
                                </m:r>
                              </m:e>
                            </m:acc>
                          </m:e>
                        </m:d>
                      </m:oMath>
                    </w:p>
                    <w:p w:rsidR="001B4A72" w:rsidRPr="00E912C2" w:rsidRDefault="001B4A72" w:rsidP="00880177">
                      <w:pPr>
                        <w:pStyle w:val="ListParagraph"/>
                        <w:ind w:left="855"/>
                        <w:rPr>
                          <w:rFonts w:ascii="Cambria" w:hAnsi="Cambria"/>
                        </w:rPr>
                      </w:pPr>
                    </w:p>
                    <w:p w:rsidR="001B4A72" w:rsidRDefault="001B4A72" w:rsidP="00F6587B">
                      <w:pPr>
                        <w:pStyle w:val="ListParagraph"/>
                        <w:numPr>
                          <w:ilvl w:val="0"/>
                          <w:numId w:val="109"/>
                        </w:numPr>
                        <w:ind w:left="570" w:hanging="570"/>
                        <w:rPr>
                          <w:rFonts w:ascii="Cambria" w:hAnsi="Cambria"/>
                        </w:rPr>
                      </w:pPr>
                      <w:r>
                        <w:rPr>
                          <w:rFonts w:ascii="Cambria" w:hAnsi="Cambria"/>
                        </w:rPr>
                        <w:t xml:space="preserve">Vektorerna </w:t>
                      </w:r>
                      <m:oMath>
                        <m:acc>
                          <m:accPr>
                            <m:chr m:val="⃗"/>
                            <m:ctrlPr>
                              <w:rPr>
                                <w:rFonts w:ascii="Cambria Math" w:hAnsi="Cambria Math"/>
                                <w:i/>
                              </w:rPr>
                            </m:ctrlPr>
                          </m:accPr>
                          <m:e>
                            <m:r>
                              <w:rPr>
                                <w:rFonts w:ascii="Cambria Math" w:hAnsi="Cambria Math"/>
                              </w:rPr>
                              <m:t>u</m:t>
                            </m:r>
                          </m:e>
                        </m:acc>
                        <m:r>
                          <w:rPr>
                            <w:rFonts w:ascii="Cambria Math" w:hAnsi="Cambria Math"/>
                          </w:rPr>
                          <m:t>=(0, 4)</m:t>
                        </m:r>
                      </m:oMath>
                      <w:r>
                        <w:rPr>
                          <w:rFonts w:ascii="Cambria" w:hAnsi="Cambria"/>
                        </w:rPr>
                        <w:t xml:space="preserve"> och </w:t>
                      </w:r>
                      <m:oMath>
                        <m:acc>
                          <m:accPr>
                            <m:chr m:val="⃗"/>
                            <m:ctrlPr>
                              <w:rPr>
                                <w:rFonts w:ascii="Cambria Math" w:hAnsi="Cambria Math"/>
                                <w:i/>
                              </w:rPr>
                            </m:ctrlPr>
                          </m:accPr>
                          <m:e>
                            <m:r>
                              <w:rPr>
                                <w:rFonts w:ascii="Cambria Math" w:hAnsi="Cambria Math"/>
                              </w:rPr>
                              <m:t>v</m:t>
                            </m:r>
                          </m:e>
                        </m:acc>
                        <m:r>
                          <w:rPr>
                            <w:rFonts w:ascii="Cambria Math" w:hAnsi="Cambria Math"/>
                          </w:rPr>
                          <m:t>=(-4, 3)</m:t>
                        </m:r>
                      </m:oMath>
                      <w:r>
                        <w:rPr>
                          <w:rFonts w:ascii="Cambria" w:hAnsi="Cambria"/>
                        </w:rPr>
                        <w:t xml:space="preserve"> är givna. Beräkna</w:t>
                      </w:r>
                    </w:p>
                    <w:p w:rsidR="001B4A72" w:rsidRPr="000A504D" w:rsidRDefault="001B4A72" w:rsidP="00F6587B">
                      <w:pPr>
                        <w:pStyle w:val="ListParagraph"/>
                        <w:numPr>
                          <w:ilvl w:val="0"/>
                          <w:numId w:val="94"/>
                        </w:numPr>
                        <w:ind w:left="912" w:hanging="342"/>
                        <w:rPr>
                          <w:rFonts w:ascii="Cambria" w:eastAsiaTheme="minorEastAsia" w:hAnsi="Cambria"/>
                        </w:rPr>
                      </w:pPr>
                      <w:r w:rsidRPr="000A504D">
                        <w:rPr>
                          <w:rFonts w:ascii="Cambria" w:hAnsi="Cambria"/>
                        </w:rPr>
                        <w:t>3</w:t>
                      </w:r>
                      <m:oMath>
                        <m:d>
                          <m:dPr>
                            <m:begChr m:val="|"/>
                            <m:endChr m:val="|"/>
                            <m:ctrlPr>
                              <w:rPr>
                                <w:rFonts w:ascii="Cambria Math" w:eastAsiaTheme="minorHAnsi" w:hAnsi="Cambria Math" w:cstheme="minorBidi"/>
                                <w:i/>
                                <w:lang w:eastAsia="en-US"/>
                              </w:rPr>
                            </m:ctrlPr>
                          </m:dPr>
                          <m:e>
                            <m:acc>
                              <m:accPr>
                                <m:chr m:val="⃗"/>
                                <m:ctrlPr>
                                  <w:rPr>
                                    <w:rFonts w:ascii="Cambria Math" w:eastAsiaTheme="minorHAnsi" w:hAnsi="Cambria Math" w:cstheme="minorBidi"/>
                                    <w:i/>
                                    <w:lang w:eastAsia="en-US"/>
                                  </w:rPr>
                                </m:ctrlPr>
                              </m:accPr>
                              <m:e>
                                <m:r>
                                  <w:rPr>
                                    <w:rFonts w:ascii="Cambria Math" w:hAnsi="Cambria Math"/>
                                  </w:rPr>
                                  <m:t>v</m:t>
                                </m:r>
                              </m:e>
                            </m:acc>
                          </m:e>
                        </m:d>
                      </m:oMath>
                    </w:p>
                    <w:p w:rsidR="001B4A72" w:rsidRPr="000A504D" w:rsidRDefault="001B4A72" w:rsidP="00F6587B">
                      <w:pPr>
                        <w:pStyle w:val="ListParagraph"/>
                        <w:numPr>
                          <w:ilvl w:val="0"/>
                          <w:numId w:val="94"/>
                        </w:numPr>
                        <w:tabs>
                          <w:tab w:val="left" w:pos="570"/>
                        </w:tabs>
                        <w:ind w:left="912"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2</m:t>
                            </m:r>
                            <m:acc>
                              <m:accPr>
                                <m:chr m:val="⃗"/>
                                <m:ctrlPr>
                                  <w:rPr>
                                    <w:rFonts w:ascii="Cambria Math" w:eastAsiaTheme="minorHAnsi" w:hAnsi="Cambria Math" w:cstheme="minorBidi"/>
                                    <w:i/>
                                    <w:lang w:eastAsia="en-US"/>
                                  </w:rPr>
                                </m:ctrlPr>
                              </m:accPr>
                              <m:e>
                                <m:r>
                                  <w:rPr>
                                    <w:rFonts w:ascii="Cambria Math" w:hAnsi="Cambria Math"/>
                                  </w:rPr>
                                  <m:t>u</m:t>
                                </m:r>
                              </m:e>
                            </m:acc>
                            <m:r>
                              <w:rPr>
                                <w:rFonts w:ascii="Cambria Math" w:hAnsi="Cambria Math"/>
                              </w:rPr>
                              <m:t>-3</m:t>
                            </m:r>
                            <m:acc>
                              <m:accPr>
                                <m:chr m:val="⃗"/>
                                <m:ctrlPr>
                                  <w:rPr>
                                    <w:rFonts w:ascii="Cambria Math" w:eastAsiaTheme="minorHAnsi" w:hAnsi="Cambria Math" w:cstheme="minorBidi"/>
                                    <w:i/>
                                    <w:lang w:eastAsia="en-US"/>
                                  </w:rPr>
                                </m:ctrlPr>
                              </m:accPr>
                              <m:e>
                                <m:r>
                                  <w:rPr>
                                    <w:rFonts w:ascii="Cambria Math" w:hAnsi="Cambria Math"/>
                                  </w:rPr>
                                  <m:t>v</m:t>
                                </m:r>
                              </m:e>
                            </m:acc>
                          </m:e>
                        </m:d>
                        <m:r>
                          <w:rPr>
                            <w:rFonts w:ascii="Cambria Math" w:eastAsiaTheme="minorEastAsia" w:hAnsi="Cambria Math"/>
                          </w:rPr>
                          <m:t xml:space="preserve"> </m:t>
                        </m:r>
                      </m:oMath>
                    </w:p>
                    <w:p w:rsidR="001B4A72" w:rsidRPr="000A504D" w:rsidRDefault="001B4A72" w:rsidP="00F6587B">
                      <w:pPr>
                        <w:pStyle w:val="ListParagraph"/>
                        <w:numPr>
                          <w:ilvl w:val="0"/>
                          <w:numId w:val="94"/>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e>
                        </m:d>
                        <m:r>
                          <w:rPr>
                            <w:rFonts w:ascii="Cambria Math" w:hAnsi="Cambria Math"/>
                          </w:rPr>
                          <m:t>+</m:t>
                        </m:r>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v</m:t>
                                </m:r>
                              </m:e>
                            </m:acc>
                          </m:e>
                        </m:d>
                      </m:oMath>
                    </w:p>
                    <w:p w:rsidR="001B4A72" w:rsidRPr="000A504D" w:rsidRDefault="001B4A72" w:rsidP="00F6587B">
                      <w:pPr>
                        <w:pStyle w:val="ListParagraph"/>
                        <w:numPr>
                          <w:ilvl w:val="0"/>
                          <w:numId w:val="94"/>
                        </w:numPr>
                        <w:tabs>
                          <w:tab w:val="left" w:pos="570"/>
                        </w:tabs>
                        <w:ind w:left="912" w:hanging="342"/>
                        <w:rPr>
                          <w:rFonts w:ascii="Cambria" w:eastAsiaTheme="minorEastAsia" w:hAnsi="Cambria"/>
                        </w:rPr>
                      </w:pPr>
                      <m:oMath>
                        <m:d>
                          <m:dPr>
                            <m:begChr m:val="|"/>
                            <m:endChr m:val="|"/>
                            <m:ctrlPr>
                              <w:rPr>
                                <w:rFonts w:ascii="Cambria Math" w:eastAsiaTheme="minorHAnsi" w:hAnsi="Cambria Math"/>
                                <w:i/>
                              </w:rPr>
                            </m:ctrlPr>
                          </m:dPr>
                          <m:e>
                            <m:acc>
                              <m:accPr>
                                <m:chr m:val="⃗"/>
                                <m:ctrlPr>
                                  <w:rPr>
                                    <w:rFonts w:ascii="Cambria Math" w:eastAsiaTheme="minorHAnsi" w:hAnsi="Cambria Math"/>
                                    <w:i/>
                                  </w:rPr>
                                </m:ctrlPr>
                              </m:accPr>
                              <m:e>
                                <m:r>
                                  <w:rPr>
                                    <w:rFonts w:ascii="Cambria Math" w:hAnsi="Cambria Math"/>
                                  </w:rPr>
                                  <m:t>u</m:t>
                                </m:r>
                              </m:e>
                            </m:acc>
                            <m:r>
                              <w:rPr>
                                <w:rFonts w:ascii="Cambria Math" w:hAnsi="Cambria Math"/>
                              </w:rPr>
                              <m:t>+</m:t>
                            </m:r>
                            <m:acc>
                              <m:accPr>
                                <m:chr m:val="⃗"/>
                                <m:ctrlPr>
                                  <w:rPr>
                                    <w:rFonts w:ascii="Cambria Math" w:eastAsiaTheme="minorHAnsi" w:hAnsi="Cambria Math"/>
                                    <w:i/>
                                  </w:rPr>
                                </m:ctrlPr>
                              </m:accPr>
                              <m:e>
                                <m:r>
                                  <w:rPr>
                                    <w:rFonts w:ascii="Cambria Math" w:hAnsi="Cambria Math"/>
                                  </w:rPr>
                                  <m:t>v</m:t>
                                </m:r>
                              </m:e>
                            </m:acc>
                          </m:e>
                        </m:d>
                      </m:oMath>
                    </w:p>
                    <w:p w:rsidR="001B4A72" w:rsidRPr="000A504D" w:rsidRDefault="001B4A72" w:rsidP="000A504D">
                      <w:pPr>
                        <w:ind w:firstLine="570"/>
                        <w:rPr>
                          <w:rFonts w:ascii="Cambria" w:hAnsi="Cambria"/>
                          <w:sz w:val="24"/>
                          <w:szCs w:val="24"/>
                          <w:lang w:eastAsia="sv-SE"/>
                        </w:rPr>
                      </w:pPr>
                    </w:p>
                    <w:p w:rsidR="001B4A72" w:rsidRPr="008945C2" w:rsidRDefault="001B4A72" w:rsidP="00F6587B">
                      <w:pPr>
                        <w:pStyle w:val="ListParagraph"/>
                        <w:numPr>
                          <w:ilvl w:val="0"/>
                          <w:numId w:val="109"/>
                        </w:numPr>
                        <w:ind w:left="570" w:hanging="570"/>
                        <w:rPr>
                          <w:rFonts w:ascii="Cambria" w:hAnsi="Cambria"/>
                        </w:rPr>
                      </w:pPr>
                      <w:r w:rsidRPr="008945C2">
                        <w:rPr>
                          <w:rFonts w:ascii="Cambria" w:hAnsi="Cambria"/>
                        </w:rPr>
                        <w:t xml:space="preserve">I ett koordinatsystem är en triangel ritad. Hörnen är placerade i punkterna </w:t>
                      </w:r>
                      <m:oMath>
                        <m:r>
                          <w:rPr>
                            <w:rFonts w:ascii="Cambria Math" w:hAnsi="Cambria Math"/>
                          </w:rPr>
                          <m:t>P=</m:t>
                        </m:r>
                        <m:d>
                          <m:dPr>
                            <m:ctrlPr>
                              <w:rPr>
                                <w:rFonts w:ascii="Cambria Math" w:hAnsi="Cambria Math"/>
                                <w:i/>
                              </w:rPr>
                            </m:ctrlPr>
                          </m:dPr>
                          <m:e>
                            <m:r>
                              <w:rPr>
                                <w:rFonts w:ascii="Cambria Math" w:hAnsi="Cambria Math"/>
                              </w:rPr>
                              <m:t>1, 2</m:t>
                            </m:r>
                          </m:e>
                        </m:d>
                      </m:oMath>
                      <w:r w:rsidRPr="008945C2">
                        <w:rPr>
                          <w:rFonts w:ascii="Cambria" w:hAnsi="Cambria"/>
                        </w:rPr>
                        <w:t xml:space="preserve">, </w:t>
                      </w:r>
                      <m:oMath>
                        <m:r>
                          <w:rPr>
                            <w:rFonts w:ascii="Cambria Math" w:hAnsi="Cambria Math"/>
                          </w:rPr>
                          <m:t>Q=</m:t>
                        </m:r>
                        <m:d>
                          <m:dPr>
                            <m:ctrlPr>
                              <w:rPr>
                                <w:rFonts w:ascii="Cambria Math" w:hAnsi="Cambria Math"/>
                                <w:i/>
                              </w:rPr>
                            </m:ctrlPr>
                          </m:dPr>
                          <m:e>
                            <m:r>
                              <w:rPr>
                                <w:rFonts w:ascii="Cambria Math" w:hAnsi="Cambria Math"/>
                              </w:rPr>
                              <m:t>4, 0</m:t>
                            </m:r>
                          </m:e>
                        </m:d>
                      </m:oMath>
                      <w:r w:rsidRPr="008945C2">
                        <w:rPr>
                          <w:rFonts w:ascii="Cambria" w:hAnsi="Cambria"/>
                        </w:rPr>
                        <w:t xml:space="preserve"> och </w:t>
                      </w:r>
                      <m:oMath>
                        <m:r>
                          <w:rPr>
                            <w:rFonts w:ascii="Cambria Math" w:hAnsi="Cambria Math"/>
                          </w:rPr>
                          <m:t>R=</m:t>
                        </m:r>
                        <m:d>
                          <m:dPr>
                            <m:ctrlPr>
                              <w:rPr>
                                <w:rFonts w:ascii="Cambria Math" w:hAnsi="Cambria Math"/>
                                <w:i/>
                              </w:rPr>
                            </m:ctrlPr>
                          </m:dPr>
                          <m:e>
                            <m:r>
                              <w:rPr>
                                <w:rFonts w:ascii="Cambria Math" w:hAnsi="Cambria Math"/>
                              </w:rPr>
                              <m:t>-1, -1</m:t>
                            </m:r>
                          </m:e>
                        </m:d>
                      </m:oMath>
                      <w:r w:rsidRPr="008945C2">
                        <w:rPr>
                          <w:rFonts w:ascii="Cambria" w:hAnsi="Cambria"/>
                        </w:rPr>
                        <w:t>. Ange koordinaterna för vektorerna</w:t>
                      </w:r>
                    </w:p>
                    <w:p w:rsidR="001B4A72" w:rsidRPr="00D62199"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PQ</m:t>
                            </m:r>
                          </m:e>
                        </m:acc>
                      </m:oMath>
                    </w:p>
                    <w:p w:rsidR="001B4A72" w:rsidRPr="00D62199"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QR</m:t>
                            </m:r>
                          </m:e>
                        </m:acc>
                      </m:oMath>
                    </w:p>
                    <w:p w:rsidR="001B4A72" w:rsidRPr="00D62199"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RP</m:t>
                            </m:r>
                          </m:e>
                        </m:acc>
                      </m:oMath>
                    </w:p>
                    <w:p w:rsidR="001B4A72" w:rsidRDefault="001B4A72" w:rsidP="00F6587B">
                      <w:pPr>
                        <w:pStyle w:val="ListParagraph"/>
                        <w:numPr>
                          <w:ilvl w:val="0"/>
                          <w:numId w:val="50"/>
                        </w:numPr>
                        <w:ind w:left="851" w:hanging="284"/>
                        <w:rPr>
                          <w:rFonts w:ascii="Cambria" w:hAnsi="Cambria"/>
                        </w:rPr>
                      </w:pPr>
                      <m:oMath>
                        <m:acc>
                          <m:accPr>
                            <m:chr m:val="⃗"/>
                            <m:ctrlPr>
                              <w:rPr>
                                <w:rFonts w:ascii="Cambria Math" w:hAnsi="Cambria Math"/>
                                <w:i/>
                              </w:rPr>
                            </m:ctrlPr>
                          </m:accPr>
                          <m:e>
                            <m:r>
                              <w:rPr>
                                <w:rFonts w:ascii="Cambria Math" w:hAnsi="Cambria Math"/>
                              </w:rPr>
                              <m:t>PQ</m:t>
                            </m:r>
                          </m:e>
                        </m:acc>
                        <m:r>
                          <w:rPr>
                            <w:rFonts w:ascii="Cambria Math" w:hAnsi="Cambria Math"/>
                          </w:rPr>
                          <m:t>-</m:t>
                        </m:r>
                        <m:acc>
                          <m:accPr>
                            <m:chr m:val="⃗"/>
                            <m:ctrlPr>
                              <w:rPr>
                                <w:rFonts w:ascii="Cambria Math" w:hAnsi="Cambria Math"/>
                                <w:i/>
                              </w:rPr>
                            </m:ctrlPr>
                          </m:accPr>
                          <m:e>
                            <m:r>
                              <w:rPr>
                                <w:rFonts w:ascii="Cambria Math" w:hAnsi="Cambria Math"/>
                              </w:rPr>
                              <m:t>PR</m:t>
                            </m:r>
                          </m:e>
                        </m:acc>
                      </m:oMath>
                    </w:p>
                    <w:p w:rsidR="001B4A72" w:rsidRPr="00477703" w:rsidRDefault="001B4A72" w:rsidP="00477703">
                      <w:pPr>
                        <w:ind w:left="567"/>
                        <w:rPr>
                          <w:rFonts w:ascii="Cambria" w:hAnsi="Cambria"/>
                        </w:rPr>
                      </w:pPr>
                    </w:p>
                    <w:p w:rsidR="001B4A72" w:rsidRDefault="001B4A72" w:rsidP="000A504D">
                      <w:pPr>
                        <w:ind w:left="567"/>
                        <w:rPr>
                          <w:rFonts w:ascii="Cambria" w:eastAsiaTheme="minorEastAsia" w:hAnsi="Cambria"/>
                          <w:sz w:val="24"/>
                          <w:szCs w:val="24"/>
                        </w:rPr>
                      </w:pPr>
                    </w:p>
                    <w:p w:rsidR="001B4A72" w:rsidRPr="000A504D" w:rsidRDefault="001B4A72" w:rsidP="000A504D">
                      <w:pPr>
                        <w:rPr>
                          <w:rFonts w:ascii="Cambria" w:hAnsi="Cambria"/>
                        </w:rPr>
                      </w:pPr>
                    </w:p>
                    <w:p w:rsidR="001B4A72" w:rsidRPr="005020A1" w:rsidRDefault="001B4A72" w:rsidP="006B6CB6">
                      <w:pPr>
                        <w:rPr>
                          <w:rFonts w:ascii="Cambria" w:hAnsi="Cambria"/>
                        </w:rPr>
                      </w:pPr>
                    </w:p>
                    <w:p w:rsidR="001B4A72" w:rsidRDefault="001B4A72"/>
                  </w:txbxContent>
                </v:textbox>
              </v:shape>
            </w:pict>
          </mc:Fallback>
        </mc:AlternateContent>
      </w:r>
      <w:r w:rsidR="003E4F98">
        <w:rPr>
          <w:rFonts w:ascii="Cambria" w:eastAsiaTheme="minorEastAsia" w:hAnsi="Cambria"/>
          <w:sz w:val="24"/>
          <w:szCs w:val="24"/>
        </w:rPr>
        <w:br w:type="page"/>
      </w:r>
    </w:p>
    <w:p w:rsidR="003E4F98" w:rsidRDefault="003E4F98">
      <w:pPr>
        <w:rPr>
          <w:rFonts w:ascii="Cambria" w:hAnsi="Cambria"/>
          <w:color w:val="0C2953" w:themeColor="accent1" w:themeShade="80"/>
          <w:sz w:val="52"/>
          <w:szCs w:val="52"/>
        </w:rPr>
      </w:pPr>
    </w:p>
    <w:p w:rsidR="00EB0FEB" w:rsidRPr="00956CCB" w:rsidRDefault="00191640" w:rsidP="00EB0FEB">
      <w:pPr>
        <w:rPr>
          <w:rFonts w:ascii="Cambria" w:hAnsi="Cambria"/>
          <w:color w:val="0C2953" w:themeColor="accent1"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5472" behindDoc="0" locked="0" layoutInCell="1" allowOverlap="1" wp14:anchorId="1845A870" wp14:editId="435B7CE5">
                <wp:simplePos x="0" y="0"/>
                <wp:positionH relativeFrom="margin">
                  <wp:align>left</wp:align>
                </wp:positionH>
                <wp:positionV relativeFrom="paragraph">
                  <wp:posOffset>-36261</wp:posOffset>
                </wp:positionV>
                <wp:extent cx="575953" cy="510639"/>
                <wp:effectExtent l="0" t="0" r="0" b="3810"/>
                <wp:wrapNone/>
                <wp:docPr id="77" name="Textruta 77"/>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191640">
                            <w:r>
                              <w:rPr>
                                <w:noProof/>
                                <w:lang w:eastAsia="sv-SE"/>
                              </w:rPr>
                              <w:drawing>
                                <wp:inline distT="0" distB="0" distL="0" distR="0" wp14:anchorId="129CEB0C" wp14:editId="28F1E761">
                                  <wp:extent cx="386715" cy="386715"/>
                                  <wp:effectExtent l="0" t="0" r="0" b="0"/>
                                  <wp:docPr id="79" name="Bildobjekt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kap4.PNG"/>
                                          <pic:cNvPicPr/>
                                        </pic:nvPicPr>
                                        <pic:blipFill>
                                          <a:blip r:embed="rId37">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77" o:spid="_x0000_s1064" type="#_x0000_t202" style="position:absolute;margin-left:0;margin-top:-2.85pt;width:45.35pt;height:40.2pt;z-index:2519454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" filled="f" stroked="f" strokeweight=".5pt">
                <v:textbox>
                  <w:txbxContent>
                    <w:p w:rsidR="001B4A72" w:rsidRDefault="001B4A72" w:rsidP="00191640">
                      <w:r>
                        <w:rPr>
                          <w:noProof/>
                          <w:lang w:eastAsia="sv-SE"/>
                        </w:rPr>
                        <w:drawing>
                          <wp:inline distT="0" distB="0" distL="0" distR="0" wp14:anchorId="129CEB0C" wp14:editId="28F1E761">
                            <wp:extent cx="386715" cy="386715"/>
                            <wp:effectExtent l="0" t="0" r="0" b="0"/>
                            <wp:docPr id="79" name="Bildobjekt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kap4.PNG"/>
                                    <pic:cNvPicPr/>
                                  </pic:nvPicPr>
                                  <pic:blipFill>
                                    <a:blip r:embed="rId37">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accent1" w:themeShade="80"/>
          <w:sz w:val="52"/>
          <w:szCs w:val="52"/>
        </w:rPr>
        <w:t xml:space="preserve">        </w:t>
      </w:r>
      <w:r w:rsidR="00EB0FEB" w:rsidRPr="00956CCB">
        <w:rPr>
          <w:rFonts w:ascii="Cambria" w:hAnsi="Cambria"/>
          <w:color w:val="0C2953" w:themeColor="accent1" w:themeShade="80"/>
          <w:sz w:val="52"/>
          <w:szCs w:val="52"/>
        </w:rPr>
        <w:t>ABSOLUTBELOPP</w:t>
      </w:r>
    </w:p>
    <w:p w:rsidR="00EB0FEB" w:rsidRPr="00956CCB" w:rsidRDefault="00EB0FEB" w:rsidP="00EB0FEB">
      <w:pPr>
        <w:rPr>
          <w:rFonts w:ascii="Cambria" w:hAnsi="Cambria"/>
          <w:sz w:val="24"/>
          <w:szCs w:val="24"/>
        </w:rPr>
      </w:pPr>
    </w:p>
    <w:p w:rsidR="00D25A1F" w:rsidRPr="00521811" w:rsidRDefault="00D25A1F" w:rsidP="00D25A1F">
      <w:pPr>
        <w:pStyle w:val="KursbuntNormal"/>
      </w:pPr>
      <w:r w:rsidRPr="00011E57">
        <w:rPr>
          <w:b/>
          <w:color w:val="0C2953" w:themeColor="accent1" w:themeShade="80"/>
        </w:rPr>
        <w:t>Definition</w:t>
      </w:r>
      <w:r>
        <w:tab/>
        <w:t xml:space="preserve">Absolutbeloppet av ett reellt tal </w:t>
      </w:r>
      <w:r w:rsidRPr="00521811">
        <w:rPr>
          <w:i/>
        </w:rPr>
        <w:t>x</w:t>
      </w:r>
      <w:r>
        <w:t xml:space="preserve"> definieras av</w:t>
      </w:r>
    </w:p>
    <w:p w:rsidR="00D25A1F" w:rsidRPr="00011E57" w:rsidRDefault="001B4A72" w:rsidP="00D25A1F">
      <w:pPr>
        <w:pStyle w:val="KursbuntNormal"/>
      </w:pPr>
      <m:oMath>
        <m:d>
          <m:dPr>
            <m:begChr m:val="|"/>
            <m:endChr m:val="|"/>
            <m:ctrlPr>
              <w:rPr>
                <w:rFonts w:ascii="Cambria Math" w:hAnsi="Cambria Math"/>
                <w:i/>
              </w:rPr>
            </m:ctrlPr>
          </m:dPr>
          <m:e>
            <m:r>
              <w:rPr>
                <w:rFonts w:ascii="Cambria Math" w:hAnsi="Cambria Math"/>
              </w:rPr>
              <m:t>x</m:t>
            </m:r>
          </m:e>
        </m:d>
      </m:oMath>
      <w:r w:rsidR="00D25A1F">
        <w:tab/>
      </w:r>
      <m:oMath>
        <m:d>
          <m:dPr>
            <m:begChr m:val="|"/>
            <m:endChr m:val="|"/>
            <m:ctrlPr>
              <w:rPr>
                <w:rFonts w:ascii="Cambria Math" w:hAnsi="Cambria Math"/>
              </w:rPr>
            </m:ctrlPr>
          </m:dPr>
          <m:e>
            <m:r>
              <w:rPr>
                <w:rFonts w:ascii="Cambria Math" w:hAnsi="Cambria Math"/>
              </w:rPr>
              <m:t>x</m:t>
            </m:r>
          </m:e>
        </m: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m:t>
                </m:r>
                <m:r>
                  <m:rPr>
                    <m:nor/>
                  </m:rPr>
                  <m:t xml:space="preserve"> om </m:t>
                </m:r>
                <m:r>
                  <w:rPr>
                    <w:rFonts w:ascii="Cambria Math" w:hAnsi="Cambria Math"/>
                  </w:rPr>
                  <m:t>x</m:t>
                </m:r>
                <m:r>
                  <m:rPr>
                    <m:sty m:val="p"/>
                  </m:rPr>
                  <w:rPr>
                    <w:rFonts w:ascii="Cambria Math" w:hAnsi="Cambria Math"/>
                  </w:rPr>
                  <m:t>≥0</m:t>
                </m:r>
              </m:e>
              <m:e>
                <m:r>
                  <m:rPr>
                    <m:sty m:val="p"/>
                  </m:rPr>
                  <w:rPr>
                    <w:rFonts w:ascii="Cambria Math" w:hAnsi="Cambria Math"/>
                  </w:rPr>
                  <m:t>-</m:t>
                </m:r>
                <m:r>
                  <w:rPr>
                    <w:rFonts w:ascii="Cambria Math" w:hAnsi="Cambria Math"/>
                  </w:rPr>
                  <m:t>x</m:t>
                </m:r>
                <m:r>
                  <m:rPr>
                    <m:sty m:val="p"/>
                  </m:rPr>
                  <w:rPr>
                    <w:rFonts w:ascii="Cambria Math" w:hAnsi="Cambria Math"/>
                  </w:rPr>
                  <m:t xml:space="preserve">, </m:t>
                </m:r>
                <m:r>
                  <m:rPr>
                    <m:nor/>
                  </m:rPr>
                  <m:t xml:space="preserve">om </m:t>
                </m:r>
                <m:r>
                  <w:rPr>
                    <w:rFonts w:ascii="Cambria Math" w:hAnsi="Cambria Math"/>
                  </w:rPr>
                  <m:t>x</m:t>
                </m:r>
                <m:r>
                  <m:rPr>
                    <m:sty m:val="p"/>
                  </m:rPr>
                  <w:rPr>
                    <w:rFonts w:ascii="Cambria Math" w:hAnsi="Cambria Math"/>
                  </w:rPr>
                  <m:t>&lt;0</m:t>
                </m:r>
              </m:e>
            </m:eqArr>
            <m:r>
              <m:rPr>
                <m:sty m:val="p"/>
              </m:rPr>
              <w:rPr>
                <w:rFonts w:ascii="Cambria Math" w:hAnsi="Cambria Math"/>
              </w:rPr>
              <m:t xml:space="preserve"> </m:t>
            </m:r>
          </m:e>
        </m:d>
      </m:oMath>
      <w:r w:rsidR="00D25A1F" w:rsidRPr="00011E57">
        <w:t xml:space="preserve">  </w:t>
      </w:r>
    </w:p>
    <w:p w:rsidR="00D25A1F" w:rsidRPr="00011E57" w:rsidRDefault="00D25A1F" w:rsidP="00D25A1F">
      <w:pPr>
        <w:pStyle w:val="KursbuntNormal"/>
      </w:pPr>
      <w:r>
        <w:tab/>
      </w:r>
      <w:r w:rsidRPr="00011E57">
        <w:t xml:space="preserve">Funktionen ger alltid positiva värden: </w:t>
      </w:r>
      <m:oMath>
        <m:d>
          <m:dPr>
            <m:begChr m:val="|"/>
            <m:endChr m:val="|"/>
            <m:ctrlPr>
              <w:rPr>
                <w:rFonts w:ascii="Cambria Math" w:hAnsi="Cambria Math"/>
              </w:rPr>
            </m:ctrlPr>
          </m:dPr>
          <m:e>
            <m:r>
              <w:rPr>
                <w:rFonts w:ascii="Cambria Math" w:hAnsi="Cambria Math"/>
              </w:rPr>
              <m:t>x</m:t>
            </m:r>
          </m:e>
        </m:d>
        <m:r>
          <m:rPr>
            <m:sty m:val="p"/>
          </m:rPr>
          <w:rPr>
            <w:rFonts w:ascii="Cambria Math" w:hAnsi="Cambria Math"/>
          </w:rPr>
          <m:t>≥0</m:t>
        </m:r>
      </m:oMath>
      <w:r w:rsidRPr="00011E57">
        <w:t xml:space="preserve"> för alla </w:t>
      </w:r>
      <m:oMath>
        <m:r>
          <w:rPr>
            <w:rFonts w:ascii="Cambria Math" w:hAnsi="Cambria Math"/>
          </w:rPr>
          <m:t>x</m:t>
        </m:r>
      </m:oMath>
      <w:r w:rsidRPr="00011E57">
        <w:t>.</w:t>
      </w:r>
    </w:p>
    <w:p w:rsidR="00D25A1F" w:rsidRDefault="00D25A1F" w:rsidP="00D25A1F">
      <w:pPr>
        <w:pStyle w:val="KursbuntNormal"/>
      </w:pPr>
    </w:p>
    <w:p w:rsidR="00D25A1F" w:rsidRPr="00011E57" w:rsidRDefault="00D25A1F" w:rsidP="00D25A1F">
      <w:pPr>
        <w:pStyle w:val="KursbuntNormal"/>
      </w:pPr>
    </w:p>
    <w:p w:rsidR="00D25A1F" w:rsidRPr="00011E57" w:rsidRDefault="00D25A1F" w:rsidP="00D25A1F">
      <w:pPr>
        <w:pStyle w:val="KursbuntNormal"/>
      </w:pPr>
      <w:r>
        <w:rPr>
          <w:b/>
          <w:color w:val="0C2953" w:themeColor="accent1" w:themeShade="80"/>
        </w:rPr>
        <w:t>Tolkning</w:t>
      </w:r>
      <w:r w:rsidRPr="00246C9E">
        <w:rPr>
          <w:b/>
          <w:color w:val="0C2953" w:themeColor="accent1" w:themeShade="80"/>
        </w:rPr>
        <w:t xml:space="preserve"> </w:t>
      </w:r>
      <w:r>
        <w:tab/>
      </w:r>
      <w:r w:rsidRPr="00246C9E">
        <w:t xml:space="preserve">Geometriskt kan </w:t>
      </w:r>
      <m:oMath>
        <m:d>
          <m:dPr>
            <m:begChr m:val="|"/>
            <m:endChr m:val="|"/>
            <m:ctrlPr>
              <w:rPr>
                <w:rFonts w:ascii="Cambria Math" w:hAnsi="Cambria Math"/>
              </w:rPr>
            </m:ctrlPr>
          </m:dPr>
          <m:e>
            <m:r>
              <w:rPr>
                <w:rFonts w:ascii="Cambria Math" w:hAnsi="Cambria Math"/>
              </w:rPr>
              <m:t>x</m:t>
            </m:r>
          </m:e>
        </m:d>
      </m:oMath>
      <w:r w:rsidRPr="00246C9E">
        <w:t xml:space="preserve"> tolkas som avståndet til</w:t>
      </w:r>
      <w:r>
        <w:t xml:space="preserve">l origo (avståndet mellan talet </w:t>
      </w:r>
      <m:oMath>
        <m:r>
          <w:rPr>
            <w:rFonts w:ascii="Cambria Math" w:hAnsi="Cambria Math"/>
          </w:rPr>
          <m:t>x</m:t>
        </m:r>
      </m:oMath>
      <w:r w:rsidRPr="00246C9E">
        <w:t xml:space="preserve"> och talet 0 på tallinjen).</w:t>
      </w:r>
    </w:p>
    <w:p w:rsidR="00D25A1F" w:rsidRPr="00011E57" w:rsidRDefault="00D25A1F" w:rsidP="00D25A1F">
      <w:pPr>
        <w:pStyle w:val="KursbuntNormal"/>
      </w:pPr>
      <w:r>
        <w:tab/>
      </w:r>
      <m:oMath>
        <m:d>
          <m:dPr>
            <m:begChr m:val="|"/>
            <m:endChr m:val="|"/>
            <m:ctrlPr>
              <w:rPr>
                <w:rFonts w:ascii="Cambria Math" w:hAnsi="Cambria Math"/>
              </w:rPr>
            </m:ctrlPr>
          </m:dPr>
          <m:e>
            <m:r>
              <m:rPr>
                <m:sty m:val="p"/>
              </m:rPr>
              <w:rPr>
                <w:rFonts w:ascii="Cambria Math" w:hAnsi="Cambria Math"/>
              </w:rPr>
              <m:t>5</m:t>
            </m:r>
          </m:e>
        </m:d>
        <m:r>
          <m:rPr>
            <m:sty m:val="p"/>
          </m:rPr>
          <w:rPr>
            <w:rFonts w:ascii="Cambria Math" w:hAnsi="Cambria Math"/>
          </w:rPr>
          <m:t>=5</m:t>
        </m:r>
        <m:r>
          <m:rPr>
            <m:nor/>
          </m:rPr>
          <m:t xml:space="preserve">, </m:t>
        </m:r>
        <m:r>
          <m:rPr>
            <m:sty m:val="p"/>
          </m:rPr>
          <w:rPr>
            <w:rFonts w:ascii="Cambria Math" w:hAnsi="Cambria Math"/>
          </w:rPr>
          <m:t xml:space="preserve">                      </m:t>
        </m:r>
        <m:r>
          <m:rPr>
            <m:nor/>
          </m:rPr>
          <m:t xml:space="preserve">ty </m:t>
        </m:r>
        <m:r>
          <m:rPr>
            <m:sty m:val="p"/>
          </m:rPr>
          <w:rPr>
            <w:rFonts w:ascii="Cambria Math" w:hAnsi="Cambria Math"/>
          </w:rPr>
          <m:t xml:space="preserve">      5≥0</m:t>
        </m:r>
      </m:oMath>
      <w:r w:rsidRPr="00011E57">
        <w:t xml:space="preserve">. Avståndet mellan talet </w:t>
      </w:r>
      <m:oMath>
        <m:r>
          <m:rPr>
            <m:sty m:val="p"/>
          </m:rPr>
          <w:rPr>
            <w:rFonts w:ascii="Cambria Math" w:hAnsi="Cambria Math"/>
          </w:rPr>
          <m:t>5</m:t>
        </m:r>
      </m:oMath>
      <w:r w:rsidRPr="00011E57">
        <w:t xml:space="preserve"> och origo är 5.</w:t>
      </w:r>
    </w:p>
    <w:p w:rsidR="00D25A1F" w:rsidRPr="00011E57" w:rsidRDefault="00D25A1F" w:rsidP="00D25A1F">
      <w:pPr>
        <w:pStyle w:val="KursbuntNormal"/>
      </w:pPr>
      <w:r>
        <w:tab/>
      </w:r>
      <m:oMath>
        <m:d>
          <m:dPr>
            <m:begChr m:val="|"/>
            <m:endChr m:val="|"/>
            <m:ctrlPr>
              <w:rPr>
                <w:rFonts w:ascii="Cambria Math" w:hAnsi="Cambria Math"/>
              </w:rPr>
            </m:ctrlPr>
          </m:dPr>
          <m:e>
            <m:r>
              <m:rPr>
                <m:sty m:val="p"/>
              </m:rPr>
              <w:rPr>
                <w:rFonts w:ascii="Cambria Math" w:hAnsi="Cambria Math"/>
              </w:rPr>
              <m:t>-3</m:t>
            </m:r>
          </m:e>
        </m:d>
        <m:r>
          <m:rPr>
            <m:sty m:val="p"/>
          </m:rPr>
          <w:rPr>
            <w:rFonts w:ascii="Cambria Math" w:hAnsi="Cambria Math"/>
          </w:rPr>
          <m:t>=-</m:t>
        </m:r>
        <m:d>
          <m:dPr>
            <m:ctrlPr>
              <w:rPr>
                <w:rFonts w:ascii="Cambria Math" w:hAnsi="Cambria Math"/>
              </w:rPr>
            </m:ctrlPr>
          </m:dPr>
          <m:e>
            <m:r>
              <m:rPr>
                <m:sty m:val="p"/>
              </m:rPr>
              <w:rPr>
                <w:rFonts w:ascii="Cambria Math" w:hAnsi="Cambria Math"/>
              </w:rPr>
              <m:t>-3</m:t>
            </m:r>
          </m:e>
        </m:d>
        <m:r>
          <m:rPr>
            <m:sty m:val="p"/>
          </m:rPr>
          <w:rPr>
            <w:rFonts w:ascii="Cambria Math" w:hAnsi="Cambria Math"/>
          </w:rPr>
          <m:t>=3</m:t>
        </m:r>
        <m:r>
          <m:rPr>
            <m:nor/>
          </m:rPr>
          <m:t xml:space="preserve">, ty </m:t>
        </m:r>
        <m:r>
          <m:rPr>
            <m:sty m:val="p"/>
          </m:rPr>
          <w:rPr>
            <w:rFonts w:ascii="Cambria Math" w:hAnsi="Cambria Math"/>
          </w:rPr>
          <m:t>-3&lt;0</m:t>
        </m:r>
      </m:oMath>
      <w:r w:rsidRPr="00011E57">
        <w:t xml:space="preserve">. Avståndet mellan talet </w:t>
      </w:r>
      <m:oMath>
        <m:r>
          <m:rPr>
            <m:sty m:val="p"/>
          </m:rPr>
          <w:rPr>
            <w:rFonts w:ascii="Cambria Math" w:hAnsi="Cambria Math"/>
          </w:rPr>
          <m:t>-3</m:t>
        </m:r>
      </m:oMath>
      <w:r w:rsidRPr="00011E57">
        <w:t xml:space="preserve"> och origo är </w:t>
      </w:r>
      <m:oMath>
        <m:r>
          <m:rPr>
            <m:sty m:val="p"/>
          </m:rPr>
          <w:rPr>
            <w:rFonts w:ascii="Cambria Math" w:hAnsi="Cambria Math"/>
          </w:rPr>
          <m:t>3</m:t>
        </m:r>
      </m:oMath>
      <w:r w:rsidRPr="00011E57">
        <w:t>.</w:t>
      </w:r>
    </w:p>
    <w:p w:rsidR="00D25A1F" w:rsidRDefault="00D25A1F" w:rsidP="00D25A1F">
      <w:pPr>
        <w:pStyle w:val="KursbuntNormal"/>
        <w:ind w:left="0" w:firstLine="0"/>
      </w:pPr>
    </w:p>
    <w:p w:rsidR="00D25A1F" w:rsidRDefault="00D25A1F" w:rsidP="00D25A1F">
      <w:pPr>
        <w:pStyle w:val="KursbuntNormal"/>
        <w:ind w:left="0" w:firstLine="0"/>
      </w:pPr>
    </w:p>
    <w:p w:rsidR="00D25A1F" w:rsidRPr="004B29DF" w:rsidRDefault="00D25A1F" w:rsidP="00D25A1F">
      <w:pPr>
        <w:pStyle w:val="KursbuntNormal"/>
        <w:ind w:left="0" w:firstLine="0"/>
      </w:pPr>
    </w:p>
    <w:p w:rsidR="00D25A1F" w:rsidRPr="004B29DF" w:rsidRDefault="00D25A1F" w:rsidP="00D25A1F">
      <w:pPr>
        <w:pStyle w:val="KursbuntNormal"/>
      </w:pPr>
      <w:r>
        <w:rPr>
          <w:b/>
          <w:noProof/>
          <w:color w:val="0C2953" w:themeColor="accent1" w:themeShade="80"/>
          <w:lang w:eastAsia="sv-SE"/>
        </w:rPr>
        <mc:AlternateContent>
          <mc:Choice Requires="wps">
            <w:drawing>
              <wp:anchor distT="0" distB="0" distL="114300" distR="114300" simplePos="0" relativeHeight="252445184" behindDoc="0" locked="0" layoutInCell="1" allowOverlap="1" wp14:anchorId="1A8666F3" wp14:editId="31282A68">
                <wp:simplePos x="0" y="0"/>
                <wp:positionH relativeFrom="column">
                  <wp:posOffset>1085003</wp:posOffset>
                </wp:positionH>
                <wp:positionV relativeFrom="paragraph">
                  <wp:posOffset>24977</wp:posOffset>
                </wp:positionV>
                <wp:extent cx="2693458" cy="1810173"/>
                <wp:effectExtent l="0" t="0" r="0" b="0"/>
                <wp:wrapNone/>
                <wp:docPr id="59" name="Textruta 59"/>
                <wp:cNvGraphicFramePr/>
                <a:graphic xmlns:a="http://schemas.openxmlformats.org/drawingml/2006/main">
                  <a:graphicData uri="http://schemas.microsoft.com/office/word/2010/wordprocessingShape">
                    <wps:wsp>
                      <wps:cNvSpPr txBox="1"/>
                      <wps:spPr>
                        <a:xfrm>
                          <a:off x="0" y="0"/>
                          <a:ext cx="2693458" cy="181017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D25A1F">
                            <w:r>
                              <w:rPr>
                                <w:noProof/>
                                <w:lang w:eastAsia="sv-SE"/>
                              </w:rPr>
                              <w:drawing>
                                <wp:inline distT="0" distB="0" distL="0" distR="0" wp14:anchorId="28160BA6" wp14:editId="70C99A45">
                                  <wp:extent cx="2319866" cy="1598548"/>
                                  <wp:effectExtent l="0" t="0" r="4445" b="1905"/>
                                  <wp:docPr id="1666" name="Bildobjekt 1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5.PNG"/>
                                          <pic:cNvPicPr/>
                                        </pic:nvPicPr>
                                        <pic:blipFill>
                                          <a:blip r:embed="rId38">
                                            <a:extLst>
                                              <a:ext uri="{28A0092B-C50C-407E-A947-70E740481C1C}">
                                                <a14:useLocalDpi xmlns:a14="http://schemas.microsoft.com/office/drawing/2010/main" val="0"/>
                                              </a:ext>
                                            </a:extLst>
                                          </a:blip>
                                          <a:stretch>
                                            <a:fillRect/>
                                          </a:stretch>
                                        </pic:blipFill>
                                        <pic:spPr>
                                          <a:xfrm>
                                            <a:off x="0" y="0"/>
                                            <a:ext cx="2324629" cy="1601830"/>
                                          </a:xfrm>
                                          <a:prstGeom prst="rect">
                                            <a:avLst/>
                                          </a:prstGeom>
                                        </pic:spPr>
                                      </pic:pic>
                                    </a:graphicData>
                                  </a:graphic>
                                </wp:inline>
                              </w:drawing>
                            </w:r>
                          </w:p>
                          <w:p w:rsidR="001B4A72" w:rsidRDefault="001B4A72" w:rsidP="00D25A1F"/>
                          <w:p w:rsidR="001B4A72" w:rsidRDefault="001B4A72" w:rsidP="00D25A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59" o:spid="_x0000_s1065" type="#_x0000_t202" style="position:absolute;left:0;text-align:left;margin-left:85.45pt;margin-top:1.95pt;width:212.1pt;height:142.55pt;z-index:252445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" filled="f" stroked="f" strokeweight=".5pt">
                <v:textbox>
                  <w:txbxContent>
                    <w:p w:rsidR="001B4A72" w:rsidRDefault="001B4A72" w:rsidP="00D25A1F">
                      <w:r>
                        <w:rPr>
                          <w:noProof/>
                          <w:lang w:eastAsia="sv-SE"/>
                        </w:rPr>
                        <w:drawing>
                          <wp:inline distT="0" distB="0" distL="0" distR="0" wp14:anchorId="28160BA6" wp14:editId="70C99A45">
                            <wp:extent cx="2319866" cy="1598548"/>
                            <wp:effectExtent l="0" t="0" r="4445" b="1905"/>
                            <wp:docPr id="1666" name="Bildobjekt 1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5.PNG"/>
                                    <pic:cNvPicPr/>
                                  </pic:nvPicPr>
                                  <pic:blipFill>
                                    <a:blip r:embed="rId38">
                                      <a:extLst>
                                        <a:ext uri="{28A0092B-C50C-407E-A947-70E740481C1C}">
                                          <a14:useLocalDpi xmlns:a14="http://schemas.microsoft.com/office/drawing/2010/main" val="0"/>
                                        </a:ext>
                                      </a:extLst>
                                    </a:blip>
                                    <a:stretch>
                                      <a:fillRect/>
                                    </a:stretch>
                                  </pic:blipFill>
                                  <pic:spPr>
                                    <a:xfrm>
                                      <a:off x="0" y="0"/>
                                      <a:ext cx="2324629" cy="1601830"/>
                                    </a:xfrm>
                                    <a:prstGeom prst="rect">
                                      <a:avLst/>
                                    </a:prstGeom>
                                  </pic:spPr>
                                </pic:pic>
                              </a:graphicData>
                            </a:graphic>
                          </wp:inline>
                        </w:drawing>
                      </w:r>
                    </w:p>
                    <w:p w:rsidR="001B4A72" w:rsidRDefault="001B4A72" w:rsidP="00D25A1F"/>
                    <w:p w:rsidR="001B4A72" w:rsidRDefault="001B4A72" w:rsidP="00D25A1F"/>
                  </w:txbxContent>
                </v:textbox>
              </v:shape>
            </w:pict>
          </mc:Fallback>
        </mc:AlternateContent>
      </w:r>
      <w:r>
        <w:rPr>
          <w:b/>
          <w:color w:val="0C2953" w:themeColor="accent1" w:themeShade="80"/>
        </w:rPr>
        <w:t xml:space="preserve">Graf </w:t>
      </w:r>
      <m:oMath>
        <m:d>
          <m:dPr>
            <m:begChr m:val="|"/>
            <m:endChr m:val="|"/>
            <m:ctrlPr>
              <w:rPr>
                <w:rFonts w:ascii="Cambria Math" w:hAnsi="Cambria Math"/>
                <w:b/>
                <w:color w:val="0C2953" w:themeColor="accent1" w:themeShade="80"/>
              </w:rPr>
            </m:ctrlPr>
          </m:dPr>
          <m:e>
            <m:r>
              <m:rPr>
                <m:sty m:val="bi"/>
              </m:rPr>
              <w:rPr>
                <w:rFonts w:ascii="Cambria Math" w:hAnsi="Cambria Math"/>
                <w:color w:val="0C2953" w:themeColor="accent1" w:themeShade="80"/>
              </w:rPr>
              <m:t>x</m:t>
            </m:r>
          </m:e>
        </m:d>
      </m:oMath>
      <w:r>
        <w:tab/>
      </w:r>
    </w:p>
    <w:p w:rsidR="00D25A1F" w:rsidRPr="004B29DF" w:rsidRDefault="00D25A1F" w:rsidP="00D25A1F">
      <w:pPr>
        <w:pStyle w:val="KursbuntNormal"/>
      </w:pPr>
    </w:p>
    <w:p w:rsidR="00D25A1F" w:rsidRPr="004B29DF" w:rsidRDefault="00D25A1F" w:rsidP="00D25A1F">
      <w:pPr>
        <w:pStyle w:val="KursbuntNormal"/>
      </w:pPr>
      <w:r>
        <w:tab/>
      </w:r>
    </w:p>
    <w:p w:rsidR="00D25A1F" w:rsidRPr="00011E57" w:rsidRDefault="00D25A1F" w:rsidP="00D25A1F">
      <w:pPr>
        <w:pStyle w:val="KursbuntNormal"/>
      </w:pPr>
    </w:p>
    <w:p w:rsidR="00D25A1F" w:rsidRPr="00EB4A38" w:rsidRDefault="00D25A1F" w:rsidP="00D25A1F">
      <w:pPr>
        <w:pStyle w:val="KursbuntNormal"/>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r>
        <w:rPr>
          <w:b/>
          <w:noProof/>
          <w:color w:val="0C2953" w:themeColor="accent1" w:themeShade="80"/>
          <w:lang w:eastAsia="sv-SE"/>
        </w:rPr>
        <mc:AlternateContent>
          <mc:Choice Requires="wps">
            <w:drawing>
              <wp:anchor distT="0" distB="0" distL="114300" distR="114300" simplePos="0" relativeHeight="252425728" behindDoc="0" locked="0" layoutInCell="1" allowOverlap="1" wp14:anchorId="7877CACF" wp14:editId="26AC5186">
                <wp:simplePos x="0" y="0"/>
                <wp:positionH relativeFrom="column">
                  <wp:posOffset>1303020</wp:posOffset>
                </wp:positionH>
                <wp:positionV relativeFrom="paragraph">
                  <wp:posOffset>67522</wp:posOffset>
                </wp:positionV>
                <wp:extent cx="2529205" cy="386715"/>
                <wp:effectExtent l="0" t="0" r="4445" b="0"/>
                <wp:wrapNone/>
                <wp:docPr id="60" name="Textruta 60"/>
                <wp:cNvGraphicFramePr/>
                <a:graphic xmlns:a="http://schemas.openxmlformats.org/drawingml/2006/main">
                  <a:graphicData uri="http://schemas.microsoft.com/office/word/2010/wordprocessingShape">
                    <wps:wsp>
                      <wps:cNvSpPr txBox="1"/>
                      <wps:spPr>
                        <a:xfrm>
                          <a:off x="0" y="0"/>
                          <a:ext cx="2529205" cy="386715"/>
                        </a:xfrm>
                        <a:prstGeom prst="rect">
                          <a:avLst/>
                        </a:prstGeom>
                        <a:solidFill>
                          <a:prstClr val="white"/>
                        </a:solidFill>
                        <a:ln>
                          <a:noFill/>
                        </a:ln>
                        <a:effectLst/>
                      </wps:spPr>
                      <wps:txbx>
                        <w:txbxContent>
                          <w:p w:rsidR="001B4A72" w:rsidRPr="004B29DF" w:rsidRDefault="001B4A72" w:rsidP="00D25A1F">
                            <w:pPr>
                              <w:pStyle w:val="Caption"/>
                              <w:rPr>
                                <w:rFonts w:ascii="Cambria" w:hAnsi="Cambria"/>
                                <w:b w:val="0"/>
                                <w:sz w:val="32"/>
                                <w:szCs w:val="24"/>
                              </w:rPr>
                            </w:pPr>
                            <w:r w:rsidRPr="003D3F54">
                              <w:rPr>
                                <w:rFonts w:ascii="Cambria" w:hAnsi="Cambria"/>
                                <w:b w:val="0"/>
                                <w:color w:val="auto"/>
                                <w:sz w:val="22"/>
                              </w:rPr>
                              <w:t>Figuren visar grafen till</w:t>
                            </w:r>
                            <w:r w:rsidRPr="004B29DF">
                              <w:rPr>
                                <w:rFonts w:ascii="Cambria" w:hAnsi="Cambria"/>
                                <w:b w:val="0"/>
                                <w:sz w:val="22"/>
                              </w:rPr>
                              <w:t xml:space="preserve"> </w:t>
                            </w:r>
                            <m:oMath>
                              <m:r>
                                <m:rPr>
                                  <m:sty m:val="bi"/>
                                </m:rPr>
                                <w:rPr>
                                  <w:rFonts w:ascii="Cambria Math" w:hAnsi="Cambria Math"/>
                                  <w:sz w:val="22"/>
                                </w:rPr>
                                <m:t>f</m:t>
                              </m:r>
                              <m:d>
                                <m:dPr>
                                  <m:ctrlPr>
                                    <w:rPr>
                                      <w:rFonts w:ascii="Cambria Math" w:hAnsi="Cambria Math"/>
                                      <w:b w:val="0"/>
                                      <w:sz w:val="22"/>
                                    </w:rPr>
                                  </m:ctrlPr>
                                </m:dPr>
                                <m:e>
                                  <m:r>
                                    <m:rPr>
                                      <m:sty m:val="bi"/>
                                    </m:rPr>
                                    <w:rPr>
                                      <w:rFonts w:ascii="Cambria Math" w:hAnsi="Cambria Math"/>
                                      <w:sz w:val="22"/>
                                    </w:rPr>
                                    <m:t>x</m:t>
                                  </m:r>
                                </m:e>
                              </m:d>
                              <m:r>
                                <m:rPr>
                                  <m:sty m:val="bi"/>
                                </m:rPr>
                                <w:rPr>
                                  <w:rFonts w:ascii="Cambria Math" w:hAnsi="Cambria Math"/>
                                  <w:sz w:val="22"/>
                                </w:rPr>
                                <m:t>=</m:t>
                              </m:r>
                              <m:d>
                                <m:dPr>
                                  <m:begChr m:val="|"/>
                                  <m:endChr m:val="|"/>
                                  <m:ctrlPr>
                                    <w:rPr>
                                      <w:rFonts w:ascii="Cambria Math" w:hAnsi="Cambria Math"/>
                                      <w:b w:val="0"/>
                                      <w:i/>
                                      <w:sz w:val="22"/>
                                    </w:rPr>
                                  </m:ctrlPr>
                                </m:dPr>
                                <m:e>
                                  <m:r>
                                    <m:rPr>
                                      <m:sty m:val="bi"/>
                                    </m:rPr>
                                    <w:rPr>
                                      <w:rFonts w:ascii="Cambria Math" w:hAnsi="Cambria Math"/>
                                      <w:sz w:val="22"/>
                                    </w:rPr>
                                    <m:t>x</m:t>
                                  </m:r>
                                </m:e>
                              </m:d>
                            </m:oMath>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anchor>
            </w:drawing>
          </mc:Choice>
          <mc:Fallback>
            <w:pict>
              <v:shape id="Textruta 60" o:spid="_x0000_s1066" type="#_x0000_t202" style="position:absolute;left:0;text-align:left;margin-left:102.6pt;margin-top:5.3pt;width:199.15pt;height:30.45pt;z-index:252425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" stroked="f">
                <v:textbox inset="0,0,0,0">
                  <w:txbxContent>
                    <w:p w:rsidR="001B4A72" w:rsidRPr="004B29DF" w:rsidRDefault="001B4A72" w:rsidP="00D25A1F">
                      <w:pPr>
                        <w:pStyle w:val="Caption"/>
                        <w:rPr>
                          <w:rFonts w:ascii="Cambria" w:hAnsi="Cambria"/>
                          <w:b w:val="0"/>
                          <w:sz w:val="32"/>
                          <w:szCs w:val="24"/>
                        </w:rPr>
                      </w:pPr>
                      <w:r w:rsidRPr="003D3F54">
                        <w:rPr>
                          <w:rFonts w:ascii="Cambria" w:hAnsi="Cambria"/>
                          <w:b w:val="0"/>
                          <w:color w:val="auto"/>
                          <w:sz w:val="22"/>
                        </w:rPr>
                        <w:t>Figuren visar grafen till</w:t>
                      </w:r>
                      <w:r w:rsidRPr="004B29DF">
                        <w:rPr>
                          <w:rFonts w:ascii="Cambria" w:hAnsi="Cambria"/>
                          <w:b w:val="0"/>
                          <w:sz w:val="22"/>
                        </w:rPr>
                        <w:t xml:space="preserve"> </w:t>
                      </w:r>
                      <m:oMath>
                        <m:r>
                          <m:rPr>
                            <m:sty m:val="bi"/>
                          </m:rPr>
                          <w:rPr>
                            <w:rFonts w:ascii="Cambria Math" w:hAnsi="Cambria Math"/>
                            <w:sz w:val="22"/>
                          </w:rPr>
                          <m:t>f</m:t>
                        </m:r>
                        <m:d>
                          <m:dPr>
                            <m:ctrlPr>
                              <w:rPr>
                                <w:rFonts w:ascii="Cambria Math" w:hAnsi="Cambria Math"/>
                                <w:b w:val="0"/>
                                <w:sz w:val="22"/>
                              </w:rPr>
                            </m:ctrlPr>
                          </m:dPr>
                          <m:e>
                            <m:r>
                              <m:rPr>
                                <m:sty m:val="bi"/>
                              </m:rPr>
                              <w:rPr>
                                <w:rFonts w:ascii="Cambria Math" w:hAnsi="Cambria Math"/>
                                <w:sz w:val="22"/>
                              </w:rPr>
                              <m:t>x</m:t>
                            </m:r>
                          </m:e>
                        </m:d>
                        <m:r>
                          <m:rPr>
                            <m:sty m:val="bi"/>
                          </m:rPr>
                          <w:rPr>
                            <w:rFonts w:ascii="Cambria Math" w:hAnsi="Cambria Math"/>
                            <w:sz w:val="22"/>
                          </w:rPr>
                          <m:t>=</m:t>
                        </m:r>
                        <m:d>
                          <m:dPr>
                            <m:begChr m:val="|"/>
                            <m:endChr m:val="|"/>
                            <m:ctrlPr>
                              <w:rPr>
                                <w:rFonts w:ascii="Cambria Math" w:hAnsi="Cambria Math"/>
                                <w:b w:val="0"/>
                                <w:i/>
                                <w:sz w:val="22"/>
                              </w:rPr>
                            </m:ctrlPr>
                          </m:dPr>
                          <m:e>
                            <m:r>
                              <m:rPr>
                                <m:sty m:val="bi"/>
                              </m:rPr>
                              <w:rPr>
                                <w:rFonts w:ascii="Cambria Math" w:hAnsi="Cambria Math"/>
                                <w:sz w:val="22"/>
                              </w:rPr>
                              <m:t>x</m:t>
                            </m:r>
                          </m:e>
                        </m:d>
                      </m:oMath>
                    </w:p>
                  </w:txbxContent>
                </v:textbox>
              </v:shape>
            </w:pict>
          </mc:Fallback>
        </mc:AlternateContent>
      </w: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rPr>
          <w:b/>
        </w:rPr>
      </w:pPr>
      <w:r>
        <w:rPr>
          <w:b/>
          <w:color w:val="0C2953" w:themeColor="accent1" w:themeShade="80"/>
        </w:rPr>
        <w:t>Exempel 1</w:t>
      </w:r>
      <w:r w:rsidRPr="00011E57">
        <w:tab/>
        <w:t xml:space="preserve">Lös ekvationen  </w:t>
      </w:r>
      <m:oMath>
        <m:d>
          <m:dPr>
            <m:begChr m:val="|"/>
            <m:endChr m:val="|"/>
            <m:ctrlPr>
              <w:rPr>
                <w:rFonts w:ascii="Cambria Math" w:hAnsi="Cambria Math"/>
              </w:rPr>
            </m:ctrlPr>
          </m:dPr>
          <m:e>
            <m:r>
              <m:rPr>
                <m:sty m:val="bi"/>
              </m:rPr>
              <w:rPr>
                <w:rFonts w:ascii="Cambria Math" w:hAnsi="Cambria Math"/>
              </w:rPr>
              <m:t>x</m:t>
            </m:r>
          </m:e>
        </m:d>
        <m:r>
          <m:rPr>
            <m:sty m:val="p"/>
          </m:rPr>
          <w:rPr>
            <w:rFonts w:ascii="Cambria Math" w:hAnsi="Cambria Math"/>
          </w:rPr>
          <m:t>=</m:t>
        </m:r>
        <m:r>
          <m:rPr>
            <m:sty m:val="b"/>
          </m:rPr>
          <w:rPr>
            <w:rFonts w:ascii="Cambria Math" w:hAnsi="Cambria Math"/>
          </w:rPr>
          <m:t>3</m:t>
        </m:r>
      </m:oMath>
    </w:p>
    <w:p w:rsidR="00D25A1F" w:rsidRPr="00011E57" w:rsidRDefault="00D25A1F" w:rsidP="00D25A1F">
      <w:pPr>
        <w:pStyle w:val="KursbuntNormal"/>
      </w:pPr>
    </w:p>
    <w:p w:rsidR="00D25A1F" w:rsidRDefault="00D25A1F" w:rsidP="00D25A1F">
      <w:pPr>
        <w:pStyle w:val="KursbuntNormal"/>
      </w:pPr>
      <w:r>
        <w:t>Lösning Geo</w:t>
      </w:r>
      <w:r w:rsidRPr="00011E57">
        <w:tab/>
        <w:t xml:space="preserve">Både talet </w:t>
      </w:r>
      <m:oMath>
        <m:r>
          <w:rPr>
            <w:rFonts w:ascii="Cambria Math" w:hAnsi="Cambria Math"/>
          </w:rPr>
          <m:t>3</m:t>
        </m:r>
      </m:oMath>
      <w:r w:rsidRPr="00011E57">
        <w:t xml:space="preserve"> och talet </w:t>
      </w:r>
      <m:oMath>
        <m:r>
          <m:rPr>
            <m:sty m:val="p"/>
          </m:rPr>
          <w:rPr>
            <w:rFonts w:ascii="Cambria Math" w:hAnsi="Cambria Math"/>
          </w:rPr>
          <m:t>-3</m:t>
        </m:r>
      </m:oMath>
      <w:r>
        <w:t xml:space="preserve"> befinner sig på avståndet 3</w:t>
      </w:r>
      <w:r w:rsidRPr="00011E57">
        <w:t xml:space="preserve"> från origo.   </w:t>
      </w:r>
    </w:p>
    <w:p w:rsidR="00D25A1F" w:rsidRPr="00011E57" w:rsidRDefault="00AD1FB4" w:rsidP="00D25A1F">
      <w:pPr>
        <w:pStyle w:val="KursbuntNormal"/>
      </w:pPr>
      <w:r>
        <w:rPr>
          <w:noProof/>
          <w:lang w:eastAsia="sv-SE"/>
        </w:rPr>
        <mc:AlternateContent>
          <mc:Choice Requires="wps">
            <w:drawing>
              <wp:anchor distT="0" distB="0" distL="114300" distR="114300" simplePos="0" relativeHeight="252443136" behindDoc="0" locked="0" layoutInCell="1" allowOverlap="1" wp14:anchorId="5AD096D5" wp14:editId="0F375D12">
                <wp:simplePos x="0" y="0"/>
                <wp:positionH relativeFrom="column">
                  <wp:posOffset>3889058</wp:posOffset>
                </wp:positionH>
                <wp:positionV relativeFrom="paragraph">
                  <wp:posOffset>17043</wp:posOffset>
                </wp:positionV>
                <wp:extent cx="171450" cy="871855"/>
                <wp:effectExtent l="0" t="7303" r="11748" b="11747"/>
                <wp:wrapNone/>
                <wp:docPr id="69" name="Vänster klammerparentes 69"/>
                <wp:cNvGraphicFramePr/>
                <a:graphic xmlns:a="http://schemas.openxmlformats.org/drawingml/2006/main">
                  <a:graphicData uri="http://schemas.microsoft.com/office/word/2010/wordprocessingShape">
                    <wps:wsp>
                      <wps:cNvSpPr/>
                      <wps:spPr>
                        <a:xfrm rot="5400000">
                          <a:off x="0" y="0"/>
                          <a:ext cx="171450" cy="87185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Vänster klammerparentes 69" o:spid="_x0000_s1026" type="#_x0000_t87" style="position:absolute;margin-left:306.25pt;margin-top:1.35pt;width:13.5pt;height:68.65pt;rotation:90;z-index:252443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" adj="354" strokecolor="black [3213]"/>
            </w:pict>
          </mc:Fallback>
        </mc:AlternateContent>
      </w:r>
      <w:r>
        <w:rPr>
          <w:noProof/>
          <w:lang w:eastAsia="sv-SE"/>
        </w:rPr>
        <mc:AlternateContent>
          <mc:Choice Requires="wps">
            <w:drawing>
              <wp:anchor distT="0" distB="0" distL="114300" distR="114300" simplePos="0" relativeHeight="252444160" behindDoc="0" locked="0" layoutInCell="1" allowOverlap="1" wp14:anchorId="4CA0DBBB" wp14:editId="521A6CE6">
                <wp:simplePos x="0" y="0"/>
                <wp:positionH relativeFrom="column">
                  <wp:posOffset>2998153</wp:posOffset>
                </wp:positionH>
                <wp:positionV relativeFrom="paragraph">
                  <wp:posOffset>1803</wp:posOffset>
                </wp:positionV>
                <wp:extent cx="165100" cy="903605"/>
                <wp:effectExtent l="0" t="7303" r="18098" b="18097"/>
                <wp:wrapNone/>
                <wp:docPr id="61" name="Vänster klammerparentes 61"/>
                <wp:cNvGraphicFramePr/>
                <a:graphic xmlns:a="http://schemas.openxmlformats.org/drawingml/2006/main">
                  <a:graphicData uri="http://schemas.microsoft.com/office/word/2010/wordprocessingShape">
                    <wps:wsp>
                      <wps:cNvSpPr/>
                      <wps:spPr>
                        <a:xfrm rot="5400000">
                          <a:off x="0" y="0"/>
                          <a:ext cx="165100" cy="90360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Vänster klammerparentes 61" o:spid="_x0000_s1026" type="#_x0000_t87" style="position:absolute;margin-left:236.1pt;margin-top:.15pt;width:13pt;height:71.15pt;rotation:90;z-index:252444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" adj="329" strokecolor="black [3213]"/>
            </w:pict>
          </mc:Fallback>
        </mc:AlternateContent>
      </w:r>
      <w:r w:rsidR="00990F80">
        <w:rPr>
          <w:noProof/>
          <w:lang w:eastAsia="sv-SE"/>
        </w:rPr>
        <mc:AlternateContent>
          <mc:Choice Requires="wps">
            <w:drawing>
              <wp:anchor distT="0" distB="0" distL="114300" distR="114300" simplePos="0" relativeHeight="252440064" behindDoc="0" locked="0" layoutInCell="1" allowOverlap="1" wp14:anchorId="0E10537F" wp14:editId="235FE683">
                <wp:simplePos x="0" y="0"/>
                <wp:positionH relativeFrom="column">
                  <wp:posOffset>3499485</wp:posOffset>
                </wp:positionH>
                <wp:positionV relativeFrom="paragraph">
                  <wp:posOffset>137579</wp:posOffset>
                </wp:positionV>
                <wp:extent cx="974090" cy="393700"/>
                <wp:effectExtent l="0" t="0" r="0" b="6350"/>
                <wp:wrapNone/>
                <wp:docPr id="62" name="Textruta 62"/>
                <wp:cNvGraphicFramePr/>
                <a:graphic xmlns:a="http://schemas.openxmlformats.org/drawingml/2006/main">
                  <a:graphicData uri="http://schemas.microsoft.com/office/word/2010/wordprocessingShape">
                    <wps:wsp>
                      <wps:cNvSpPr txBox="1"/>
                      <wps:spPr>
                        <a:xfrm>
                          <a:off x="0" y="0"/>
                          <a:ext cx="974090" cy="393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62" o:spid="_x0000_s1067" type="#_x0000_t202" style="position:absolute;left:0;text-align:left;margin-left:275.55pt;margin-top:10.85pt;width:76.7pt;height:31pt;z-index:252440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" filled="f" stroked="f" strokeweight=".5pt">
                <v:textbo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v:textbox>
              </v:shape>
            </w:pict>
          </mc:Fallback>
        </mc:AlternateContent>
      </w:r>
      <w:r w:rsidR="00990F80">
        <w:rPr>
          <w:noProof/>
          <w:lang w:eastAsia="sv-SE"/>
        </w:rPr>
        <mc:AlternateContent>
          <mc:Choice Requires="wps">
            <w:drawing>
              <wp:anchor distT="0" distB="0" distL="114300" distR="114300" simplePos="0" relativeHeight="252439040" behindDoc="0" locked="0" layoutInCell="1" allowOverlap="1" wp14:anchorId="311AEBFC" wp14:editId="70DBE575">
                <wp:simplePos x="0" y="0"/>
                <wp:positionH relativeFrom="column">
                  <wp:posOffset>2597785</wp:posOffset>
                </wp:positionH>
                <wp:positionV relativeFrom="paragraph">
                  <wp:posOffset>140754</wp:posOffset>
                </wp:positionV>
                <wp:extent cx="974090" cy="393700"/>
                <wp:effectExtent l="0" t="0" r="0" b="6350"/>
                <wp:wrapNone/>
                <wp:docPr id="63" name="Textruta 63"/>
                <wp:cNvGraphicFramePr/>
                <a:graphic xmlns:a="http://schemas.openxmlformats.org/drawingml/2006/main">
                  <a:graphicData uri="http://schemas.microsoft.com/office/word/2010/wordprocessingShape">
                    <wps:wsp>
                      <wps:cNvSpPr txBox="1"/>
                      <wps:spPr>
                        <a:xfrm>
                          <a:off x="0" y="0"/>
                          <a:ext cx="974090" cy="393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63" o:spid="_x0000_s1068" type="#_x0000_t202" style="position:absolute;left:0;text-align:left;margin-left:204.55pt;margin-top:11.1pt;width:76.7pt;height:31pt;z-index:252439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" filled="f" stroked="f" strokeweight=".5pt">
                <v:textbo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3</m:t>
                        </m:r>
                      </m:oMath>
                    </w:p>
                  </w:txbxContent>
                </v:textbox>
              </v:shape>
            </w:pict>
          </mc:Fallback>
        </mc:AlternateContent>
      </w:r>
    </w:p>
    <w:p w:rsidR="00D25A1F" w:rsidRDefault="00D25A1F" w:rsidP="00D25A1F">
      <w:pPr>
        <w:pStyle w:val="KursbuntNormal"/>
      </w:pPr>
    </w:p>
    <w:p w:rsidR="00D25A1F" w:rsidRDefault="00D25A1F" w:rsidP="00D25A1F">
      <w:pPr>
        <w:pStyle w:val="KursbuntNormal"/>
      </w:pPr>
      <w:r>
        <w:rPr>
          <w:noProof/>
          <w:lang w:eastAsia="sv-SE"/>
        </w:rPr>
        <w:drawing>
          <wp:anchor distT="0" distB="0" distL="114300" distR="114300" simplePos="0" relativeHeight="252441088" behindDoc="0" locked="0" layoutInCell="1" allowOverlap="1" wp14:anchorId="614AC055" wp14:editId="0BC16ACD">
            <wp:simplePos x="0" y="0"/>
            <wp:positionH relativeFrom="column">
              <wp:posOffset>1234790</wp:posOffset>
            </wp:positionH>
            <wp:positionV relativeFrom="paragraph">
              <wp:posOffset>73235</wp:posOffset>
            </wp:positionV>
            <wp:extent cx="4547681" cy="515424"/>
            <wp:effectExtent l="0" t="0" r="5715" b="0"/>
            <wp:wrapNone/>
            <wp:docPr id="1567" name="Bildobjekt 1567" descr="http://goto.glocalnet.net/larsthomee/heltal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Bildobjekt 63" descr="http://goto.glocalnet.net/larsthomee/heltal1.gif"/>
                    <pic:cNvPicPr>
                      <a:picLocks noChangeAspect="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547681" cy="515424"/>
                    </a:xfrm>
                    <a:prstGeom prst="rect">
                      <a:avLst/>
                    </a:prstGeom>
                    <a:noFill/>
                    <a:ln>
                      <a:noFill/>
                    </a:ln>
                  </pic:spPr>
                </pic:pic>
              </a:graphicData>
            </a:graphic>
          </wp:anchor>
        </w:drawing>
      </w:r>
    </w:p>
    <w:p w:rsidR="00D25A1F" w:rsidRDefault="00D25A1F" w:rsidP="00D25A1F">
      <w:pPr>
        <w:pStyle w:val="KursbuntNormal"/>
      </w:pPr>
      <w:r>
        <w:rPr>
          <w:noProof/>
          <w:lang w:eastAsia="sv-SE"/>
        </w:rPr>
        <mc:AlternateContent>
          <mc:Choice Requires="wps">
            <w:drawing>
              <wp:anchor distT="0" distB="0" distL="114300" distR="114300" simplePos="0" relativeHeight="252442112" behindDoc="0" locked="0" layoutInCell="1" allowOverlap="1" wp14:anchorId="667199CE" wp14:editId="2F266847">
                <wp:simplePos x="0" y="0"/>
                <wp:positionH relativeFrom="column">
                  <wp:posOffset>1171561</wp:posOffset>
                </wp:positionH>
                <wp:positionV relativeFrom="paragraph">
                  <wp:posOffset>133062</wp:posOffset>
                </wp:positionV>
                <wp:extent cx="4639945" cy="238059"/>
                <wp:effectExtent l="0" t="0" r="8255" b="0"/>
                <wp:wrapNone/>
                <wp:docPr id="68" name="Textruta 68"/>
                <wp:cNvGraphicFramePr/>
                <a:graphic xmlns:a="http://schemas.openxmlformats.org/drawingml/2006/main">
                  <a:graphicData uri="http://schemas.microsoft.com/office/word/2010/wordprocessingShape">
                    <wps:wsp>
                      <wps:cNvSpPr txBox="1"/>
                      <wps:spPr>
                        <a:xfrm>
                          <a:off x="0" y="0"/>
                          <a:ext cx="4639945" cy="238059"/>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9863B2" w:rsidRDefault="001B4A72" w:rsidP="00D25A1F">
                            <w:pPr>
                              <w:rPr>
                                <w:b/>
                              </w:rPr>
                            </w:pPr>
                            <w:r>
                              <w:rPr>
                                <w:rFonts w:eastAsiaTheme="minorEastAsia"/>
                                <w:sz w:val="18"/>
                                <w:szCs w:val="18"/>
                              </w:rPr>
                              <w:t xml:space="preserve"> </w:t>
                            </w:r>
                            <m:oMath>
                              <m:r>
                                <m:rPr>
                                  <m:sty m:val="bi"/>
                                </m:rPr>
                                <w:rPr>
                                  <w:rFonts w:ascii="Cambria Math" w:eastAsiaTheme="minorEastAsia" w:hAnsi="Cambria Math"/>
                                </w:rPr>
                                <m:t>-7   -6   -5  -4   -3  -2   -1   ±</m:t>
                              </m:r>
                              <m:r>
                                <m:rPr>
                                  <m:sty m:val="bi"/>
                                </m:rPr>
                                <w:rPr>
                                  <w:rFonts w:ascii="Cambria Math" w:eastAsiaTheme="minorEastAsia" w:hAnsi="Cambria Math"/>
                                  <w:color w:val="E4363E" w:themeColor="accent5"/>
                                </w:rPr>
                                <m:t>0</m:t>
                              </m:r>
                              <m:r>
                                <m:rPr>
                                  <m:sty m:val="bi"/>
                                </m:rPr>
                                <w:rPr>
                                  <w:rFonts w:ascii="Cambria Math" w:eastAsiaTheme="minorEastAsia" w:hAnsi="Cambria Math"/>
                                </w:rPr>
                                <m:t xml:space="preserve">  +1   +2  +3  +4   +5  +6  +7</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68" o:spid="_x0000_s1069" type="#_x0000_t202" style="position:absolute;left:0;text-align:left;margin-left:92.25pt;margin-top:10.5pt;width:365.35pt;height:18.75pt;z-index:252442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" fillcolor="white [3212]" stroked="f" strokeweight=".5pt">
                <v:textbox>
                  <w:txbxContent>
                    <w:p w:rsidR="001B4A72" w:rsidRPr="009863B2" w:rsidRDefault="001B4A72" w:rsidP="00D25A1F">
                      <w:pPr>
                        <w:rPr>
                          <w:b/>
                        </w:rPr>
                      </w:pPr>
                      <w:r>
                        <w:rPr>
                          <w:rFonts w:eastAsiaTheme="minorEastAsia"/>
                          <w:sz w:val="18"/>
                          <w:szCs w:val="18"/>
                        </w:rPr>
                        <w:t xml:space="preserve"> </w:t>
                      </w:r>
                      <m:oMath>
                        <m:r>
                          <m:rPr>
                            <m:sty m:val="bi"/>
                          </m:rPr>
                          <w:rPr>
                            <w:rFonts w:ascii="Cambria Math" w:eastAsiaTheme="minorEastAsia" w:hAnsi="Cambria Math"/>
                          </w:rPr>
                          <m:t>-7   -6   -5  -4   -3  -2   -1   ±</m:t>
                        </m:r>
                        <m:r>
                          <m:rPr>
                            <m:sty m:val="bi"/>
                          </m:rPr>
                          <w:rPr>
                            <w:rFonts w:ascii="Cambria Math" w:eastAsiaTheme="minorEastAsia" w:hAnsi="Cambria Math"/>
                            <w:color w:val="E4363E" w:themeColor="accent5"/>
                          </w:rPr>
                          <m:t>0</m:t>
                        </m:r>
                        <m:r>
                          <m:rPr>
                            <m:sty m:val="bi"/>
                          </m:rPr>
                          <w:rPr>
                            <w:rFonts w:ascii="Cambria Math" w:eastAsiaTheme="minorEastAsia" w:hAnsi="Cambria Math"/>
                          </w:rPr>
                          <m:t xml:space="preserve">  +1   +2  +3  +4   +5  +6  +7</m:t>
                        </m:r>
                      </m:oMath>
                    </w:p>
                  </w:txbxContent>
                </v:textbox>
              </v:shape>
            </w:pict>
          </mc:Fallback>
        </mc:AlternateContent>
      </w:r>
    </w:p>
    <w:p w:rsidR="00D25A1F" w:rsidRDefault="00D25A1F" w:rsidP="00D25A1F">
      <w:pPr>
        <w:pStyle w:val="KursbuntNormal"/>
      </w:pPr>
    </w:p>
    <w:p w:rsidR="00990F80" w:rsidRDefault="00990F80" w:rsidP="00D25A1F">
      <w:pPr>
        <w:pStyle w:val="KursbuntNormal"/>
      </w:pPr>
    </w:p>
    <w:p w:rsidR="00D25A1F" w:rsidRDefault="00990F80" w:rsidP="00D25A1F">
      <w:pPr>
        <w:pStyle w:val="KursbuntNormal"/>
      </w:pPr>
      <w:r>
        <w:tab/>
      </w:r>
      <w:r w:rsidRPr="00011E57">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p>
    <w:p w:rsidR="00D25A1F" w:rsidRDefault="00D25A1F" w:rsidP="00D25A1F">
      <w:pPr>
        <w:pStyle w:val="KursbuntNormal"/>
      </w:pPr>
    </w:p>
    <w:p w:rsidR="00D25A1F" w:rsidRDefault="00D25A1F" w:rsidP="00D25A1F">
      <w:pPr>
        <w:pStyle w:val="KursbuntNormal"/>
      </w:pPr>
      <w:r w:rsidRPr="00011E57">
        <w:t xml:space="preserve">Lösning </w:t>
      </w:r>
      <w:r>
        <w:t>Def</w:t>
      </w:r>
      <w:r w:rsidRPr="00011E57">
        <w:tab/>
      </w:r>
      <m:oMath>
        <m:d>
          <m:dPr>
            <m:begChr m:val="{"/>
            <m:endChr m:val=""/>
            <m:ctrlPr>
              <w:rPr>
                <w:rFonts w:ascii="Cambria Math" w:hAnsi="Cambria Math"/>
              </w:rPr>
            </m:ctrlPr>
          </m:dPr>
          <m:e>
            <m:eqArr>
              <m:eqArrPr>
                <m:ctrlPr>
                  <w:rPr>
                    <w:rFonts w:ascii="Cambria Math" w:hAnsi="Cambria Math"/>
                  </w:rPr>
                </m:ctrlPr>
              </m:eqArrPr>
              <m:e>
                <m:r>
                  <m:rPr>
                    <m:nor/>
                  </m:rPr>
                  <w:rPr>
                    <w:rFonts w:ascii="Cambria Math" w:hAnsi="Cambria Math"/>
                  </w:rPr>
                  <m:t xml:space="preserve">om </m:t>
                </m:r>
                <m:r>
                  <w:rPr>
                    <w:rFonts w:ascii="Cambria Math" w:hAnsi="Cambria Math"/>
                  </w:rPr>
                  <m:t>x&lt;0</m:t>
                </m:r>
                <m:r>
                  <m:rPr>
                    <m:nor/>
                  </m:rPr>
                  <w:rPr>
                    <w:rFonts w:ascii="Cambria Math" w:hAnsi="Cambria Math"/>
                  </w:rPr>
                  <m:t xml:space="preserve"> blir ekvationen </m:t>
                </m:r>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=3</m:t>
                </m:r>
              </m:e>
              <m:e>
                <m:r>
                  <m:rPr>
                    <m:nor/>
                  </m:rPr>
                  <w:rPr>
                    <w:rFonts w:ascii="Cambria Math" w:hAnsi="Cambria Math"/>
                  </w:rPr>
                  <m:t xml:space="preserve">om </m:t>
                </m:r>
                <m:r>
                  <w:rPr>
                    <w:rFonts w:ascii="Cambria Math" w:hAnsi="Cambria Math"/>
                  </w:rPr>
                  <m:t>x≥0</m:t>
                </m:r>
                <m:r>
                  <m:rPr>
                    <m:nor/>
                  </m:rPr>
                  <w:rPr>
                    <w:rFonts w:ascii="Cambria Math" w:hAnsi="Cambria Math"/>
                  </w:rPr>
                  <m:t xml:space="preserve"> blir ekvationen          </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=3</m:t>
                </m:r>
              </m:e>
            </m:eqArr>
            <m:r>
              <m:rPr>
                <m:sty m:val="p"/>
              </m:rPr>
              <w:rPr>
                <w:rFonts w:ascii="Cambria Math" w:hAnsi="Cambria Math"/>
              </w:rPr>
              <m:t xml:space="preserve"> </m:t>
            </m:r>
          </m:e>
        </m:d>
      </m:oMath>
      <w:r w:rsidRPr="00011E57">
        <w:t xml:space="preserve">  </w:t>
      </w:r>
      <w:r>
        <w:t xml:space="preserve">  </w:t>
      </w:r>
      <w:r w:rsidRPr="00011E57">
        <w:t xml:space="preserve">  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p>
    <w:p w:rsidR="00D25A1F" w:rsidRDefault="00D25A1F" w:rsidP="00D25A1F">
      <w:pPr>
        <w:pStyle w:val="KursbuntNormal"/>
      </w:pPr>
      <w:r>
        <w:t xml:space="preserve"> </w:t>
      </w:r>
    </w:p>
    <w:p w:rsidR="00D25A1F" w:rsidRDefault="00D25A1F" w:rsidP="00D25A1F">
      <w:pPr>
        <w:pStyle w:val="KursbuntNormal"/>
        <w:rPr>
          <w:b/>
          <w:color w:val="0C2953" w:themeColor="accent1" w:themeShade="80"/>
        </w:rPr>
      </w:pPr>
    </w:p>
    <w:p w:rsidR="00D25A1F" w:rsidRDefault="00D25A1F" w:rsidP="00D25A1F">
      <w:pPr>
        <w:rPr>
          <w:rFonts w:ascii="Cambria" w:eastAsiaTheme="minorEastAsia" w:hAnsi="Cambria"/>
          <w:b/>
          <w:color w:val="0C2953" w:themeColor="accent1" w:themeShade="80"/>
          <w:sz w:val="24"/>
          <w:szCs w:val="24"/>
        </w:rPr>
      </w:pPr>
      <w:r>
        <w:rPr>
          <w:b/>
          <w:color w:val="0C2953" w:themeColor="accent1" w:themeShade="80"/>
        </w:rPr>
        <w:br w:type="page"/>
      </w:r>
    </w:p>
    <w:p w:rsidR="00D25A1F" w:rsidRPr="00011E57" w:rsidRDefault="00D25A1F" w:rsidP="00D25A1F">
      <w:pPr>
        <w:pStyle w:val="KursbuntNormal"/>
      </w:pPr>
      <w:r>
        <w:rPr>
          <w:b/>
          <w:color w:val="0C2953" w:themeColor="accent1" w:themeShade="80"/>
        </w:rPr>
        <w:lastRenderedPageBreak/>
        <w:t>Definition</w:t>
      </w:r>
      <w:r w:rsidRPr="00011E57">
        <w:t xml:space="preserve"> </w:t>
      </w:r>
      <w:r>
        <w:tab/>
      </w:r>
      <w:r w:rsidRPr="00011E57">
        <w:t xml:space="preserve">Av definitionen </w:t>
      </w:r>
      <w:r>
        <w:t xml:space="preserve">för </w:t>
      </w:r>
      <m:oMath>
        <m:d>
          <m:dPr>
            <m:begChr m:val="|"/>
            <m:endChr m:val="|"/>
            <m:ctrlPr>
              <w:rPr>
                <w:rFonts w:ascii="Cambria Math" w:hAnsi="Cambria Math"/>
              </w:rPr>
            </m:ctrlPr>
          </m:dPr>
          <m:e>
            <m:r>
              <w:rPr>
                <w:rFonts w:ascii="Cambria Math" w:hAnsi="Cambria Math"/>
              </w:rPr>
              <m:t>x</m:t>
            </m:r>
          </m:e>
        </m:d>
      </m:oMath>
      <w:r>
        <w:t xml:space="preserve"> </w:t>
      </w:r>
      <w:r w:rsidRPr="00011E57">
        <w:t xml:space="preserve">följer att  </w:t>
      </w:r>
    </w:p>
    <w:p w:rsidR="00D25A1F" w:rsidRDefault="00D25A1F" w:rsidP="00D25A1F">
      <w:pPr>
        <w:pStyle w:val="KursbuntNormal"/>
      </w:pPr>
      <w:r w:rsidRPr="00011E57">
        <w:t xml:space="preserve"> </w:t>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oMath>
      <w:r w:rsidRPr="00011E57">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m:t>
                </m:r>
                <m:r>
                  <w:rPr>
                    <w:rFonts w:ascii="Cambria Math" w:hAnsi="Cambria Math"/>
                  </w:rPr>
                  <m:t>y</m:t>
                </m:r>
                <m:r>
                  <m:rPr>
                    <m:nor/>
                  </m:rPr>
                  <m:t xml:space="preserve">            </m:t>
                </m:r>
                <m:r>
                  <m:rPr>
                    <m:nor/>
                  </m:rPr>
                  <w:rPr>
                    <w:rFonts w:ascii="Cambria Math"/>
                  </w:rPr>
                  <m:t xml:space="preserve">  </m:t>
                </m:r>
                <m:r>
                  <m:rPr>
                    <m:nor/>
                  </m:rPr>
                  <m:t xml:space="preserve">        </m:t>
                </m:r>
                <m:r>
                  <m:rPr>
                    <m:nor/>
                  </m:rPr>
                  <w:rPr>
                    <w:rFonts w:ascii="Cambria Math"/>
                  </w:rPr>
                  <m:t xml:space="preserve"> </m:t>
                </m:r>
                <m:r>
                  <m:rPr>
                    <m:nor/>
                  </m:rPr>
                  <m:t xml:space="preserve">om </m:t>
                </m:r>
                <m:r>
                  <w:rPr>
                    <w:rFonts w:ascii="Cambria Math" w:hAnsi="Cambria Math"/>
                  </w:rPr>
                  <m:t>x</m:t>
                </m:r>
                <m:r>
                  <m:rPr>
                    <m:sty m:val="p"/>
                  </m:rPr>
                  <w:rPr>
                    <w:rFonts w:ascii="Cambria Math" w:hAnsi="Cambria Math"/>
                  </w:rPr>
                  <m:t>≥</m:t>
                </m:r>
                <m:r>
                  <w:rPr>
                    <w:rFonts w:ascii="Cambria Math" w:hAnsi="Cambria Math"/>
                  </w:rPr>
                  <m:t>y</m:t>
                </m:r>
                <m:r>
                  <m:rPr>
                    <m:nor/>
                  </m:rPr>
                  <w:rPr>
                    <w:rFonts w:ascii="Cambria Math" w:hAnsi="Cambria Math"/>
                  </w:rPr>
                  <m:t xml:space="preserve">    (I bilden nedan är </m:t>
                </m:r>
                <m:r>
                  <w:rPr>
                    <w:rFonts w:ascii="Cambria Math" w:hAnsi="Cambria Math"/>
                  </w:rPr>
                  <m:t>x&gt;y</m:t>
                </m:r>
                <m:r>
                  <m:rPr>
                    <m:nor/>
                  </m:rPr>
                  <w:rPr>
                    <w:rFonts w:ascii="Cambria Math" w:hAnsi="Cambria Math"/>
                  </w:rPr>
                  <m:t>)</m:t>
                </m:r>
              </m:e>
              <m:e>
                <m:r>
                  <m:rPr>
                    <m:sty m:val="p"/>
                  </m:rPr>
                  <w:rPr>
                    <w:rFonts w:ascii="Cambria Math" w:hAnsi="Cambria Math"/>
                  </w:rPr>
                  <m:t>-</m:t>
                </m:r>
                <m:d>
                  <m:dPr>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x</m:t>
                </m:r>
                <m:r>
                  <m:rPr>
                    <m:nor/>
                  </m:rPr>
                  <m:t xml:space="preserve"> </m:t>
                </m:r>
                <m:r>
                  <m:rPr>
                    <m:nor/>
                  </m:rPr>
                  <w:rPr>
                    <w:rFonts w:ascii="Cambria Math"/>
                  </w:rPr>
                  <m:t xml:space="preserve"> </m:t>
                </m:r>
                <m:r>
                  <m:rPr>
                    <m:nor/>
                  </m:rPr>
                  <m:t xml:space="preserve"> </m:t>
                </m:r>
                <m:r>
                  <m:rPr>
                    <m:nor/>
                  </m:rPr>
                  <w:rPr>
                    <w:rFonts w:ascii="Cambria Math"/>
                  </w:rPr>
                  <m:t xml:space="preserve">  </m:t>
                </m:r>
                <m:r>
                  <m:rPr>
                    <m:nor/>
                  </m:rPr>
                  <m:t xml:space="preserve">om </m:t>
                </m:r>
                <m:r>
                  <w:rPr>
                    <w:rFonts w:ascii="Cambria Math" w:hAnsi="Cambria Math"/>
                  </w:rPr>
                  <m:t>x</m:t>
                </m:r>
                <m:r>
                  <m:rPr>
                    <m:sty m:val="p"/>
                  </m:rPr>
                  <w:rPr>
                    <w:rFonts w:ascii="Cambria Math" w:hAnsi="Cambria Math"/>
                  </w:rPr>
                  <m:t>&lt;</m:t>
                </m:r>
                <m:r>
                  <w:rPr>
                    <w:rFonts w:ascii="Cambria Math" w:hAnsi="Cambria Math"/>
                  </w:rPr>
                  <m:t>y</m:t>
                </m:r>
                <m:r>
                  <m:rPr>
                    <m:nor/>
                  </m:rPr>
                  <w:rPr>
                    <w:rFonts w:ascii="Cambria Math" w:hAnsi="Cambria Math"/>
                  </w:rPr>
                  <m:t xml:space="preserve">                                                     </m:t>
                </m:r>
              </m:e>
            </m:eqArr>
          </m:e>
        </m:d>
      </m:oMath>
    </w:p>
    <w:p w:rsidR="00D25A1F" w:rsidRDefault="00D25A1F" w:rsidP="00D25A1F">
      <w:pPr>
        <w:pStyle w:val="KursbuntNormal"/>
      </w:pPr>
    </w:p>
    <w:p w:rsidR="00D25A1F" w:rsidRDefault="00D25A1F" w:rsidP="00D25A1F">
      <w:pPr>
        <w:pStyle w:val="KursbuntNormal"/>
      </w:pPr>
      <w:r>
        <w:tab/>
      </w:r>
      <w:r w:rsidRPr="00011E57">
        <w:t xml:space="preserve">Geometriskt kan </w:t>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oMath>
      <w:r w:rsidRPr="00011E57">
        <w:t xml:space="preserve"> tolkas som avståndet mellan punkterna </w:t>
      </w:r>
      <m:oMath>
        <m:r>
          <w:rPr>
            <w:rFonts w:ascii="Cambria Math" w:hAnsi="Cambria Math"/>
          </w:rPr>
          <m:t>x</m:t>
        </m:r>
      </m:oMath>
      <w:r w:rsidRPr="00011E57">
        <w:t xml:space="preserve"> och </w:t>
      </w:r>
      <m:oMath>
        <m:r>
          <w:rPr>
            <w:rFonts w:ascii="Cambria Math" w:hAnsi="Cambria Math"/>
          </w:rPr>
          <m:t>y</m:t>
        </m:r>
      </m:oMath>
      <w:r w:rsidRPr="00011E57">
        <w:t xml:space="preserve"> på tallinjen</w:t>
      </w:r>
      <w:r>
        <w:t>, eftersom detta avstånd är det samma som avståndet från</w:t>
      </w:r>
    </w:p>
    <w:p w:rsidR="00D25A1F" w:rsidRPr="00011E57" w:rsidRDefault="00D25A1F" w:rsidP="00D25A1F">
      <w:pPr>
        <w:pStyle w:val="KursbuntNormal"/>
      </w:pPr>
      <w:r>
        <w:tab/>
        <w:t xml:space="preserve">punkten </w:t>
      </w:r>
      <m:oMath>
        <m:r>
          <w:rPr>
            <w:rFonts w:ascii="Cambria Math" w:hAnsi="Cambria Math"/>
          </w:rPr>
          <m:t>x-y</m:t>
        </m:r>
      </m:oMath>
      <w:r>
        <w:t xml:space="preserve"> på tallinjen till </w:t>
      </w:r>
      <m:oMath>
        <m:r>
          <w:rPr>
            <w:rFonts w:ascii="Cambria Math" w:hAnsi="Cambria Math"/>
          </w:rPr>
          <m:t>0</m:t>
        </m:r>
      </m:oMath>
      <w:r w:rsidRPr="00011E57">
        <w:t>.</w:t>
      </w:r>
    </w:p>
    <w:p w:rsidR="00D25A1F" w:rsidRPr="00011E57" w:rsidRDefault="00D25A1F" w:rsidP="00D25A1F">
      <w:pPr>
        <w:pStyle w:val="KursbuntNormal"/>
      </w:pPr>
      <w:r>
        <w:rPr>
          <w:noProof/>
          <w:lang w:eastAsia="sv-SE"/>
        </w:rPr>
        <w:drawing>
          <wp:anchor distT="0" distB="0" distL="114300" distR="114300" simplePos="0" relativeHeight="252426752" behindDoc="1" locked="0" layoutInCell="1" allowOverlap="1" wp14:anchorId="6DA01E83" wp14:editId="32BF76C9">
            <wp:simplePos x="0" y="0"/>
            <wp:positionH relativeFrom="column">
              <wp:posOffset>1202690</wp:posOffset>
            </wp:positionH>
            <wp:positionV relativeFrom="paragraph">
              <wp:posOffset>133350</wp:posOffset>
            </wp:positionV>
            <wp:extent cx="4658995" cy="929640"/>
            <wp:effectExtent l="0" t="0" r="8255" b="3810"/>
            <wp:wrapNone/>
            <wp:docPr id="1664" name="Bildobjekt 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4658995" cy="929640"/>
                    </a:xfrm>
                    <a:prstGeom prst="rect">
                      <a:avLst/>
                    </a:prstGeom>
                  </pic:spPr>
                </pic:pic>
              </a:graphicData>
            </a:graphic>
            <wp14:sizeRelH relativeFrom="page">
              <wp14:pctWidth>0</wp14:pctWidth>
            </wp14:sizeRelH>
            <wp14:sizeRelV relativeFrom="page">
              <wp14:pctHeight>0</wp14:pctHeight>
            </wp14:sizeRelV>
          </wp:anchor>
        </w:drawing>
      </w: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rPr>
          <w:iCs/>
        </w:rPr>
      </w:pPr>
    </w:p>
    <w:p w:rsidR="00D25A1F" w:rsidRDefault="00D25A1F" w:rsidP="00D25A1F">
      <w:pPr>
        <w:pStyle w:val="KursbuntNormal"/>
      </w:pPr>
      <w:r>
        <w:rPr>
          <w:iCs/>
        </w:rPr>
        <w:tab/>
      </w:r>
      <w:r>
        <w:t>A</w:t>
      </w:r>
      <w:r w:rsidRPr="004B29DF">
        <w:t xml:space="preserve">vståndet mellan talet </w:t>
      </w:r>
      <m:oMath>
        <m:r>
          <w:rPr>
            <w:rFonts w:ascii="Cambria Math" w:hAnsi="Cambria Math"/>
          </w:rPr>
          <m:t>x</m:t>
        </m:r>
      </m:oMath>
      <w:r w:rsidRPr="004B29DF">
        <w:t xml:space="preserve"> och talet </w:t>
      </w:r>
      <m:oMath>
        <m:r>
          <w:rPr>
            <w:rFonts w:ascii="Cambria Math" w:hAnsi="Cambria Math"/>
          </w:rPr>
          <m:t>y</m:t>
        </m:r>
      </m:oMath>
      <w:r>
        <w:t xml:space="preserve"> på tallinjen är</w:t>
      </w:r>
      <w:r w:rsidRPr="004B29DF">
        <w:t xml:space="preserve"> oberoende a</w:t>
      </w:r>
      <w:r>
        <w:t xml:space="preserve">v vilket av talen som är störst, ty </w:t>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r>
          <m:rPr>
            <m:sty m:val="p"/>
          </m:rPr>
          <w:rPr>
            <w:rFonts w:ascii="Cambria Math" w:hAnsi="Cambria Math"/>
          </w:rPr>
          <m:t>=</m:t>
        </m:r>
        <m:d>
          <m:dPr>
            <m:begChr m:val="|"/>
            <m:endChr m:val="|"/>
            <m:ctrlPr>
              <w:rPr>
                <w:rFonts w:ascii="Cambria Math" w:hAnsi="Cambria Math"/>
              </w:rPr>
            </m:ctrlPr>
          </m:dPr>
          <m:e>
            <m:r>
              <w:rPr>
                <w:rFonts w:ascii="Cambria Math" w:hAnsi="Cambria Math"/>
              </w:rPr>
              <m:t>y</m:t>
            </m:r>
            <m:r>
              <m:rPr>
                <m:sty m:val="p"/>
              </m:rPr>
              <w:rPr>
                <w:rFonts w:ascii="Cambria Math" w:hAnsi="Cambria Math"/>
              </w:rPr>
              <m:t>-</m:t>
            </m:r>
            <m:r>
              <w:rPr>
                <w:rFonts w:ascii="Cambria Math" w:hAnsi="Cambria Math"/>
              </w:rPr>
              <m:t>x</m:t>
            </m:r>
          </m:e>
        </m:d>
      </m:oMath>
      <w:r>
        <w:t>.</w:t>
      </w:r>
    </w:p>
    <w:p w:rsidR="00D25A1F" w:rsidRPr="004B29DF" w:rsidRDefault="00D25A1F" w:rsidP="00D25A1F">
      <w:pPr>
        <w:pStyle w:val="KursbuntNormal"/>
      </w:pPr>
    </w:p>
    <w:p w:rsidR="00D25A1F" w:rsidRDefault="00D25A1F" w:rsidP="00D25A1F">
      <w:pPr>
        <w:pStyle w:val="KursbuntNormal"/>
      </w:pPr>
      <w:r>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oMath>
      <w:r>
        <w:t xml:space="preserve"> bygger vidare på, och utvidgar, den tidigare definitionen av </w:t>
      </w:r>
      <m:oMath>
        <m:d>
          <m:dPr>
            <m:begChr m:val="|"/>
            <m:endChr m:val="|"/>
            <m:ctrlPr>
              <w:rPr>
                <w:rFonts w:ascii="Cambria Math" w:hAnsi="Cambria Math"/>
              </w:rPr>
            </m:ctrlPr>
          </m:dPr>
          <m:e>
            <m:r>
              <w:rPr>
                <w:rFonts w:ascii="Cambria Math" w:hAnsi="Cambria Math"/>
              </w:rPr>
              <m:t>x</m:t>
            </m:r>
          </m:e>
        </m:d>
      </m:oMath>
      <w:r>
        <w:t xml:space="preserve">, t.ex. så är </w:t>
      </w:r>
      <m:oMath>
        <m:d>
          <m:dPr>
            <m:begChr m:val="|"/>
            <m:endChr m:val="|"/>
            <m:ctrlPr>
              <w:rPr>
                <w:rFonts w:ascii="Cambria Math" w:hAnsi="Cambria Math"/>
              </w:rPr>
            </m:ctrlPr>
          </m:dPr>
          <m:e>
            <m:r>
              <w:rPr>
                <w:rFonts w:ascii="Cambria Math" w:hAnsi="Cambria Math"/>
              </w:rPr>
              <m:t>x</m:t>
            </m:r>
          </m:e>
        </m:d>
        <m:r>
          <m:rPr>
            <m:sty m:val="p"/>
          </m:rPr>
          <w:rPr>
            <w:rFonts w:ascii="Cambria Math" w:hAnsi="Cambria Math"/>
          </w:rPr>
          <m:t>=</m:t>
        </m:r>
        <m:d>
          <m:dPr>
            <m:begChr m:val="|"/>
            <m:endChr m:val="|"/>
            <m:ctrlPr>
              <w:rPr>
                <w:rFonts w:ascii="Cambria Math" w:hAnsi="Cambria Math"/>
              </w:rPr>
            </m:ctrlPr>
          </m:dPr>
          <m:e>
            <m:r>
              <w:rPr>
                <w:rFonts w:ascii="Cambria Math" w:hAnsi="Cambria Math"/>
              </w:rPr>
              <m:t>x</m:t>
            </m:r>
            <m:r>
              <m:rPr>
                <m:sty m:val="p"/>
              </m:rPr>
              <w:rPr>
                <w:rFonts w:ascii="Cambria Math" w:hAnsi="Cambria Math"/>
              </w:rPr>
              <m:t>-0</m:t>
            </m:r>
          </m:e>
        </m:d>
      </m:oMath>
      <w:r w:rsidR="00AD1FB4">
        <w:t xml:space="preserve"> </w:t>
      </w:r>
      <w:r w:rsidRPr="004B29DF">
        <w:t xml:space="preserve">avståndet </w:t>
      </w:r>
      <w:r>
        <w:t xml:space="preserve">mellan talet </w:t>
      </w:r>
      <m:oMath>
        <m:r>
          <w:rPr>
            <w:rFonts w:ascii="Cambria Math" w:hAnsi="Cambria Math"/>
          </w:rPr>
          <m:t>x</m:t>
        </m:r>
      </m:oMath>
      <w:r>
        <w:t xml:space="preserve"> och</w:t>
      </w:r>
      <w:r w:rsidRPr="004B29DF">
        <w:t xml:space="preserve"> origo</w:t>
      </w:r>
      <w:r>
        <w:t xml:space="preserve">. </w:t>
      </w: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r>
        <w:tab/>
      </w:r>
      <w:r w:rsidRPr="004B29DF">
        <w:t xml:space="preserve"> </w:t>
      </w:r>
    </w:p>
    <w:p w:rsidR="00D25A1F" w:rsidRDefault="00D25A1F" w:rsidP="00D25A1F">
      <w:pPr>
        <w:pStyle w:val="KursbuntNormal"/>
      </w:pPr>
      <w:r w:rsidRPr="00011E57">
        <w:rPr>
          <w:b/>
          <w:color w:val="0C2953" w:themeColor="accent1" w:themeShade="80"/>
        </w:rPr>
        <w:t>Exempel</w:t>
      </w:r>
      <w:r>
        <w:rPr>
          <w:b/>
          <w:color w:val="0C2953" w:themeColor="accent1" w:themeShade="80"/>
        </w:rPr>
        <w:t xml:space="preserve"> 2</w:t>
      </w:r>
      <w:r w:rsidRPr="00011E57">
        <w:tab/>
        <w:t xml:space="preserve">Beräkna uttrycket </w:t>
      </w:r>
      <m:oMath>
        <m:d>
          <m:dPr>
            <m:begChr m:val="|"/>
            <m:endChr m:val="|"/>
            <m:ctrlPr>
              <w:rPr>
                <w:rFonts w:ascii="Cambria Math" w:hAnsi="Cambria Math"/>
              </w:rPr>
            </m:ctrlPr>
          </m:dPr>
          <m:e>
            <m:r>
              <m:rPr>
                <m:sty m:val="b"/>
              </m:rPr>
              <w:rPr>
                <w:rFonts w:ascii="Cambria Math" w:hAnsi="Cambria Math"/>
              </w:rPr>
              <m:t>5</m:t>
            </m:r>
            <m:r>
              <m:rPr>
                <m:sty m:val="p"/>
              </m:rPr>
              <w:rPr>
                <w:rFonts w:ascii="Cambria Math" w:hAnsi="Cambria Math"/>
              </w:rPr>
              <m:t>-</m:t>
            </m:r>
            <m:r>
              <m:rPr>
                <m:sty m:val="b"/>
              </m:rPr>
              <w:rPr>
                <w:rFonts w:ascii="Cambria Math" w:hAnsi="Cambria Math"/>
              </w:rPr>
              <m:t>9</m:t>
            </m:r>
          </m:e>
        </m:d>
      </m:oMath>
    </w:p>
    <w:p w:rsidR="00D25A1F" w:rsidRPr="00011E57" w:rsidRDefault="00D25A1F" w:rsidP="00D25A1F">
      <w:pPr>
        <w:pStyle w:val="KursbuntNormal"/>
      </w:pPr>
    </w:p>
    <w:p w:rsidR="00D25A1F" w:rsidRPr="00011E57" w:rsidRDefault="00D25A1F" w:rsidP="00D25A1F">
      <w:pPr>
        <w:pStyle w:val="KursbuntNormal"/>
      </w:pPr>
      <w:r w:rsidRPr="00011E57">
        <w:t>Lösning</w:t>
      </w:r>
      <w:r w:rsidRPr="00011E57">
        <w:tab/>
      </w:r>
      <m:oMath>
        <m:d>
          <m:dPr>
            <m:begChr m:val="|"/>
            <m:endChr m:val="|"/>
            <m:ctrlPr>
              <w:rPr>
                <w:rFonts w:ascii="Cambria Math" w:hAnsi="Cambria Math"/>
              </w:rPr>
            </m:ctrlPr>
          </m:dPr>
          <m:e>
            <m:r>
              <m:rPr>
                <m:sty m:val="p"/>
              </m:rPr>
              <w:rPr>
                <w:rFonts w:ascii="Cambria Math" w:hAnsi="Cambria Math"/>
              </w:rPr>
              <m:t>5-9</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-4</m:t>
            </m:r>
          </m:e>
        </m:d>
        <m:r>
          <m:rPr>
            <m:sty m:val="p"/>
          </m:rPr>
          <w:rPr>
            <w:rFonts w:ascii="Cambria Math" w:hAnsi="Cambria Math"/>
          </w:rPr>
          <m:t>=4</m:t>
        </m:r>
      </m:oMath>
      <w:r w:rsidRPr="00011E57">
        <w:tab/>
      </w:r>
      <w:r>
        <w:tab/>
      </w:r>
      <w:r w:rsidR="00AD1FB4">
        <w:t xml:space="preserve">            </w:t>
      </w:r>
      <w:r>
        <w:t>4 är avståndet mellan 5 och 9.</w:t>
      </w:r>
    </w:p>
    <w:p w:rsidR="00D25A1F" w:rsidRDefault="00D25A1F" w:rsidP="00D25A1F">
      <w:pPr>
        <w:pStyle w:val="KursbuntNormal"/>
      </w:pPr>
      <w:r>
        <w:t>Alt. l</w:t>
      </w:r>
      <w:r w:rsidRPr="00011E57">
        <w:t>ösning</w:t>
      </w:r>
      <w:r w:rsidRPr="00011E57">
        <w:tab/>
      </w:r>
      <m:oMath>
        <m:d>
          <m:dPr>
            <m:begChr m:val="|"/>
            <m:endChr m:val="|"/>
            <m:ctrlPr>
              <w:rPr>
                <w:rFonts w:ascii="Cambria Math" w:hAnsi="Cambria Math"/>
              </w:rPr>
            </m:ctrlPr>
          </m:dPr>
          <m:e>
            <m:r>
              <m:rPr>
                <m:sty m:val="p"/>
              </m:rPr>
              <w:rPr>
                <w:rFonts w:ascii="Cambria Math" w:hAnsi="Cambria Math"/>
              </w:rPr>
              <m:t>5-9</m:t>
            </m:r>
          </m:e>
        </m:d>
        <m:r>
          <m:rPr>
            <m:sty m:val="p"/>
          </m:rPr>
          <w:rPr>
            <w:rFonts w:ascii="Cambria Math" w:hAnsi="Cambria Math"/>
          </w:rPr>
          <m:t>=-</m:t>
        </m:r>
        <m:d>
          <m:dPr>
            <m:ctrlPr>
              <w:rPr>
                <w:rFonts w:ascii="Cambria Math" w:hAnsi="Cambria Math"/>
              </w:rPr>
            </m:ctrlPr>
          </m:dPr>
          <m:e>
            <m:r>
              <m:rPr>
                <m:sty m:val="p"/>
              </m:rPr>
              <w:rPr>
                <w:rFonts w:ascii="Cambria Math" w:hAnsi="Cambria Math"/>
              </w:rPr>
              <m:t>5-9</m:t>
            </m:r>
          </m:e>
        </m:d>
        <m:r>
          <m:rPr>
            <m:sty m:val="p"/>
          </m:rPr>
          <w:rPr>
            <w:rFonts w:ascii="Cambria Math" w:hAnsi="Cambria Math"/>
          </w:rPr>
          <m:t>=-5+9=4</m:t>
        </m:r>
      </m:oMath>
      <w:r w:rsidRPr="00011E57">
        <w:t xml:space="preserve"> </w:t>
      </w:r>
      <w:r w:rsidRPr="00011E57">
        <w:tab/>
      </w:r>
    </w:p>
    <w:p w:rsidR="00D25A1F" w:rsidRDefault="00D25A1F" w:rsidP="00D25A1F">
      <w:pPr>
        <w:pStyle w:val="KursbuntNormal"/>
      </w:pPr>
    </w:p>
    <w:p w:rsidR="00D25A1F" w:rsidRDefault="00D25A1F" w:rsidP="00D25A1F">
      <w:pPr>
        <w:rPr>
          <w:rFonts w:ascii="Cambria" w:eastAsiaTheme="minorEastAsia" w:hAnsi="Cambria"/>
          <w:b/>
          <w:color w:val="0C2953" w:themeColor="accent1" w:themeShade="80"/>
          <w:sz w:val="24"/>
          <w:szCs w:val="24"/>
        </w:rPr>
      </w:pPr>
    </w:p>
    <w:p w:rsidR="00D25A1F" w:rsidRDefault="00D25A1F" w:rsidP="00D25A1F">
      <w:pPr>
        <w:pStyle w:val="KursbuntNormal"/>
      </w:pPr>
      <w:r w:rsidRPr="00011E57">
        <w:rPr>
          <w:b/>
          <w:color w:val="0C2953" w:themeColor="accent1" w:themeShade="80"/>
        </w:rPr>
        <w:t>Exempel</w:t>
      </w:r>
      <w:r>
        <w:rPr>
          <w:b/>
          <w:color w:val="0C2953" w:themeColor="accent1" w:themeShade="80"/>
        </w:rPr>
        <w:t xml:space="preserve"> 3</w:t>
      </w:r>
      <w:r w:rsidRPr="00011E57">
        <w:tab/>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-2</m:t>
            </m:r>
          </m:e>
        </m:d>
        <m:r>
          <m:rPr>
            <m:sty m:val="p"/>
          </m:rPr>
          <w:rPr>
            <w:rFonts w:ascii="Cambria Math" w:hAnsi="Cambria Math"/>
          </w:rPr>
          <m:t>=5</m:t>
        </m:r>
      </m:oMath>
    </w:p>
    <w:p w:rsidR="00D25A1F" w:rsidRPr="00011E57" w:rsidRDefault="00D25A1F" w:rsidP="00D25A1F">
      <w:pPr>
        <w:pStyle w:val="KursbuntNormal"/>
      </w:pPr>
    </w:p>
    <w:p w:rsidR="00D25A1F" w:rsidRPr="00011E57" w:rsidRDefault="00D25A1F" w:rsidP="00D25A1F">
      <w:pPr>
        <w:pStyle w:val="KursbuntNormal"/>
      </w:pPr>
      <w:r w:rsidRPr="00011E57">
        <w:t xml:space="preserve">Lösning </w:t>
      </w:r>
      <w:r>
        <w:t>Geo</w:t>
      </w:r>
      <w:r>
        <w:tab/>
      </w:r>
      <w:r w:rsidRPr="00011E57">
        <w:t xml:space="preserve">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-2</m:t>
            </m:r>
          </m:e>
        </m:d>
        <m:r>
          <m:rPr>
            <m:sty m:val="p"/>
          </m:rPr>
          <w:rPr>
            <w:rFonts w:ascii="Cambria Math" w:hAnsi="Cambria Math"/>
          </w:rPr>
          <m:t>=5</m:t>
        </m:r>
      </m:oMath>
      <w:r w:rsidRPr="00011E57">
        <w:t xml:space="preserve"> tolkar vi som: ”Finn de tal </w:t>
      </w:r>
      <m:oMath>
        <m:r>
          <w:rPr>
            <w:rFonts w:ascii="Cambria Math" w:hAnsi="Cambria Math"/>
          </w:rPr>
          <m:t>x</m:t>
        </m:r>
      </m:oMath>
      <w:r w:rsidRPr="00011E57">
        <w:t xml:space="preserve">, sådana att avståndet till talet </w:t>
      </w:r>
      <m:oMath>
        <m:r>
          <m:rPr>
            <m:sty m:val="p"/>
          </m:rPr>
          <w:rPr>
            <w:rFonts w:ascii="Cambria Math" w:hAnsi="Cambria Math"/>
          </w:rPr>
          <m:t>2</m:t>
        </m:r>
      </m:oMath>
      <w:r w:rsidRPr="00011E57">
        <w:t xml:space="preserve"> är </w:t>
      </w:r>
      <m:oMath>
        <m:r>
          <m:rPr>
            <m:sty m:val="p"/>
          </m:rPr>
          <w:rPr>
            <w:rFonts w:ascii="Cambria Math" w:hAnsi="Cambria Math"/>
          </w:rPr>
          <m:t>5</m:t>
        </m:r>
      </m:oMath>
      <w:r w:rsidRPr="00011E57">
        <w:t>”.</w:t>
      </w:r>
    </w:p>
    <w:p w:rsidR="00D25A1F" w:rsidRDefault="00D25A1F" w:rsidP="00D25A1F">
      <w:pPr>
        <w:pStyle w:val="KursbuntNormal"/>
      </w:pPr>
      <w:r>
        <w:tab/>
      </w:r>
      <w:r w:rsidRPr="00011E57">
        <w:t xml:space="preserve">Både talet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r w:rsidRPr="00011E57">
        <w:t xml:space="preserve"> b</w:t>
      </w:r>
      <w:r>
        <w:t>efinn</w:t>
      </w:r>
      <w:r w:rsidRPr="00011E57">
        <w:t xml:space="preserve">er sig på avståndet </w:t>
      </w:r>
      <m:oMath>
        <m:r>
          <m:rPr>
            <m:sty m:val="p"/>
          </m:rPr>
          <w:rPr>
            <w:rFonts w:ascii="Cambria Math" w:hAnsi="Cambria Math"/>
          </w:rPr>
          <m:t>5</m:t>
        </m:r>
      </m:oMath>
      <w:r w:rsidRPr="00011E57">
        <w:t xml:space="preserve"> ifrån talet </w:t>
      </w:r>
      <m:oMath>
        <m:r>
          <m:rPr>
            <m:sty m:val="p"/>
          </m:rPr>
          <w:rPr>
            <w:rFonts w:ascii="Cambria Math" w:hAnsi="Cambria Math"/>
          </w:rPr>
          <m:t>2</m:t>
        </m:r>
      </m:oMath>
      <w:r w:rsidRPr="00011E57">
        <w:t xml:space="preserve">. </w:t>
      </w:r>
    </w:p>
    <w:p w:rsidR="00AD1FB4" w:rsidRPr="00011E57" w:rsidRDefault="00AD1FB4" w:rsidP="00D25A1F">
      <w:pPr>
        <w:pStyle w:val="KursbuntNormal"/>
      </w:pPr>
    </w:p>
    <w:p w:rsidR="00D25A1F" w:rsidRPr="00011E57" w:rsidRDefault="00D25A1F" w:rsidP="00D25A1F">
      <w:pPr>
        <w:pStyle w:val="KursbuntNormal"/>
      </w:pPr>
      <w:r>
        <w:rPr>
          <w:noProof/>
          <w:lang w:eastAsia="sv-SE"/>
        </w:rPr>
        <mc:AlternateContent>
          <mc:Choice Requires="wpg">
            <w:drawing>
              <wp:anchor distT="0" distB="0" distL="114300" distR="114300" simplePos="0" relativeHeight="252427776" behindDoc="0" locked="0" layoutInCell="1" allowOverlap="1" wp14:anchorId="72FE18DC" wp14:editId="190CA317">
                <wp:simplePos x="0" y="0"/>
                <wp:positionH relativeFrom="column">
                  <wp:posOffset>1151674</wp:posOffset>
                </wp:positionH>
                <wp:positionV relativeFrom="paragraph">
                  <wp:posOffset>8255</wp:posOffset>
                </wp:positionV>
                <wp:extent cx="4639945" cy="880353"/>
                <wp:effectExtent l="0" t="0" r="8255" b="0"/>
                <wp:wrapNone/>
                <wp:docPr id="64" name="Grupp 64"/>
                <wp:cNvGraphicFramePr/>
                <a:graphic xmlns:a="http://schemas.openxmlformats.org/drawingml/2006/main">
                  <a:graphicData uri="http://schemas.microsoft.com/office/word/2010/wordprocessingGroup">
                    <wpg:wgp>
                      <wpg:cNvGrpSpPr/>
                      <wpg:grpSpPr>
                        <a:xfrm>
                          <a:off x="0" y="0"/>
                          <a:ext cx="4639945" cy="880353"/>
                          <a:chOff x="0" y="0"/>
                          <a:chExt cx="4639945" cy="880353"/>
                        </a:xfrm>
                      </wpg:grpSpPr>
                      <wps:wsp>
                        <wps:cNvPr id="66" name="Textruta 66"/>
                        <wps:cNvSpPr txBox="1"/>
                        <wps:spPr>
                          <a:xfrm>
                            <a:off x="1750978" y="0"/>
                            <a:ext cx="974090" cy="3943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0" name="Textruta 70"/>
                        <wps:cNvSpPr txBox="1"/>
                        <wps:spPr>
                          <a:xfrm>
                            <a:off x="3219855" y="24319"/>
                            <a:ext cx="974090" cy="3943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4" name="Bildobjekt 94" descr="http://goto.glocalnet.net/larsthomee/heltal1.gif"/>
                          <pic:cNvPicPr>
                            <a:picLocks noChangeAspect="1"/>
                          </pic:cNvPicPr>
                        </pic:nvPicPr>
                        <pic:blipFill>
                          <a:blip r:embed="rId39">
                            <a:extLst>
                              <a:ext uri="{28A0092B-C50C-407E-A947-70E740481C1C}">
                                <a14:useLocalDpi xmlns:a14="http://schemas.microsoft.com/office/drawing/2010/main" val="0"/>
                              </a:ext>
                            </a:extLst>
                          </a:blip>
                          <a:srcRect/>
                          <a:stretch>
                            <a:fillRect/>
                          </a:stretch>
                        </pic:blipFill>
                        <pic:spPr bwMode="auto">
                          <a:xfrm>
                            <a:off x="63229" y="364787"/>
                            <a:ext cx="4547681" cy="515566"/>
                          </a:xfrm>
                          <a:prstGeom prst="rect">
                            <a:avLst/>
                          </a:prstGeom>
                          <a:noFill/>
                          <a:ln>
                            <a:noFill/>
                          </a:ln>
                        </pic:spPr>
                      </pic:pic>
                      <wps:wsp>
                        <wps:cNvPr id="1632" name="Textruta 1632"/>
                        <wps:cNvSpPr txBox="1"/>
                        <wps:spPr>
                          <a:xfrm>
                            <a:off x="0" y="603114"/>
                            <a:ext cx="4639945" cy="238125"/>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9863B2" w:rsidRDefault="001B4A72" w:rsidP="00D25A1F">
                              <w:pPr>
                                <w:rPr>
                                  <w:b/>
                                </w:rPr>
                              </w:pPr>
                              <w:r>
                                <w:rPr>
                                  <w:rFonts w:eastAsiaTheme="minorEastAsia"/>
                                  <w:sz w:val="18"/>
                                  <w:szCs w:val="18"/>
                                </w:rPr>
                                <w:t xml:space="preserve"> </w:t>
                              </w:r>
                              <m:oMath>
                                <m:r>
                                  <m:rPr>
                                    <m:sty m:val="bi"/>
                                  </m:rPr>
                                  <w:rPr>
                                    <w:rFonts w:ascii="Cambria Math" w:eastAsiaTheme="minorEastAsia" w:hAnsi="Cambria Math"/>
                                  </w:rPr>
                                  <m:t>-7   -6   -5  -4   -3  -2   -1   ±0  +1   +</m:t>
                                </m:r>
                                <m:r>
                                  <m:rPr>
                                    <m:sty m:val="bi"/>
                                  </m:rPr>
                                  <w:rPr>
                                    <w:rFonts w:ascii="Cambria Math" w:eastAsiaTheme="minorEastAsia" w:hAnsi="Cambria Math"/>
                                    <w:color w:val="C00000"/>
                                  </w:rPr>
                                  <m:t>2</m:t>
                                </m:r>
                                <m:r>
                                  <m:rPr>
                                    <m:sty m:val="bi"/>
                                  </m:rPr>
                                  <w:rPr>
                                    <w:rFonts w:ascii="Cambria Math" w:eastAsiaTheme="minorEastAsia" w:hAnsi="Cambria Math"/>
                                  </w:rPr>
                                  <m:t xml:space="preserve">  +3  +4   +5  +6  +7</m:t>
                                </m:r>
                              </m:oMath>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33" name="Vänster klammerparentes 1633"/>
                        <wps:cNvSpPr/>
                        <wps:spPr>
                          <a:xfrm rot="5400000">
                            <a:off x="3589506" y="-369652"/>
                            <a:ext cx="172085" cy="143510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34" name="Vänster klammerparentes 1634"/>
                        <wps:cNvSpPr/>
                        <wps:spPr>
                          <a:xfrm rot="5400000">
                            <a:off x="2115765" y="-398834"/>
                            <a:ext cx="165735" cy="149352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 64" o:spid="_x0000_s1070" style="position:absolute;left:0;text-align:left;margin-left:90.7pt;margin-top:.65pt;width:365.35pt;height:69.3pt;z-index:252427776" coordsize="46399,8803"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">
                <v:shape id="Textruta 66" o:spid="_x0000_s1071" type="#_x0000_t202" style="position:absolute;left:17509;width:9741;height:3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RUHcYA&#10;AADbAAAADwAAAGRycy9kb3ducmV2LnhtbESPT2vCQBTE70K/w/IKvelGoUGiawgBsZT24J+Lt2f2&#10;mQSzb2N2m6T99N1CweMwM79h1uloGtFT52rLCuazCARxYXXNpYLTcTtdgnAeWWNjmRR8k4N08zRZ&#10;Y6LtwHvqD74UAcIuQQWV920ipSsqMuhmtiUO3tV2Bn2QXSl1h0OAm0YuoiiWBmsOCxW2lFdU3A5f&#10;RsF7vv3E/WVhlj9Nvvu4Zu39dH5V6uV5zFYgPI3+Ef5vv2kFcQx/X8IP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RUHcYAAADbAAAADwAAAAAAAAAAAAAAAACYAgAAZHJz&#10;L2Rvd25yZXYueG1sUEsFBgAAAAAEAAQA9QAAAIsDAAAAAA==&#10;" filled="f" stroked="f" strokeweight=".5pt">
                  <v:textbo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v:textbox>
                </v:shape>
                <v:shape id="Textruta 70" o:spid="_x0000_s1072" type="#_x0000_t202" style="position:absolute;left:32198;top:243;width:9741;height:39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j/L8MA&#10;AADbAAAADwAAAGRycy9kb3ducmV2LnhtbERPy2rCQBTdF/yH4Ra6q5MKVYlOQgiIpbQLrZvubjM3&#10;D8zciZkxSf36zkLo8nDe23QyrRiod41lBS/zCARxYXXDlYLT1+55DcJ5ZI2tZVLwSw7SZPawxVjb&#10;kQ80HH0lQgi7GBXU3nexlK6oyaCb2444cKXtDfoA+0rqHscQblq5iKKlNNhwaKixo7ym4ny8GgXv&#10;+e4TDz8Ls761+f6jzLrL6ftVqafHKduA8DT5f/Hd/aYVrML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j/L8MAAADbAAAADwAAAAAAAAAAAAAAAACYAgAAZHJzL2Rv&#10;d25yZXYueG1sUEsFBgAAAAAEAAQA9QAAAIgDAAAAAA==&#10;" filled="f" stroked="f" strokeweight=".5pt">
                  <v:textbox>
                    <w:txbxContent>
                      <w:p w:rsidR="001B4A72" w:rsidRPr="00BE41BF" w:rsidRDefault="001B4A72" w:rsidP="00D25A1F">
                        <w:pPr>
                          <w:rPr>
                            <w:b/>
                            <w:sz w:val="18"/>
                            <w:szCs w:val="18"/>
                          </w:rPr>
                        </w:pPr>
                        <w:r w:rsidRPr="00BE41BF">
                          <w:rPr>
                            <w:rFonts w:eastAsiaTheme="minorEastAsia"/>
                            <w:sz w:val="18"/>
                            <w:szCs w:val="18"/>
                          </w:rPr>
                          <w:t xml:space="preserve">Avståndet </w:t>
                        </w:r>
                        <w:r>
                          <w:rPr>
                            <w:rFonts w:eastAsiaTheme="minorEastAsia"/>
                            <w:sz w:val="18"/>
                            <w:szCs w:val="18"/>
                          </w:rPr>
                          <w:t xml:space="preserve">= </w:t>
                        </w:r>
                        <m:oMath>
                          <m:r>
                            <m:rPr>
                              <m:sty m:val="bi"/>
                            </m:rPr>
                            <w:rPr>
                              <w:rFonts w:ascii="Cambria Math" w:hAnsi="Cambria Math"/>
                              <w:sz w:val="18"/>
                              <w:szCs w:val="18"/>
                            </w:rPr>
                            <m:t>5</m:t>
                          </m:r>
                        </m:oMath>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94" o:spid="_x0000_s1073" type="#_x0000_t75" alt="http://goto.glocalnet.net/larsthomee/heltal1.gif" style="position:absolute;left:632;top:3647;width:45477;height:51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Am8/CAAAA2wAAAA8AAABkcnMvZG93bnJldi54bWxEj0FrwkAUhO8F/8PyhN7qRrGlxqwiguBJ&#10;rNr7I/vMhmTfxuyrpv++Wyj0OMx8M0yxHnyr7tTHOrCB6SQDRVwGW3Nl4HLevbyDioJssQ1MBr4p&#10;wno1eiowt+HBH3Q/SaVSCcccDTiRLtc6lo48xknoiJN3Db1HSbKvtO3xkcp9q2dZ9qY91pwWHHa0&#10;dVQ2py9vYCHHYzPff9rF+bU93A47d+3EGfM8HjZLUEKD/If/6L1N3Bx+v6QfoF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wJvPwgAAANsAAAAPAAAAAAAAAAAAAAAAAJ8C&#10;AABkcnMvZG93bnJldi54bWxQSwUGAAAAAAQABAD3AAAAjgMAAAAA&#10;">
                  <v:imagedata r:id="rId41" o:title="heltal1"/>
                  <v:path arrowok="t"/>
                </v:shape>
                <v:shape id="Textruta 1632" o:spid="_x0000_s1074" type="#_x0000_t202" style="position:absolute;top:6031;width:46399;height:2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bGv8QA&#10;AADdAAAADwAAAGRycy9kb3ducmV2LnhtbESPQYvCMBCF74L/IcyCN01XUaQaRRcFb2LrwePQzLZd&#10;m0lpslr7640geJvhvXnfm+W6NZW4UeNKywq+RxEI4szqknMF53Q/nINwHlljZZkUPMjBetXvLTHW&#10;9s4nuiU+FyGEXYwKCu/rWEqXFWTQjWxNHLRf2xj0YW1yqRu8h3BTyXEUzaTBkgOhwJp+Csquyb8J&#10;XJvurt3Gy3SfUbLV0+7veOmUGny1mwUIT63/mN/XBx3qzyZjeH0TRp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2xr/EAAAA3QAAAA8AAAAAAAAAAAAAAAAAmAIAAGRycy9k&#10;b3ducmV2LnhtbFBLBQYAAAAABAAEAPUAAACJAwAAAAA=&#10;" fillcolor="white [3212]" stroked="f" strokeweight=".5pt">
                  <v:textbox>
                    <w:txbxContent>
                      <w:p w:rsidR="001B4A72" w:rsidRPr="009863B2" w:rsidRDefault="001B4A72" w:rsidP="00D25A1F">
                        <w:pPr>
                          <w:rPr>
                            <w:b/>
                          </w:rPr>
                        </w:pPr>
                        <w:r>
                          <w:rPr>
                            <w:rFonts w:eastAsiaTheme="minorEastAsia"/>
                            <w:sz w:val="18"/>
                            <w:szCs w:val="18"/>
                          </w:rPr>
                          <w:t xml:space="preserve"> </w:t>
                        </w:r>
                        <m:oMath>
                          <m:r>
                            <m:rPr>
                              <m:sty m:val="bi"/>
                            </m:rPr>
                            <w:rPr>
                              <w:rFonts w:ascii="Cambria Math" w:eastAsiaTheme="minorEastAsia" w:hAnsi="Cambria Math"/>
                            </w:rPr>
                            <m:t>-7   -6   -5  -4   -3  -2   -1   ±0  +1   +</m:t>
                          </m:r>
                          <m:r>
                            <m:rPr>
                              <m:sty m:val="bi"/>
                            </m:rPr>
                            <w:rPr>
                              <w:rFonts w:ascii="Cambria Math" w:eastAsiaTheme="minorEastAsia" w:hAnsi="Cambria Math"/>
                              <w:color w:val="C00000"/>
                            </w:rPr>
                            <m:t>2</m:t>
                          </m:r>
                          <m:r>
                            <m:rPr>
                              <m:sty m:val="bi"/>
                            </m:rPr>
                            <w:rPr>
                              <w:rFonts w:ascii="Cambria Math" w:eastAsiaTheme="minorEastAsia" w:hAnsi="Cambria Math"/>
                            </w:rPr>
                            <m:t xml:space="preserve">  +3  +4   +5  +6  +7</m:t>
                          </m:r>
                        </m:oMath>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Vänster klammerparentes 1633" o:spid="_x0000_s1075" type="#_x0000_t87" style="position:absolute;left:35894;top:-3697;width:1721;height:1435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ZTYcQA&#10;AADdAAAADwAAAGRycy9kb3ducmV2LnhtbERPS2vCQBC+F/oflin0Vjc1ENs0GylKJTcfLehxyE6T&#10;tNnZkF01+utdQfA2H99zsulgWnGg3jWWFbyOIhDEpdUNVwp+vr9e3kA4j6yxtUwKTuRgmj8+ZJhq&#10;e+Q1HTa+EiGEXYoKau+7VEpX1mTQjWxHHLhf2xv0AfaV1D0eQ7hp5TiKEmmw4dBQY0ezmsr/zd4o&#10;WG0Xxfs5kdV63/3ROObdZL4slHp+Gj4/QHga/F18cxc6zE/iGK7fhBNk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2U2HEAAAA3QAAAA8AAAAAAAAAAAAAAAAAmAIAAGRycy9k&#10;b3ducmV2LnhtbFBLBQYAAAAABAAEAPUAAACJAwAAAAA=&#10;" adj="216" strokecolor="black [3213]"/>
                <v:shape id="Vänster klammerparentes 1634" o:spid="_x0000_s1076" type="#_x0000_t87" style="position:absolute;left:21157;top:-3989;width:1657;height:1493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qW7sMA&#10;AADdAAAADwAAAGRycy9kb3ducmV2LnhtbERPTWvCQBC9F/wPywi91Y21qERXCRZpS09GweuQHZNg&#10;djbubmL8991Cobd5vM9ZbwfTiJ6cry0rmE4SEMSF1TWXCk7H/csShA/IGhvLpOBBHrab0dMaU23v&#10;fKA+D6WIIexTVFCF0KZS+qIig35iW+LIXawzGCJ0pdQO7zHcNPI1SebSYM2xocKWdhUV17wzCrqm&#10;v93eP766xGUme5zzb98unFLP4yFbgQg0hH/xn/tTx/nz2Rv8fhNPk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HqW7sMAAADdAAAADwAAAAAAAAAAAAAAAACYAgAAZHJzL2Rv&#10;d25yZXYueG1sUEsFBgAAAAAEAAQA9QAAAIgDAAAAAA==&#10;" adj="200" strokecolor="black [3213]"/>
              </v:group>
            </w:pict>
          </mc:Fallback>
        </mc:AlternateContent>
      </w:r>
    </w:p>
    <w:p w:rsidR="00D25A1F" w:rsidRPr="00011E57" w:rsidRDefault="00D25A1F" w:rsidP="00D25A1F">
      <w:pPr>
        <w:pStyle w:val="KursbuntNormal"/>
      </w:pPr>
    </w:p>
    <w:p w:rsidR="00D25A1F" w:rsidRPr="00011E57" w:rsidRDefault="00D25A1F" w:rsidP="00D25A1F">
      <w:pPr>
        <w:pStyle w:val="KursbuntNormal"/>
      </w:pPr>
    </w:p>
    <w:p w:rsidR="00D25A1F" w:rsidRPr="00011E57" w:rsidRDefault="00D25A1F" w:rsidP="00D25A1F">
      <w:pPr>
        <w:pStyle w:val="KursbuntNormal"/>
      </w:pPr>
    </w:p>
    <w:p w:rsidR="00D25A1F" w:rsidRDefault="00D25A1F" w:rsidP="00D25A1F">
      <w:pPr>
        <w:pStyle w:val="KursbuntNormal"/>
      </w:pPr>
    </w:p>
    <w:p w:rsidR="00D25A1F" w:rsidRPr="00011E57" w:rsidRDefault="00D25A1F" w:rsidP="00D25A1F">
      <w:pPr>
        <w:pStyle w:val="KursbuntNormal"/>
      </w:pPr>
    </w:p>
    <w:p w:rsidR="00D25A1F" w:rsidRDefault="00D25A1F" w:rsidP="00D25A1F">
      <w:pPr>
        <w:pStyle w:val="KursbuntNormal"/>
      </w:pPr>
      <w:r w:rsidRPr="00011E57">
        <w:tab/>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p>
    <w:p w:rsidR="00D25A1F" w:rsidRPr="00011E57" w:rsidRDefault="00D25A1F" w:rsidP="00D25A1F">
      <w:pPr>
        <w:pStyle w:val="KursbuntNormal"/>
      </w:pPr>
      <w:r>
        <w:tab/>
      </w:r>
      <w:r w:rsidRPr="00011E57">
        <w:t xml:space="preserve"> </w:t>
      </w:r>
    </w:p>
    <w:p w:rsidR="00D25A1F" w:rsidRDefault="00D25A1F" w:rsidP="00D25A1F">
      <w:pPr>
        <w:rPr>
          <w:rFonts w:ascii="Cambria" w:eastAsiaTheme="minorEastAsia" w:hAnsi="Cambria"/>
          <w:sz w:val="24"/>
          <w:szCs w:val="24"/>
        </w:rPr>
      </w:pPr>
      <w:r>
        <w:br w:type="page"/>
      </w:r>
    </w:p>
    <w:p w:rsidR="00D25A1F" w:rsidRPr="00E5385A" w:rsidRDefault="00D25A1F" w:rsidP="00D25A1F">
      <w:pPr>
        <w:pStyle w:val="KursbuntNormal"/>
      </w:pPr>
      <w:r w:rsidRPr="005A3A1E">
        <w:lastRenderedPageBreak/>
        <w:t>Lösning Def</w:t>
      </w:r>
      <w:r w:rsidRPr="006D5584">
        <w:rPr>
          <w:color w:val="0C2953" w:themeColor="text2" w:themeShade="80"/>
        </w:rPr>
        <w:t xml:space="preserve"> </w:t>
      </w:r>
      <w:r>
        <w:tab/>
      </w:r>
      <w:r w:rsidRPr="00E5385A">
        <w:t xml:space="preserve">Vi </w:t>
      </w:r>
      <w:r w:rsidR="00AD1FB4">
        <w:t xml:space="preserve">förbereder genom att undersöka </w:t>
      </w:r>
      <w:r w:rsidRPr="00E5385A">
        <w:t>när absolutbeloppet blir noll</w:t>
      </w:r>
      <w:r>
        <w:t xml:space="preserve"> d.v.s. när teckenväxlingen sker:   </w:t>
      </w:r>
      <m:oMath>
        <m:d>
          <m:dPr>
            <m:begChr m:val="|"/>
            <m:endChr m:val="|"/>
            <m:ctrlPr>
              <w:rPr>
                <w:rFonts w:ascii="Cambria Math" w:hAnsi="Cambria Math"/>
                <w:i/>
                <w:iCs/>
              </w:rPr>
            </m:ctrlPr>
          </m:dPr>
          <m:e>
            <m:r>
              <w:rPr>
                <w:rFonts w:ascii="Cambria Math" w:hAnsi="Cambria Math"/>
              </w:rPr>
              <m:t>x</m:t>
            </m:r>
            <m:r>
              <m:rPr>
                <m:sty m:val="p"/>
              </m:rPr>
              <w:rPr>
                <w:rFonts w:ascii="Cambria Math" w:hAnsi="Cambria Math"/>
              </w:rPr>
              <m:t>-2</m:t>
            </m:r>
          </m:e>
        </m:d>
        <m:r>
          <m:rPr>
            <m:sty m:val="p"/>
          </m:rPr>
          <w:rPr>
            <w:rFonts w:ascii="Cambria Math" w:hAnsi="Cambria Math"/>
          </w:rPr>
          <m:t>=0⇒</m:t>
        </m:r>
        <m:r>
          <w:rPr>
            <w:rFonts w:ascii="Cambria Math" w:hAnsi="Cambria Math"/>
          </w:rPr>
          <m:t>x</m:t>
        </m:r>
        <m:r>
          <m:rPr>
            <m:sty m:val="p"/>
          </m:rPr>
          <w:rPr>
            <w:rFonts w:ascii="Cambria Math" w:hAnsi="Cambria Math"/>
          </w:rPr>
          <m:t>=2</m:t>
        </m:r>
      </m:oMath>
      <w:r w:rsidRPr="00E5385A">
        <w:t>.</w:t>
      </w:r>
    </w:p>
    <w:p w:rsidR="00D25A1F" w:rsidRDefault="00D25A1F" w:rsidP="00D25A1F">
      <w:pPr>
        <w:pStyle w:val="KursbuntNormal"/>
      </w:pPr>
      <w:r>
        <w:rPr>
          <w:noProof/>
          <w:color w:val="C00000"/>
          <w:lang w:eastAsia="sv-SE"/>
        </w:rPr>
        <mc:AlternateContent>
          <mc:Choice Requires="wpg">
            <w:drawing>
              <wp:anchor distT="0" distB="0" distL="114300" distR="114300" simplePos="0" relativeHeight="252428800" behindDoc="0" locked="0" layoutInCell="1" allowOverlap="1" wp14:anchorId="00BD4393" wp14:editId="77D613F9">
                <wp:simplePos x="0" y="0"/>
                <wp:positionH relativeFrom="column">
                  <wp:posOffset>509270</wp:posOffset>
                </wp:positionH>
                <wp:positionV relativeFrom="paragraph">
                  <wp:posOffset>294005</wp:posOffset>
                </wp:positionV>
                <wp:extent cx="5499100" cy="1722120"/>
                <wp:effectExtent l="0" t="0" r="44450" b="30480"/>
                <wp:wrapNone/>
                <wp:docPr id="1635" name="Grupp 1635"/>
                <wp:cNvGraphicFramePr/>
                <a:graphic xmlns:a="http://schemas.openxmlformats.org/drawingml/2006/main">
                  <a:graphicData uri="http://schemas.microsoft.com/office/word/2010/wordprocessingGroup">
                    <wpg:wgp>
                      <wpg:cNvGrpSpPr/>
                      <wpg:grpSpPr>
                        <a:xfrm>
                          <a:off x="0" y="0"/>
                          <a:ext cx="5499100" cy="1722120"/>
                          <a:chOff x="0" y="0"/>
                          <a:chExt cx="5499100" cy="1722120"/>
                        </a:xfrm>
                      </wpg:grpSpPr>
                      <wpg:grpSp>
                        <wpg:cNvPr id="1636" name="Grupp 1636"/>
                        <wpg:cNvGrpSpPr/>
                        <wpg:grpSpPr>
                          <a:xfrm>
                            <a:off x="0" y="238125"/>
                            <a:ext cx="5499100" cy="1483995"/>
                            <a:chOff x="0" y="0"/>
                            <a:chExt cx="5499100" cy="1483995"/>
                          </a:xfrm>
                        </wpg:grpSpPr>
                        <wps:wsp>
                          <wps:cNvPr id="1637" name="Rak pil 1637"/>
                          <wps:cNvCnPr/>
                          <wps:spPr>
                            <a:xfrm>
                              <a:off x="0" y="28575"/>
                              <a:ext cx="5499100" cy="0"/>
                            </a:xfrm>
                            <a:prstGeom prst="straightConnector1">
                              <a:avLst/>
                            </a:prstGeom>
                            <a:noFill/>
                            <a:ln w="9525" cap="flat" cmpd="sng" algn="ctr">
                              <a:solidFill>
                                <a:sysClr val="windowText" lastClr="000000"/>
                              </a:solidFill>
                              <a:prstDash val="solid"/>
                              <a:tailEnd type="arrow"/>
                            </a:ln>
                            <a:effectLst/>
                          </wps:spPr>
                          <wps:bodyPr/>
                        </wps:wsp>
                        <wps:wsp>
                          <wps:cNvPr id="1638" name="Rak 1638"/>
                          <wps:cNvCnPr/>
                          <wps:spPr>
                            <a:xfrm>
                              <a:off x="3038475" y="0"/>
                              <a:ext cx="0" cy="76835"/>
                            </a:xfrm>
                            <a:prstGeom prst="line">
                              <a:avLst/>
                            </a:prstGeom>
                            <a:noFill/>
                            <a:ln w="9525" cap="flat" cmpd="sng" algn="ctr">
                              <a:solidFill>
                                <a:sysClr val="windowText" lastClr="000000"/>
                              </a:solidFill>
                              <a:prstDash val="solid"/>
                            </a:ln>
                            <a:effectLst/>
                          </wps:spPr>
                          <wps:bodyPr/>
                        </wps:wsp>
                        <wps:wsp>
                          <wps:cNvPr id="1639" name="Rak 1639"/>
                          <wps:cNvCnPr/>
                          <wps:spPr>
                            <a:xfrm>
                              <a:off x="3038475" y="228600"/>
                              <a:ext cx="0" cy="1255395"/>
                            </a:xfrm>
                            <a:prstGeom prst="line">
                              <a:avLst/>
                            </a:prstGeom>
                            <a:noFill/>
                            <a:ln w="9525" cap="flat" cmpd="sng" algn="ctr">
                              <a:solidFill>
                                <a:sysClr val="windowText" lastClr="000000"/>
                              </a:solidFill>
                              <a:prstDash val="dash"/>
                            </a:ln>
                            <a:effectLst/>
                          </wps:spPr>
                          <wps:bodyPr/>
                        </wps:wsp>
                      </wpg:grpSp>
                      <wps:wsp>
                        <wps:cNvPr id="1640" name="Textruta 1640"/>
                        <wps:cNvSpPr txBox="1"/>
                        <wps:spPr>
                          <a:xfrm>
                            <a:off x="2924175" y="0"/>
                            <a:ext cx="47752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31F16" w:rsidRDefault="001B4A72" w:rsidP="00D25A1F">
                              <w:pPr>
                                <w:rPr>
                                  <w:rFonts w:ascii="Cambria" w:hAnsi="Cambria"/>
                                </w:rPr>
                              </w:pPr>
                              <w:r>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41" name="Textruta 1641"/>
                        <wps:cNvSpPr txBox="1"/>
                        <wps:spPr>
                          <a:xfrm>
                            <a:off x="57150" y="9525"/>
                            <a:ext cx="477665"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410A04" w:rsidRDefault="001B4A72" w:rsidP="00D25A1F">
                              <w:pPr>
                                <w:rPr>
                                  <w:rFonts w:ascii="Cambria" w:hAnsi="Cambria"/>
                                  <w:sz w:val="24"/>
                                </w:rPr>
                              </w:pPr>
                              <m:oMathPara>
                                <m:oMath>
                                  <m:r>
                                    <w:rPr>
                                      <w:rFonts w:ascii="Cambria Math" w:hAnsi="Cambria Math"/>
                                      <w:sz w:val="24"/>
                                    </w:rPr>
                                    <m:t>x</m:t>
                                  </m:r>
                                </m:oMath>
                              </m:oMathPara>
                            </w:p>
                            <w:p w:rsidR="001B4A72" w:rsidRDefault="001B4A72" w:rsidP="00D25A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 1635" o:spid="_x0000_s1077" style="position:absolute;left:0;text-align:left;margin-left:40.1pt;margin-top:23.15pt;width:433pt;height:135.6pt;z-index:252428800" coordsize="54991,17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">
                <v:group id="Grupp 1636" o:spid="_x0000_s1078" style="position:absolute;top:2381;width:54991;height:14840" coordsize="54991,148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3GFzJwwAAAN0AAAAP&#10;AAAAAAAAAAAAAAAAAKoCAABkcnMvZG93bnJldi54bWxQSwUGAAAAAAQABAD6AAAAmgMAAAAA&#10;">
                  <v:shapetype id="_x0000_t32" coordsize="21600,21600" o:spt="32" o:oned="t" path="m,l21600,21600e" filled="f">
                    <v:path arrowok="t" fillok="f" o:connecttype="none"/>
                    <o:lock v:ext="edit" shapetype="t"/>
                  </v:shapetype>
                  <v:shape id="Rak pil 1637" o:spid="_x0000_s1079" type="#_x0000_t32" style="position:absolute;top:285;width:5499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SAh8QAAADdAAAADwAAAGRycy9kb3ducmV2LnhtbERP32vCMBB+H/g/hBv4NtMp09IZRcWN&#10;wRC06vvRnG1ncylJ1Lq/fhkM9nYf38+bzjvTiCs5X1tW8DxIQBAXVtdcKjjs355SED4ga2wsk4I7&#10;eZjPeg9TzLS98Y6ueShFDGGfoYIqhDaT0hcVGfQD2xJH7mSdwRChK6V2eIvhppHDJBlLgzXHhgpb&#10;WlVUnPOLUWCXp4s+vthl6jZFvt7Kr/vn+7dS/cdu8QoiUBf+xX/uDx3nj0cT+P0mniB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JICHxAAAAN0AAAAPAAAAAAAAAAAA&#10;AAAAAKECAABkcnMvZG93bnJldi54bWxQSwUGAAAAAAQABAD5AAAAkgMAAAAA&#10;" strokecolor="windowText">
                    <v:stroke endarrow="open"/>
                  </v:shape>
                  <v:line id="Rak 1638" o:spid="_x0000_s1080" style="position:absolute;visibility:visible;mso-wrap-style:square" from="30384,0" to="30384,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pJAzccAAADdAAAADwAAAGRycy9kb3ducmV2LnhtbESPQWvCQBCF70L/wzJCL1I3bSVI6ioi&#10;FXqssYQeh+yYRLOzaXaraX+9cxC8zfDevPfNYjW4Vp2pD41nA8/TBBRx6W3DlYGv/fZpDipEZIut&#10;ZzLwRwFWy4fRAjPrL7yjcx4rJSEcMjRQx9hlWoeyJodh6jti0Q6+dxhl7Stte7xIuGv1S5Kk2mHD&#10;0lBjR5uaylP+6wxUm+Pk5zs//s9i+j7329lnURzWxjyOh/UbqEhDvJtv1x9W8NNXwZVvZAS9vAI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kkDNxwAAAN0AAAAPAAAAAAAA&#10;AAAAAAAAAKECAABkcnMvZG93bnJldi54bWxQSwUGAAAAAAQABAD5AAAAlQMAAAAA&#10;" strokecolor="windowText"/>
                  <v:line id="Rak 1639" o:spid="_x0000_s1081" style="position:absolute;visibility:visible;mso-wrap-style:square" from="30384,2286" to="30384,14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fzXsUAAADdAAAADwAAAGRycy9kb3ducmV2LnhtbERP30vDMBB+F/Y/hBN8c6kKw9WmY1NE&#10;mYq49sW3I7k1nc2lNHGr/vWLIOztPr6fVyxG14k9DaH1rOBqmoEg1t603Cioq8fLWxAhIhvsPJOC&#10;HwqwKCdnBebGH/iD9pvYiBTCIUcFNsY+lzJoSw7D1PfEidv6wWFMcGikGfCQwl0nr7NsJh22nBos&#10;9nRvSX9tvp2C1cPu8+3laWWj1rXx775qX9e/Sl2cj8s7EJHGeBL/u59Nmj+7mcPfN+kEWR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wfzXsUAAADdAAAADwAAAAAAAAAA&#10;AAAAAAChAgAAZHJzL2Rvd25yZXYueG1sUEsFBgAAAAAEAAQA+QAAAJMDAAAAAA==&#10;" strokecolor="windowText">
                    <v:stroke dashstyle="dash"/>
                  </v:line>
                </v:group>
                <v:shape id="Textruta 1640" o:spid="_x0000_s1082" type="#_x0000_t202" style="position:absolute;left:29241;width:4775;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tjscA&#10;AADdAAAADwAAAGRycy9kb3ducmV2LnhtbESPT2vCQBDF7wW/wzKCt7qpqEjqKhKQlqIH/1y8TbNj&#10;EpqdTbNbTf30zkHwNsN7895v5svO1epCbag8G3gbJqCIc28rLgwcD+vXGagQkS3WnsnAPwVYLnov&#10;c0ytv/KOLvtYKAnhkKKBMsYm1TrkJTkMQ98Qi3b2rcMoa1to2+JVwl2tR0ky1Q4rloYSG8pKyn/2&#10;f87AV7be4u575Ga3OvvYnFfN7/E0MWbQ71bvoCJ18Wl+XH9awZ+OhV++kRH0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qLY7HAAAA3QAAAA8AAAAAAAAAAAAAAAAAmAIAAGRy&#10;cy9kb3ducmV2LnhtbFBLBQYAAAAABAAEAPUAAACMAwAAAAA=&#10;" filled="f" stroked="f" strokeweight=".5pt">
                  <v:textbox>
                    <w:txbxContent>
                      <w:p w:rsidR="001B4A72" w:rsidRPr="00B31F16" w:rsidRDefault="001B4A72" w:rsidP="00D25A1F">
                        <w:pPr>
                          <w:rPr>
                            <w:rFonts w:ascii="Cambria" w:hAnsi="Cambria"/>
                          </w:rPr>
                        </w:pPr>
                        <w:r>
                          <w:rPr>
                            <w:rFonts w:ascii="Cambria" w:hAnsi="Cambria"/>
                          </w:rPr>
                          <w:t>2</w:t>
                        </w:r>
                      </w:p>
                    </w:txbxContent>
                  </v:textbox>
                </v:shape>
                <v:shape id="Textruta 1641" o:spid="_x0000_s1083" type="#_x0000_t202" style="position:absolute;left:571;top:95;width:4777;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aIFcQA&#10;AADdAAAADwAAAGRycy9kb3ducmV2LnhtbERPTYvCMBC9C/sfwgjeNFV2pVSjSEFcRA+6XvY2NmNb&#10;bCbdJmrdX28Ewds83udM562pxJUaV1pWMBxEIIgzq0vOFRx+lv0YhPPIGivLpOBODuazj84UE21v&#10;vKPr3ucihLBLUEHhfZ1I6bKCDLqBrYkDd7KNQR9gk0vd4C2Em0qOomgsDZYcGgqsKS0oO+8vRsE6&#10;XW5xdxyZ+L9KV5vTov47/H4p1eu2iwkIT61/i1/ubx3mjz+H8PwmnC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miBXEAAAA3QAAAA8AAAAAAAAAAAAAAAAAmAIAAGRycy9k&#10;b3ducmV2LnhtbFBLBQYAAAAABAAEAPUAAACJAwAAAAA=&#10;" filled="f" stroked="f" strokeweight=".5pt">
                  <v:textbox>
                    <w:txbxContent>
                      <w:p w:rsidR="001B4A72" w:rsidRPr="00410A04" w:rsidRDefault="001B4A72" w:rsidP="00D25A1F">
                        <w:pPr>
                          <w:rPr>
                            <w:rFonts w:ascii="Cambria" w:hAnsi="Cambria"/>
                            <w:sz w:val="24"/>
                          </w:rPr>
                        </w:pPr>
                        <m:oMathPara>
                          <m:oMath>
                            <m:r>
                              <w:rPr>
                                <w:rFonts w:ascii="Cambria Math" w:hAnsi="Cambria Math"/>
                                <w:sz w:val="24"/>
                              </w:rPr>
                              <m:t>x</m:t>
                            </m:r>
                          </m:oMath>
                        </m:oMathPara>
                      </w:p>
                      <w:p w:rsidR="001B4A72" w:rsidRDefault="001B4A72" w:rsidP="00D25A1F"/>
                    </w:txbxContent>
                  </v:textbox>
                </v:shape>
              </v:group>
            </w:pict>
          </mc:Fallback>
        </mc:AlternateContent>
      </w:r>
      <w:r>
        <w:tab/>
        <w:t>Därefter delas</w:t>
      </w:r>
      <w:r w:rsidRPr="00E5385A">
        <w:t xml:space="preserve"> lösningen</w:t>
      </w:r>
      <w:r>
        <w:t xml:space="preserve"> upp</w:t>
      </w:r>
      <w:r w:rsidRPr="00E5385A">
        <w:t xml:space="preserve"> i två f</w:t>
      </w:r>
      <w:r>
        <w:t>all i tabellen nedan. Absolutbeloppet tas bort med hjälp av definitionen.</w:t>
      </w:r>
    </w:p>
    <w:p w:rsidR="00D25A1F" w:rsidRPr="003D3F54" w:rsidRDefault="00D25A1F" w:rsidP="00D25A1F">
      <w:pPr>
        <w:pStyle w:val="KursbuntNormal"/>
      </w:pPr>
      <w:r>
        <w:rPr>
          <w:color w:val="C00000"/>
        </w:rPr>
        <w:tab/>
      </w:r>
    </w:p>
    <w:p w:rsidR="00D25A1F" w:rsidRPr="00BC6FA4" w:rsidRDefault="00D25A1F" w:rsidP="00D25A1F">
      <w:pPr>
        <w:spacing w:line="276" w:lineRule="auto"/>
        <w:ind w:left="567"/>
        <w:rPr>
          <w:rFonts w:ascii="Times New Roman" w:eastAsia="Times New Roman" w:hAnsi="Times New Roman" w:cs="Times New Roman"/>
        </w:rPr>
      </w:pP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029" w:type="pc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81"/>
        <w:gridCol w:w="3930"/>
        <w:gridCol w:w="3930"/>
      </w:tblGrid>
      <w:tr w:rsidR="00D25A1F" w:rsidRPr="00BC6FA4" w:rsidTr="00D25A1F">
        <w:tc>
          <w:tcPr>
            <w:tcW w:w="966" w:type="pct"/>
          </w:tcPr>
          <w:p w:rsidR="00D25A1F" w:rsidRPr="00F471F9" w:rsidRDefault="00D25A1F" w:rsidP="00D25A1F">
            <w:pPr>
              <w:rPr>
                <w:rFonts w:ascii="Cambria" w:eastAsia="Times New Roman" w:hAnsi="Cambria"/>
                <w:i/>
                <w:noProof/>
              </w:rPr>
            </w:pPr>
            <w:r w:rsidRPr="00F471F9">
              <w:rPr>
                <w:rFonts w:ascii="Cambria" w:eastAsia="Times New Roman" w:hAnsi="Cambria"/>
                <w:i/>
                <w:noProof/>
              </w:rPr>
              <w:t>Intervall:</w:t>
            </w:r>
          </w:p>
          <w:p w:rsidR="00D25A1F" w:rsidRPr="00F471F9" w:rsidRDefault="00D25A1F" w:rsidP="00D25A1F">
            <w:pPr>
              <w:rPr>
                <w:rFonts w:ascii="Cambria" w:eastAsia="Times New Roman" w:hAnsi="Cambria"/>
                <w:noProof/>
              </w:rPr>
            </w:pPr>
          </w:p>
          <w:p w:rsidR="00D25A1F" w:rsidRPr="00F471F9" w:rsidRDefault="00D25A1F" w:rsidP="00D25A1F">
            <w:pPr>
              <w:rPr>
                <w:rFonts w:ascii="Cambria" w:eastAsia="Times New Roman" w:hAnsi="Cambria"/>
                <w:i/>
                <w:noProof/>
                <w:color w:val="595959" w:themeColor="text1" w:themeTint="A6"/>
              </w:rPr>
            </w:pPr>
            <w:r w:rsidRPr="00F471F9">
              <w:rPr>
                <w:rFonts w:ascii="Cambria" w:eastAsia="Times New Roman" w:hAnsi="Cambria"/>
                <w:i/>
                <w:noProof/>
                <w:color w:val="595959" w:themeColor="text1" w:themeTint="A6"/>
              </w:rPr>
              <w:t>Absolutbelopp:</w:t>
            </w:r>
          </w:p>
          <w:p w:rsidR="00D25A1F" w:rsidRPr="00F471F9" w:rsidRDefault="00D25A1F" w:rsidP="00D25A1F">
            <w:pPr>
              <w:rPr>
                <w:rFonts w:ascii="Cambria" w:eastAsia="Times New Roman" w:hAnsi="Cambria"/>
                <w:noProof/>
              </w:rPr>
            </w:pPr>
          </w:p>
          <w:p w:rsidR="00D25A1F" w:rsidRPr="00F471F9" w:rsidRDefault="00D25A1F" w:rsidP="00D25A1F">
            <w:pPr>
              <w:jc w:val="both"/>
              <w:rPr>
                <w:rFonts w:ascii="Cambria" w:eastAsia="Times New Roman" w:hAnsi="Cambria"/>
                <w:i/>
              </w:rPr>
            </w:pPr>
          </w:p>
          <w:p w:rsidR="00D25A1F" w:rsidRPr="00F471F9" w:rsidRDefault="00D25A1F" w:rsidP="00D25A1F">
            <w:pPr>
              <w:jc w:val="both"/>
              <w:rPr>
                <w:rFonts w:ascii="Cambria" w:eastAsia="Times New Roman" w:hAnsi="Cambria"/>
                <w:i/>
              </w:rPr>
            </w:pPr>
            <w:r w:rsidRPr="00F471F9">
              <w:rPr>
                <w:rFonts w:ascii="Cambria" w:eastAsia="Times New Roman" w:hAnsi="Cambria"/>
                <w:i/>
              </w:rPr>
              <w:t>Ekvationen:</w:t>
            </w:r>
          </w:p>
          <w:p w:rsidR="00D25A1F" w:rsidRPr="00F471F9" w:rsidRDefault="00D25A1F" w:rsidP="00D25A1F">
            <w:pPr>
              <w:rPr>
                <w:rFonts w:ascii="Cambria" w:eastAsia="Times New Roman" w:hAnsi="Cambria"/>
                <w:noProof/>
              </w:rPr>
            </w:pPr>
          </w:p>
          <w:p w:rsidR="00D25A1F" w:rsidRPr="00F471F9" w:rsidRDefault="00D25A1F" w:rsidP="00D25A1F">
            <w:pPr>
              <w:rPr>
                <w:rFonts w:ascii="Cambria" w:eastAsia="Times New Roman" w:hAnsi="Cambria"/>
                <w:noProof/>
              </w:rPr>
            </w:pPr>
          </w:p>
          <w:p w:rsidR="00D25A1F" w:rsidRPr="00F471F9" w:rsidRDefault="00D25A1F" w:rsidP="00D25A1F">
            <w:pPr>
              <w:jc w:val="both"/>
              <w:rPr>
                <w:rFonts w:ascii="Cambria" w:eastAsia="Times New Roman" w:hAnsi="Cambria"/>
              </w:rPr>
            </w:pPr>
          </w:p>
        </w:tc>
        <w:tc>
          <w:tcPr>
            <w:tcW w:w="2017" w:type="pct"/>
          </w:tcPr>
          <w:p w:rsidR="00D25A1F" w:rsidRPr="00F471F9" w:rsidRDefault="00D25A1F" w:rsidP="00D25A1F">
            <w:pPr>
              <w:tabs>
                <w:tab w:val="left" w:pos="2570"/>
              </w:tabs>
              <w:ind w:left="226"/>
              <w:rPr>
                <w:rFonts w:ascii="Cambria" w:eastAsia="Times New Roman" w:hAnsi="Cambria"/>
              </w:rPr>
            </w:pPr>
            <m:oMathPara>
              <m:oMathParaPr>
                <m:jc m:val="center"/>
              </m:oMathParaPr>
              <m:oMath>
                <m:r>
                  <w:rPr>
                    <w:rFonts w:ascii="Cambria Math" w:eastAsia="Calibri" w:hAnsi="Cambria Math"/>
                  </w:rPr>
                  <m:t>x&lt;2</m:t>
                </m:r>
              </m:oMath>
            </m:oMathPara>
          </w:p>
          <w:p w:rsidR="00D25A1F" w:rsidRPr="00F471F9" w:rsidRDefault="00D25A1F" w:rsidP="00D25A1F">
            <w:pPr>
              <w:tabs>
                <w:tab w:val="left" w:pos="2570"/>
              </w:tabs>
              <w:ind w:left="226"/>
              <w:rPr>
                <w:rFonts w:ascii="Cambria" w:eastAsia="Times New Roman" w:hAnsi="Cambria"/>
              </w:rPr>
            </w:pPr>
          </w:p>
          <w:p w:rsidR="00D25A1F" w:rsidRPr="00F471F9"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rPr>
            </w:pPr>
            <m:oMathPara>
              <m:oMath>
                <m:d>
                  <m:dPr>
                    <m:begChr m:val="|"/>
                    <m:endChr m:val="|"/>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r>
                  <w:rPr>
                    <w:rFonts w:ascii="Cambria Math" w:eastAsia="Calibri" w:hAnsi="Cambria Math"/>
                    <w:color w:val="595959" w:themeColor="text1" w:themeTint="A6"/>
                  </w:rPr>
                  <m:t>=  -</m:t>
                </m:r>
                <m:d>
                  <m:dPr>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oMath>
            </m:oMathPara>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2570"/>
              </w:tabs>
              <w:ind w:left="226" w:right="198"/>
              <w:rPr>
                <w:rFonts w:ascii="Cambria" w:eastAsia="Times New Roman" w:hAnsi="Cambria"/>
              </w:rPr>
            </w:pPr>
            <w:r w:rsidRPr="00F471F9">
              <w:rPr>
                <w:rFonts w:ascii="Cambria" w:eastAsia="Times New Roman" w:hAnsi="Cambria"/>
              </w:rPr>
              <w:t>I det</w:t>
            </w:r>
            <w:r>
              <w:rPr>
                <w:rFonts w:ascii="Cambria" w:eastAsia="Times New Roman" w:hAnsi="Cambria"/>
              </w:rPr>
              <w:t xml:space="preserve">ta intervall blir </w:t>
            </w:r>
            <w:r w:rsidRPr="00F471F9">
              <w:rPr>
                <w:rFonts w:ascii="Cambria" w:eastAsia="Times New Roman" w:hAnsi="Cambria"/>
              </w:rPr>
              <w:t>ekvationen:</w:t>
            </w:r>
          </w:p>
          <w:p w:rsidR="00D25A1F" w:rsidRPr="00F471F9" w:rsidRDefault="00D25A1F" w:rsidP="00D25A1F">
            <w:pPr>
              <w:tabs>
                <w:tab w:val="left" w:pos="2570"/>
              </w:tabs>
              <w:ind w:left="46" w:right="198" w:hanging="46"/>
              <w:rPr>
                <w:rFonts w:ascii="Cambria" w:eastAsia="Times New Roman" w:hAnsi="Cambria"/>
              </w:rPr>
            </w:pPr>
            <m:oMathPara>
              <m:oMathParaPr>
                <m:jc m:val="right"/>
              </m:oMathParaPr>
              <m:oMath>
                <m:r>
                  <w:rPr>
                    <w:rFonts w:ascii="Cambria Math" w:eastAsia="Calibri" w:hAnsi="Cambria Math"/>
                  </w:rPr>
                  <m:t>-</m:t>
                </m:r>
                <m:d>
                  <m:dPr>
                    <m:ctrlPr>
                      <w:rPr>
                        <w:rFonts w:ascii="Cambria Math" w:eastAsia="Calibri" w:hAnsi="Cambria Math"/>
                        <w:i/>
                      </w:rPr>
                    </m:ctrlPr>
                  </m:dPr>
                  <m:e>
                    <m:r>
                      <w:rPr>
                        <w:rFonts w:ascii="Cambria Math" w:eastAsia="Calibri" w:hAnsi="Cambria Math"/>
                      </w:rPr>
                      <m:t>x-2</m:t>
                    </m:r>
                  </m:e>
                </m:d>
                <m:r>
                  <w:rPr>
                    <w:rFonts w:ascii="Cambria Math" w:eastAsia="Calibri" w:hAnsi="Cambria Math"/>
                  </w:rPr>
                  <m:t xml:space="preserve">=5   </m:t>
                </m:r>
              </m:oMath>
            </m:oMathPara>
          </w:p>
          <w:p w:rsidR="00D25A1F" w:rsidRPr="00F471F9" w:rsidRDefault="00D25A1F" w:rsidP="00D25A1F">
            <w:pPr>
              <w:tabs>
                <w:tab w:val="left" w:pos="2570"/>
              </w:tabs>
              <w:ind w:left="226" w:right="198"/>
              <w:rPr>
                <w:rFonts w:ascii="Cambria" w:eastAsia="Times New Roman" w:hAnsi="Cambria"/>
              </w:rPr>
            </w:pPr>
            <m:oMathPara>
              <m:oMathParaPr>
                <m:jc m:val="right"/>
              </m:oMathParaPr>
              <m:oMath>
                <m:r>
                  <w:rPr>
                    <w:rFonts w:ascii="Cambria Math" w:eastAsia="Calibri" w:hAnsi="Cambria Math"/>
                  </w:rPr>
                  <m:t xml:space="preserve">-x+2=5   </m:t>
                </m:r>
              </m:oMath>
            </m:oMathPara>
          </w:p>
          <w:p w:rsidR="00D25A1F" w:rsidRPr="00F471F9" w:rsidRDefault="001B4A72"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x=-3</m:t>
                    </m:r>
                  </m:e>
                </m:bar>
              </m:oMath>
            </m:oMathPara>
          </w:p>
          <w:p w:rsidR="00D25A1F" w:rsidRPr="00F471F9" w:rsidRDefault="00D25A1F" w:rsidP="00D25A1F">
            <w:pPr>
              <w:jc w:val="both"/>
              <w:rPr>
                <w:rFonts w:ascii="Cambria" w:eastAsia="Times New Roman" w:hAnsi="Cambria"/>
              </w:rPr>
            </w:pPr>
          </w:p>
        </w:tc>
        <w:tc>
          <w:tcPr>
            <w:tcW w:w="2017" w:type="pct"/>
            <w:tcFitText/>
          </w:tcPr>
          <w:p w:rsidR="00D25A1F" w:rsidRPr="00F471F9" w:rsidRDefault="00D25A1F" w:rsidP="00D25A1F">
            <w:pPr>
              <w:tabs>
                <w:tab w:val="left" w:pos="2570"/>
              </w:tabs>
              <w:ind w:right="198"/>
              <w:jc w:val="center"/>
              <w:rPr>
                <w:rFonts w:ascii="Cambria" w:eastAsia="Times New Roman" w:hAnsi="Cambria"/>
                <w:noProof/>
              </w:rPr>
            </w:pPr>
            <m:oMathPara>
              <m:oMath>
                <m:r>
                  <w:rPr>
                    <w:rFonts w:ascii="Cambria Math" w:eastAsia="Calibri" w:hAnsi="Cambria Math"/>
                  </w:rPr>
                  <m:t>2≤x</m:t>
                </m:r>
              </m:oMath>
            </m:oMathPara>
          </w:p>
          <w:p w:rsidR="00D25A1F" w:rsidRPr="00F471F9" w:rsidRDefault="00D25A1F" w:rsidP="00D25A1F">
            <w:pPr>
              <w:tabs>
                <w:tab w:val="left" w:pos="2570"/>
              </w:tabs>
              <w:ind w:right="198"/>
              <w:jc w:val="right"/>
              <w:rPr>
                <w:rFonts w:ascii="Cambria" w:eastAsia="Times New Roman" w:hAnsi="Cambria"/>
              </w:rPr>
            </w:pPr>
          </w:p>
          <w:p w:rsidR="00D25A1F" w:rsidRPr="00F471F9"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rPr>
            </w:pPr>
            <m:oMathPara>
              <m:oMath>
                <m:d>
                  <m:dPr>
                    <m:begChr m:val="|"/>
                    <m:endChr m:val="|"/>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r>
                  <w:rPr>
                    <w:rFonts w:ascii="Cambria Math" w:eastAsia="Calibri" w:hAnsi="Cambria Math"/>
                    <w:color w:val="595959" w:themeColor="text1" w:themeTint="A6"/>
                  </w:rPr>
                  <m:t xml:space="preserve">=  </m:t>
                </m:r>
                <m:d>
                  <m:dPr>
                    <m:ctrlPr>
                      <w:rPr>
                        <w:rFonts w:ascii="Cambria Math" w:eastAsia="Calibri" w:hAnsi="Cambria Math"/>
                        <w:i/>
                        <w:color w:val="595959" w:themeColor="text1" w:themeTint="A6"/>
                      </w:rPr>
                    </m:ctrlPr>
                  </m:dPr>
                  <m:e>
                    <m:r>
                      <w:rPr>
                        <w:rFonts w:ascii="Cambria Math" w:eastAsia="Calibri" w:hAnsi="Cambria Math"/>
                        <w:color w:val="595959" w:themeColor="text1" w:themeTint="A6"/>
                      </w:rPr>
                      <m:t>x-2</m:t>
                    </m:r>
                  </m:e>
                </m:d>
              </m:oMath>
            </m:oMathPara>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2570"/>
              </w:tabs>
              <w:ind w:left="226" w:right="198"/>
              <w:rPr>
                <w:rFonts w:ascii="Cambria" w:eastAsia="Times New Roman" w:hAnsi="Cambria"/>
              </w:rPr>
            </w:pPr>
            <w:r w:rsidRPr="00F471F9">
              <w:rPr>
                <w:rFonts w:ascii="Cambria" w:eastAsia="Times New Roman" w:hAnsi="Cambria"/>
              </w:rPr>
              <w:t>I detta intervall blir ekvationen:</w:t>
            </w:r>
          </w:p>
          <w:p w:rsidR="00D25A1F" w:rsidRPr="00F471F9" w:rsidRDefault="001B4A72" w:rsidP="00D25A1F">
            <w:pPr>
              <w:tabs>
                <w:tab w:val="left" w:pos="2570"/>
              </w:tabs>
              <w:ind w:left="46" w:right="198" w:hanging="46"/>
              <w:rPr>
                <w:rFonts w:ascii="Cambria" w:eastAsia="Times New Roman" w:hAnsi="Cambria"/>
              </w:rPr>
            </w:pPr>
            <m:oMathPara>
              <m:oMathParaPr>
                <m:jc m:val="right"/>
              </m:oMathParaPr>
              <m:oMath>
                <m:d>
                  <m:dPr>
                    <m:ctrlPr>
                      <w:rPr>
                        <w:rFonts w:ascii="Cambria Math" w:eastAsia="Calibri" w:hAnsi="Cambria Math"/>
                        <w:i/>
                      </w:rPr>
                    </m:ctrlPr>
                  </m:dPr>
                  <m:e>
                    <m:r>
                      <w:rPr>
                        <w:rFonts w:ascii="Cambria Math" w:eastAsia="Calibri" w:hAnsi="Cambria Math"/>
                      </w:rPr>
                      <m:t>x-2</m:t>
                    </m:r>
                  </m:e>
                </m:d>
                <m:r>
                  <w:rPr>
                    <w:rFonts w:ascii="Cambria Math" w:eastAsia="Calibri" w:hAnsi="Cambria Math"/>
                  </w:rPr>
                  <m:t>=5</m:t>
                </m:r>
              </m:oMath>
            </m:oMathPara>
          </w:p>
          <w:p w:rsidR="00D25A1F" w:rsidRPr="00F471F9" w:rsidRDefault="001B4A72"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x=7</m:t>
                    </m:r>
                  </m:e>
                </m:bar>
              </m:oMath>
            </m:oMathPara>
          </w:p>
          <w:p w:rsidR="00D25A1F" w:rsidRPr="00F471F9" w:rsidRDefault="00D25A1F" w:rsidP="00D25A1F">
            <w:pPr>
              <w:tabs>
                <w:tab w:val="left" w:pos="2570"/>
              </w:tabs>
              <w:ind w:left="226" w:right="198"/>
              <w:rPr>
                <w:rFonts w:ascii="Cambria" w:eastAsia="Times New Roman" w:hAnsi="Cambria"/>
                <w:color w:val="FF0000"/>
              </w:rPr>
            </w:pPr>
          </w:p>
          <w:p w:rsidR="00D25A1F" w:rsidRPr="00F471F9" w:rsidRDefault="00D25A1F" w:rsidP="00D25A1F">
            <w:pPr>
              <w:jc w:val="both"/>
              <w:rPr>
                <w:rFonts w:ascii="Cambria" w:eastAsia="Times New Roman" w:hAnsi="Cambria"/>
              </w:rPr>
            </w:pPr>
          </w:p>
        </w:tc>
      </w:tr>
    </w:tbl>
    <w:p w:rsidR="00D25A1F" w:rsidRPr="00011E57" w:rsidRDefault="00D25A1F" w:rsidP="00D25A1F">
      <w:pPr>
        <w:pStyle w:val="KursbuntNormal"/>
      </w:pPr>
      <w:r w:rsidRPr="00011E57">
        <w:tab/>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p>
    <w:p w:rsidR="005A3A1E" w:rsidRDefault="005A3A1E" w:rsidP="00D25A1F">
      <w:pPr>
        <w:pStyle w:val="KursbuntNormal"/>
      </w:pPr>
    </w:p>
    <w:p w:rsidR="00D25A1F" w:rsidRDefault="00D25A1F" w:rsidP="00D25A1F">
      <w:pPr>
        <w:pStyle w:val="KursbuntNormal"/>
      </w:pPr>
      <w:r>
        <w:rPr>
          <w:noProof/>
          <w:lang w:eastAsia="sv-SE"/>
        </w:rPr>
        <mc:AlternateContent>
          <mc:Choice Requires="wps">
            <w:drawing>
              <wp:anchor distT="0" distB="0" distL="114300" distR="114300" simplePos="0" relativeHeight="252446208" behindDoc="0" locked="0" layoutInCell="1" allowOverlap="1" wp14:anchorId="1B40AD57" wp14:editId="1B46A824">
                <wp:simplePos x="0" y="0"/>
                <wp:positionH relativeFrom="column">
                  <wp:posOffset>3153984</wp:posOffset>
                </wp:positionH>
                <wp:positionV relativeFrom="paragraph">
                  <wp:posOffset>66699</wp:posOffset>
                </wp:positionV>
                <wp:extent cx="2781995" cy="1992702"/>
                <wp:effectExtent l="0" t="0" r="0" b="7620"/>
                <wp:wrapNone/>
                <wp:docPr id="1642" name="Textruta 1642"/>
                <wp:cNvGraphicFramePr/>
                <a:graphic xmlns:a="http://schemas.openxmlformats.org/drawingml/2006/main">
                  <a:graphicData uri="http://schemas.microsoft.com/office/word/2010/wordprocessingShape">
                    <wps:wsp>
                      <wps:cNvSpPr txBox="1"/>
                      <wps:spPr>
                        <a:xfrm>
                          <a:off x="0" y="0"/>
                          <a:ext cx="2781995" cy="199270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D25A1F">
                            <w:r>
                              <w:rPr>
                                <w:noProof/>
                                <w:lang w:eastAsia="sv-SE"/>
                              </w:rPr>
                              <w:drawing>
                                <wp:inline distT="0" distB="0" distL="0" distR="0" wp14:anchorId="334C1438" wp14:editId="08B07393">
                                  <wp:extent cx="2602853" cy="1798608"/>
                                  <wp:effectExtent l="0" t="0" r="7620" b="0"/>
                                  <wp:docPr id="31" name="Bildobjekt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6.PNG"/>
                                          <pic:cNvPicPr/>
                                        </pic:nvPicPr>
                                        <pic:blipFill>
                                          <a:blip r:embed="rId42">
                                            <a:extLst>
                                              <a:ext uri="{28A0092B-C50C-407E-A947-70E740481C1C}">
                                                <a14:useLocalDpi xmlns:a14="http://schemas.microsoft.com/office/drawing/2010/main" val="0"/>
                                              </a:ext>
                                            </a:extLst>
                                          </a:blip>
                                          <a:stretch>
                                            <a:fillRect/>
                                          </a:stretch>
                                        </pic:blipFill>
                                        <pic:spPr>
                                          <a:xfrm>
                                            <a:off x="0" y="0"/>
                                            <a:ext cx="2610906" cy="18041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642" o:spid="_x0000_s1084" type="#_x0000_t202" style="position:absolute;left:0;text-align:left;margin-left:248.35pt;margin-top:5.25pt;width:219.05pt;height:156.9pt;z-index:25244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" filled="f" stroked="f" strokeweight=".5pt">
                <v:textbox>
                  <w:txbxContent>
                    <w:p w:rsidR="001B4A72" w:rsidRDefault="001B4A72" w:rsidP="00D25A1F">
                      <w:r>
                        <w:rPr>
                          <w:noProof/>
                          <w:lang w:eastAsia="sv-SE"/>
                        </w:rPr>
                        <w:drawing>
                          <wp:inline distT="0" distB="0" distL="0" distR="0" wp14:anchorId="334C1438" wp14:editId="08B07393">
                            <wp:extent cx="2602853" cy="1798608"/>
                            <wp:effectExtent l="0" t="0" r="7620" b="0"/>
                            <wp:docPr id="31" name="Bildobjekt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6.PNG"/>
                                    <pic:cNvPicPr/>
                                  </pic:nvPicPr>
                                  <pic:blipFill>
                                    <a:blip r:embed="rId42">
                                      <a:extLst>
                                        <a:ext uri="{28A0092B-C50C-407E-A947-70E740481C1C}">
                                          <a14:useLocalDpi xmlns:a14="http://schemas.microsoft.com/office/drawing/2010/main" val="0"/>
                                        </a:ext>
                                      </a:extLst>
                                    </a:blip>
                                    <a:stretch>
                                      <a:fillRect/>
                                    </a:stretch>
                                  </pic:blipFill>
                                  <pic:spPr>
                                    <a:xfrm>
                                      <a:off x="0" y="0"/>
                                      <a:ext cx="2610906" cy="1804173"/>
                                    </a:xfrm>
                                    <a:prstGeom prst="rect">
                                      <a:avLst/>
                                    </a:prstGeom>
                                  </pic:spPr>
                                </pic:pic>
                              </a:graphicData>
                            </a:graphic>
                          </wp:inline>
                        </w:drawing>
                      </w:r>
                    </w:p>
                  </w:txbxContent>
                </v:textbox>
              </v:shape>
            </w:pict>
          </mc:Fallback>
        </mc:AlternateContent>
      </w:r>
    </w:p>
    <w:p w:rsidR="00D25A1F" w:rsidRPr="00011E57" w:rsidRDefault="00D25A1F" w:rsidP="00D25A1F">
      <w:pPr>
        <w:pStyle w:val="KursbuntNormal"/>
      </w:pPr>
    </w:p>
    <w:p w:rsidR="00D25A1F" w:rsidRDefault="00D25A1F" w:rsidP="00D25A1F">
      <w:pPr>
        <w:pStyle w:val="KursbuntNormal"/>
      </w:pPr>
      <w:r w:rsidRPr="00011E57">
        <w:t xml:space="preserve">Lösning </w:t>
      </w:r>
      <w:r>
        <w:t>Graf</w:t>
      </w:r>
      <w:r w:rsidRPr="00011E57">
        <w:t>:</w:t>
      </w:r>
      <w:r w:rsidRPr="00011E57">
        <w:tab/>
        <w:t xml:space="preserve">Lösningen erhålles </w:t>
      </w:r>
      <w:r>
        <w:t>av</w:t>
      </w:r>
    </w:p>
    <w:p w:rsidR="00D25A1F" w:rsidRDefault="00D25A1F" w:rsidP="00D25A1F">
      <w:pPr>
        <w:pStyle w:val="KursbuntNormal"/>
      </w:pPr>
      <w:r>
        <w:t xml:space="preserve">(Ej ok på </w:t>
      </w:r>
      <w:r>
        <w:tab/>
      </w:r>
      <w:r w:rsidRPr="00011E57">
        <w:t>skärningspunkterna</w:t>
      </w:r>
    </w:p>
    <w:p w:rsidR="00D25A1F" w:rsidRPr="00011E57" w:rsidRDefault="00D25A1F" w:rsidP="00D25A1F">
      <w:pPr>
        <w:pStyle w:val="KursbuntNormal"/>
      </w:pPr>
      <w:r>
        <w:t>tentamen)</w:t>
      </w:r>
      <w:r>
        <w:tab/>
      </w:r>
      <w:r w:rsidRPr="00011E57">
        <w:t xml:space="preserve">mellan </w:t>
      </w:r>
    </w:p>
    <w:p w:rsidR="00D25A1F" w:rsidRDefault="00D25A1F" w:rsidP="00D25A1F">
      <w:pPr>
        <w:pStyle w:val="KursbuntNormal"/>
      </w:pPr>
      <w:r w:rsidRPr="00011E57">
        <w:tab/>
      </w:r>
      <m:oMath>
        <m:sSub>
          <m:sSubPr>
            <m:ctrlPr>
              <w:rPr>
                <w:rFonts w:ascii="Cambria Math" w:hAnsi="Cambria Math"/>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m:t>
        </m:r>
        <m:d>
          <m:dPr>
            <m:begChr m:val="|"/>
            <m:endChr m:val="|"/>
            <m:ctrlPr>
              <w:rPr>
                <w:rFonts w:ascii="Cambria Math" w:hAnsi="Cambria Math"/>
              </w:rPr>
            </m:ctrlPr>
          </m:dPr>
          <m:e>
            <m:r>
              <w:rPr>
                <w:rFonts w:ascii="Cambria Math" w:hAnsi="Cambria Math"/>
              </w:rPr>
              <m:t>x</m:t>
            </m:r>
            <m:r>
              <m:rPr>
                <m:sty m:val="p"/>
              </m:rPr>
              <w:rPr>
                <w:rFonts w:ascii="Cambria Math" w:hAnsi="Cambria Math"/>
              </w:rPr>
              <m:t>-2</m:t>
            </m:r>
          </m:e>
        </m:d>
      </m:oMath>
      <w:r>
        <w:t xml:space="preserve"> och </w:t>
      </w:r>
    </w:p>
    <w:p w:rsidR="00D25A1F" w:rsidRPr="00C93276" w:rsidRDefault="001B4A72" w:rsidP="00D25A1F">
      <w:pPr>
        <w:pStyle w:val="KursbuntNormal"/>
      </w:pPr>
      <m:oMathPara>
        <m:oMathParaPr>
          <m:jc m:val="left"/>
        </m:oMathParaPr>
        <m:oMath>
          <m:sSub>
            <m:sSubPr>
              <m:ctrlPr>
                <w:rPr>
                  <w:rFonts w:ascii="Cambria Math" w:hAnsi="Cambria Math"/>
                </w:rPr>
              </m:ctrlPr>
            </m:sSubPr>
            <m:e>
              <m:r>
                <w:rPr>
                  <w:rFonts w:ascii="Cambria Math" w:hAnsi="Cambria Math"/>
                </w:rPr>
                <m:t>y</m:t>
              </m:r>
            </m:e>
            <m:sub>
              <m:r>
                <m:rPr>
                  <m:sty m:val="p"/>
                </m:rPr>
                <w:rPr>
                  <w:rFonts w:ascii="Cambria Math" w:hAnsi="Cambria Math"/>
                </w:rPr>
                <m:t>2</m:t>
              </m:r>
            </m:sub>
          </m:sSub>
          <m:r>
            <m:rPr>
              <m:sty m:val="p"/>
            </m:rPr>
            <w:rPr>
              <w:rFonts w:ascii="Cambria Math" w:hAnsi="Cambria Math"/>
            </w:rPr>
            <m:t>=5</m:t>
          </m:r>
        </m:oMath>
      </m:oMathPara>
    </w:p>
    <w:p w:rsidR="00D25A1F" w:rsidRPr="00011E57" w:rsidRDefault="00D25A1F" w:rsidP="00D25A1F">
      <w:pPr>
        <w:pStyle w:val="KursbuntNormal"/>
      </w:pPr>
      <w:r>
        <w:tab/>
        <w:t>S</w:t>
      </w:r>
      <w:r w:rsidRPr="00011E57">
        <w:t>e figuren till höger.</w:t>
      </w:r>
      <w:r w:rsidRPr="00011E57">
        <w:tab/>
      </w:r>
    </w:p>
    <w:p w:rsidR="00D25A1F" w:rsidRPr="00011E57" w:rsidRDefault="00D25A1F" w:rsidP="00D25A1F">
      <w:pPr>
        <w:pStyle w:val="KursbuntNormal"/>
      </w:pPr>
      <w:r w:rsidRPr="00011E57">
        <w:tab/>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=7</m:t>
        </m:r>
      </m:oMath>
    </w:p>
    <w:p w:rsidR="00D25A1F" w:rsidRPr="00011E57" w:rsidRDefault="00D25A1F" w:rsidP="00D25A1F">
      <w:pPr>
        <w:pStyle w:val="KursbuntNormal"/>
      </w:pPr>
    </w:p>
    <w:p w:rsidR="00D25A1F" w:rsidRPr="00011E57" w:rsidRDefault="00D25A1F" w:rsidP="00D25A1F">
      <w:pPr>
        <w:pStyle w:val="KursbuntNormal"/>
      </w:pPr>
      <w:r w:rsidRPr="00011E57">
        <w:tab/>
      </w:r>
    </w:p>
    <w:p w:rsidR="00D25A1F" w:rsidRPr="00011E57" w:rsidRDefault="00D25A1F" w:rsidP="00D25A1F">
      <w:pPr>
        <w:pStyle w:val="KursbuntNormal"/>
      </w:pPr>
      <w:r>
        <w:rPr>
          <w:rFonts w:ascii="Cambria Math" w:hAnsi="Cambria Math"/>
          <w:noProof/>
          <w:lang w:eastAsia="sv-SE"/>
        </w:rPr>
        <mc:AlternateContent>
          <mc:Choice Requires="wps">
            <w:drawing>
              <wp:anchor distT="0" distB="0" distL="114300" distR="114300" simplePos="0" relativeHeight="252424704" behindDoc="0" locked="0" layoutInCell="1" allowOverlap="1" wp14:anchorId="00AD3623" wp14:editId="10029404">
                <wp:simplePos x="0" y="0"/>
                <wp:positionH relativeFrom="column">
                  <wp:posOffset>3297555</wp:posOffset>
                </wp:positionH>
                <wp:positionV relativeFrom="paragraph">
                  <wp:posOffset>19685</wp:posOffset>
                </wp:positionV>
                <wp:extent cx="2799080" cy="193040"/>
                <wp:effectExtent l="0" t="0" r="1270" b="0"/>
                <wp:wrapTight wrapText="bothSides">
                  <wp:wrapPolygon edited="0">
                    <wp:start x="0" y="0"/>
                    <wp:lineTo x="0" y="19184"/>
                    <wp:lineTo x="21463" y="19184"/>
                    <wp:lineTo x="21463" y="0"/>
                    <wp:lineTo x="0" y="0"/>
                  </wp:wrapPolygon>
                </wp:wrapTight>
                <wp:docPr id="1643" name="Textruta 1643"/>
                <wp:cNvGraphicFramePr/>
                <a:graphic xmlns:a="http://schemas.openxmlformats.org/drawingml/2006/main">
                  <a:graphicData uri="http://schemas.microsoft.com/office/word/2010/wordprocessingShape">
                    <wps:wsp>
                      <wps:cNvSpPr txBox="1"/>
                      <wps:spPr>
                        <a:xfrm>
                          <a:off x="0" y="0"/>
                          <a:ext cx="2799080" cy="193040"/>
                        </a:xfrm>
                        <a:prstGeom prst="rect">
                          <a:avLst/>
                        </a:prstGeom>
                        <a:solidFill>
                          <a:prstClr val="white"/>
                        </a:solidFill>
                        <a:ln>
                          <a:noFill/>
                        </a:ln>
                        <a:effectLst/>
                      </wps:spPr>
                      <wps:txbx>
                        <w:txbxContent>
                          <w:p w:rsidR="001B4A72" w:rsidRPr="003D3F54" w:rsidRDefault="001B4A72" w:rsidP="00D25A1F">
                            <w:pPr>
                              <w:pStyle w:val="Caption"/>
                              <w:rPr>
                                <w:rFonts w:ascii="Cambria" w:hAnsi="Cambria"/>
                                <w:b w:val="0"/>
                                <w:sz w:val="22"/>
                                <w:szCs w:val="22"/>
                              </w:rPr>
                            </w:pPr>
                            <w:r w:rsidRPr="003D3F54">
                              <w:rPr>
                                <w:rFonts w:ascii="Cambria" w:hAnsi="Cambria"/>
                                <w:b w:val="0"/>
                                <w:color w:val="auto"/>
                                <w:sz w:val="22"/>
                                <w:szCs w:val="22"/>
                              </w:rPr>
                              <w:t xml:space="preserve">Grafisk lösning till ekvationen </w:t>
                            </w:r>
                            <m:oMath>
                              <m:r>
                                <m:rPr>
                                  <m:sty m:val="bi"/>
                                </m:rPr>
                                <w:rPr>
                                  <w:rFonts w:ascii="Cambria Math" w:hAnsi="Cambria Math"/>
                                  <w:color w:val="FF0000"/>
                                  <w:sz w:val="22"/>
                                  <w:szCs w:val="22"/>
                                </w:rPr>
                                <m:t>|x-2|</m:t>
                              </m:r>
                              <m:r>
                                <m:rPr>
                                  <m:sty m:val="bi"/>
                                </m:rPr>
                                <w:rPr>
                                  <w:rFonts w:ascii="Cambria Math" w:hAnsi="Cambria Math"/>
                                  <w:color w:val="auto"/>
                                  <w:sz w:val="22"/>
                                  <w:szCs w:val="22"/>
                                </w:rPr>
                                <m:t>=</m:t>
                              </m:r>
                              <m:r>
                                <m:rPr>
                                  <m:sty m:val="bi"/>
                                </m:rPr>
                                <w:rPr>
                                  <w:rFonts w:ascii="Cambria Math" w:hAnsi="Cambria Math"/>
                                  <w:color w:val="24A0D8" w:themeColor="accent2"/>
                                  <w:sz w:val="22"/>
                                  <w:szCs w:val="22"/>
                                </w:rPr>
                                <m:t>5</m:t>
                              </m:r>
                            </m:oMath>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id="Textruta 1643" o:spid="_x0000_s1085" type="#_x0000_t202" style="position:absolute;left:0;text-align:left;margin-left:259.65pt;margin-top:1.55pt;width:220.4pt;height:15.2pt;z-index:252424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" stroked="f">
                <v:textbox inset="0,0,0,0">
                  <w:txbxContent>
                    <w:p w:rsidR="001B4A72" w:rsidRPr="003D3F54" w:rsidRDefault="001B4A72" w:rsidP="00D25A1F">
                      <w:pPr>
                        <w:pStyle w:val="Caption"/>
                        <w:rPr>
                          <w:rFonts w:ascii="Cambria" w:hAnsi="Cambria"/>
                          <w:b w:val="0"/>
                          <w:sz w:val="22"/>
                          <w:szCs w:val="22"/>
                        </w:rPr>
                      </w:pPr>
                      <w:r w:rsidRPr="003D3F54">
                        <w:rPr>
                          <w:rFonts w:ascii="Cambria" w:hAnsi="Cambria"/>
                          <w:b w:val="0"/>
                          <w:color w:val="auto"/>
                          <w:sz w:val="22"/>
                          <w:szCs w:val="22"/>
                        </w:rPr>
                        <w:t xml:space="preserve">Grafisk lösning till ekvationen </w:t>
                      </w:r>
                      <m:oMath>
                        <m:r>
                          <m:rPr>
                            <m:sty m:val="bi"/>
                          </m:rPr>
                          <w:rPr>
                            <w:rFonts w:ascii="Cambria Math" w:hAnsi="Cambria Math"/>
                            <w:color w:val="FF0000"/>
                            <w:sz w:val="22"/>
                            <w:szCs w:val="22"/>
                          </w:rPr>
                          <m:t>|x-2|</m:t>
                        </m:r>
                        <m:r>
                          <m:rPr>
                            <m:sty m:val="bi"/>
                          </m:rPr>
                          <w:rPr>
                            <w:rFonts w:ascii="Cambria Math" w:hAnsi="Cambria Math"/>
                            <w:color w:val="auto"/>
                            <w:sz w:val="22"/>
                            <w:szCs w:val="22"/>
                          </w:rPr>
                          <m:t>=</m:t>
                        </m:r>
                        <m:r>
                          <m:rPr>
                            <m:sty m:val="bi"/>
                          </m:rPr>
                          <w:rPr>
                            <w:rFonts w:ascii="Cambria Math" w:hAnsi="Cambria Math"/>
                            <w:color w:val="24A0D8" w:themeColor="accent2"/>
                            <w:sz w:val="22"/>
                            <w:szCs w:val="22"/>
                          </w:rPr>
                          <m:t>5</m:t>
                        </m:r>
                      </m:oMath>
                    </w:p>
                  </w:txbxContent>
                </v:textbox>
                <w10:wrap type="tight"/>
              </v:shape>
            </w:pict>
          </mc:Fallback>
        </mc:AlternateContent>
      </w:r>
      <w:r w:rsidRPr="00011E57">
        <w:tab/>
      </w:r>
      <w:r w:rsidRPr="00011E57">
        <w:tab/>
      </w:r>
      <w:r w:rsidRPr="00011E57">
        <w:tab/>
      </w:r>
      <w:r w:rsidRPr="00011E57">
        <w:tab/>
        <w:t xml:space="preserve"> </w:t>
      </w:r>
      <w:r w:rsidRPr="00011E57">
        <w:tab/>
      </w:r>
    </w:p>
    <w:p w:rsidR="00D25A1F" w:rsidRDefault="00D25A1F" w:rsidP="00D25A1F">
      <w:pPr>
        <w:pStyle w:val="KursbuntNormal"/>
        <w:rPr>
          <w:b/>
          <w:color w:val="0C2953" w:themeColor="accent1" w:themeShade="80"/>
        </w:rPr>
      </w:pPr>
    </w:p>
    <w:p w:rsidR="00D25A1F" w:rsidRDefault="00D25A1F" w:rsidP="00D25A1F">
      <w:pPr>
        <w:pStyle w:val="KursbuntNormal"/>
        <w:rPr>
          <w:iCs/>
        </w:rPr>
      </w:pPr>
      <w:r>
        <w:rPr>
          <w:b/>
          <w:color w:val="0C2953" w:themeColor="accent1" w:themeShade="80"/>
        </w:rPr>
        <w:t>Ekvationer</w:t>
      </w:r>
      <w:r>
        <w:rPr>
          <w:iCs/>
        </w:rPr>
        <w:tab/>
        <w:t>I ekvationslösningarna ovan används tre olika metoder.</w:t>
      </w:r>
    </w:p>
    <w:p w:rsidR="00D25A1F" w:rsidRDefault="00D25A1F" w:rsidP="00D25A1F">
      <w:pPr>
        <w:pStyle w:val="KursbuntNormal"/>
      </w:pPr>
      <w:r w:rsidRPr="00011E57">
        <w:t xml:space="preserve">Lösning </w:t>
      </w:r>
      <w:r>
        <w:t>Geo</w:t>
      </w:r>
      <w:r>
        <w:rPr>
          <w:iCs/>
        </w:rPr>
        <w:tab/>
      </w:r>
      <w:r w:rsidR="00EF621A">
        <w:t>Om ekvationen är ”enkel” leder den</w:t>
      </w:r>
      <w:r w:rsidR="00EF621A" w:rsidRPr="00011E57">
        <w:t xml:space="preserve"> geometrisk</w:t>
      </w:r>
      <w:r w:rsidR="00EF621A">
        <w:t>a</w:t>
      </w:r>
      <w:r w:rsidR="00EF621A" w:rsidRPr="00011E57">
        <w:t xml:space="preserve"> tolkning</w:t>
      </w:r>
      <w:r w:rsidR="00EF621A">
        <w:t>en</w:t>
      </w:r>
      <w:r w:rsidR="00EF621A" w:rsidRPr="00011E57">
        <w:t xml:space="preserve"> </w:t>
      </w:r>
      <w:r w:rsidR="00EF621A">
        <w:t>snabbt till lösningarna.</w:t>
      </w:r>
    </w:p>
    <w:p w:rsidR="00D25A1F" w:rsidRDefault="00D25A1F" w:rsidP="00D25A1F">
      <w:pPr>
        <w:pStyle w:val="KursbuntNormal"/>
      </w:pPr>
      <w:r w:rsidRPr="00011E57">
        <w:t xml:space="preserve">Lösning </w:t>
      </w:r>
      <w:r>
        <w:t>Def</w:t>
      </w:r>
      <w:r>
        <w:tab/>
      </w:r>
      <w:r w:rsidRPr="00E5385A">
        <w:t xml:space="preserve">Om ekvationerna blir lite svårare </w:t>
      </w:r>
      <w:r w:rsidR="00EF621A">
        <w:t xml:space="preserve">behöver man skriva om ekvationen med hjälp av </w:t>
      </w:r>
      <w:r w:rsidRPr="00E5385A">
        <w:t xml:space="preserve">definitionen </w:t>
      </w:r>
      <w:r w:rsidR="00EF621A">
        <w:t>för</w:t>
      </w:r>
      <w:r w:rsidRPr="00E5385A">
        <w:t xml:space="preserve"> absolutbelopp</w:t>
      </w:r>
      <w:r>
        <w:t xml:space="preserve">. </w:t>
      </w:r>
    </w:p>
    <w:p w:rsidR="00D25A1F" w:rsidRDefault="00D25A1F" w:rsidP="00D25A1F">
      <w:pPr>
        <w:pStyle w:val="KursbuntNormal"/>
      </w:pPr>
      <w:r w:rsidRPr="00011E57">
        <w:t xml:space="preserve">Lösning </w:t>
      </w:r>
      <w:r>
        <w:t xml:space="preserve">Graf </w:t>
      </w:r>
      <w:r>
        <w:tab/>
        <w:t xml:space="preserve">En rent grafisk lösning kan vara bra för kontroll och förståelse. </w:t>
      </w:r>
    </w:p>
    <w:p w:rsidR="00D25A1F" w:rsidRPr="004B29DF" w:rsidRDefault="00D25A1F" w:rsidP="00D25A1F">
      <w:pPr>
        <w:pStyle w:val="KursbuntNormal"/>
      </w:pPr>
      <w:r>
        <w:tab/>
      </w:r>
      <w:r w:rsidRPr="00D324BB">
        <w:rPr>
          <w:b/>
        </w:rPr>
        <w:t xml:space="preserve">OBS! </w:t>
      </w:r>
      <w:r>
        <w:t>Avläsning av skärningspunkter i graf är inte tillräcklig som motivering på Basårets tentor.</w:t>
      </w: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Default="00D25A1F" w:rsidP="00D25A1F">
      <w:pPr>
        <w:pStyle w:val="KursbuntNormal"/>
      </w:pPr>
      <w:r w:rsidRPr="00956CCB">
        <w:rPr>
          <w:b/>
          <w:color w:val="0C2953" w:themeColor="accent1" w:themeShade="80"/>
        </w:rPr>
        <w:t>Exempel</w:t>
      </w:r>
      <w:r>
        <w:rPr>
          <w:b/>
          <w:color w:val="0C2953" w:themeColor="accent1" w:themeShade="80"/>
        </w:rPr>
        <w:t xml:space="preserve"> 4</w:t>
      </w:r>
      <w:r w:rsidRPr="00E5385A">
        <w:tab/>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+4</m:t>
            </m:r>
          </m:e>
        </m:d>
        <m:r>
          <m:rPr>
            <m:sty m:val="p"/>
          </m:rPr>
          <w:rPr>
            <w:rFonts w:ascii="Cambria Math" w:hAnsi="Cambria Math"/>
          </w:rPr>
          <m:t>=2</m:t>
        </m:r>
      </m:oMath>
    </w:p>
    <w:p w:rsidR="00D25A1F" w:rsidRPr="00E5385A" w:rsidRDefault="00D25A1F" w:rsidP="00D25A1F">
      <w:pPr>
        <w:pStyle w:val="KursbuntNormal"/>
      </w:pPr>
    </w:p>
    <w:p w:rsidR="00D25A1F" w:rsidRPr="00E5385A" w:rsidRDefault="00D25A1F" w:rsidP="00D25A1F">
      <w:pPr>
        <w:pStyle w:val="KursbuntNormal"/>
      </w:pPr>
      <w:r w:rsidRPr="00011E57">
        <w:t xml:space="preserve">Lösning </w:t>
      </w:r>
      <w:r>
        <w:t>Geo</w:t>
      </w:r>
      <w:r>
        <w:tab/>
      </w:r>
      <w:r w:rsidRPr="00E5385A">
        <w:t>Omskrivning:</w:t>
      </w:r>
      <w:r w:rsidRPr="00E5385A">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m:t>
            </m:r>
            <m:d>
              <m:dPr>
                <m:ctrlPr>
                  <w:rPr>
                    <w:rFonts w:ascii="Cambria Math" w:hAnsi="Cambria Math"/>
                  </w:rPr>
                </m:ctrlPr>
              </m:dPr>
              <m:e>
                <m:r>
                  <m:rPr>
                    <m:sty m:val="p"/>
                  </m:rPr>
                  <w:rPr>
                    <w:rFonts w:ascii="Cambria Math" w:hAnsi="Cambria Math"/>
                  </w:rPr>
                  <m:t>-4</m:t>
                </m:r>
              </m:e>
            </m:d>
          </m:e>
        </m:d>
        <m:r>
          <m:rPr>
            <m:sty m:val="p"/>
          </m:rPr>
          <w:rPr>
            <w:rFonts w:ascii="Cambria Math" w:hAnsi="Cambria Math"/>
          </w:rPr>
          <m:t>=2</m:t>
        </m:r>
      </m:oMath>
    </w:p>
    <w:p w:rsidR="00D25A1F" w:rsidRPr="00E5385A" w:rsidRDefault="00D25A1F" w:rsidP="00D25A1F">
      <w:pPr>
        <w:pStyle w:val="KursbuntNormal"/>
      </w:pPr>
      <w:r w:rsidRPr="00E5385A">
        <w:tab/>
        <w:t xml:space="preserve">Finn de tal </w:t>
      </w:r>
      <m:oMath>
        <m:r>
          <w:rPr>
            <w:rFonts w:ascii="Cambria Math" w:hAnsi="Cambria Math"/>
          </w:rPr>
          <m:t>x</m:t>
        </m:r>
      </m:oMath>
      <w:r w:rsidRPr="00E5385A">
        <w:t xml:space="preserve">, sådana att avståndet till talet </w:t>
      </w:r>
      <m:oMath>
        <m:r>
          <m:rPr>
            <m:sty m:val="p"/>
          </m:rPr>
          <w:rPr>
            <w:rFonts w:ascii="Cambria Math" w:hAnsi="Cambria Math"/>
          </w:rPr>
          <m:t>-4</m:t>
        </m:r>
      </m:oMath>
      <w:r w:rsidRPr="00E5385A">
        <w:t xml:space="preserve"> är 2.</w:t>
      </w:r>
    </w:p>
    <w:p w:rsidR="00D25A1F" w:rsidRPr="00E5385A" w:rsidRDefault="00D25A1F" w:rsidP="00D25A1F">
      <w:pPr>
        <w:pStyle w:val="KursbuntNormal"/>
      </w:pPr>
      <w:r>
        <w:tab/>
      </w:r>
      <w:r w:rsidRPr="00E5385A">
        <w:t>Svar:</w:t>
      </w:r>
      <w:r w:rsidRPr="00E5385A">
        <w:tab/>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=-2</m:t>
        </m:r>
        <m:r>
          <m:rPr>
            <m:nor/>
          </m:rPr>
          <m:t xml:space="preserve"> och </m:t>
        </m:r>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=-6</m:t>
        </m:r>
      </m:oMath>
      <w:r w:rsidRPr="00E5385A">
        <w:t>.</w:t>
      </w:r>
    </w:p>
    <w:p w:rsidR="00D25A1F" w:rsidRDefault="00D25A1F" w:rsidP="00D25A1F">
      <w:pPr>
        <w:pStyle w:val="KursbuntNormal"/>
      </w:pPr>
    </w:p>
    <w:p w:rsidR="00D25A1F" w:rsidRPr="00E5385A" w:rsidRDefault="00D25A1F" w:rsidP="00D25A1F">
      <w:pPr>
        <w:pStyle w:val="KursbuntNormal"/>
      </w:pPr>
      <w:r>
        <w:rPr>
          <w:iCs/>
        </w:rPr>
        <w:t xml:space="preserve"> </w:t>
      </w:r>
    </w:p>
    <w:p w:rsidR="00D25A1F" w:rsidRDefault="00D25A1F" w:rsidP="00D25A1F">
      <w:pPr>
        <w:pStyle w:val="KursbuntNormal"/>
      </w:pPr>
    </w:p>
    <w:p w:rsidR="00D25A1F" w:rsidRPr="00011E57" w:rsidRDefault="00D25A1F" w:rsidP="00D25A1F">
      <w:pPr>
        <w:pStyle w:val="KursbuntNormal"/>
      </w:pPr>
    </w:p>
    <w:p w:rsidR="00D25A1F" w:rsidRDefault="00D25A1F" w:rsidP="00D25A1F">
      <w:pPr>
        <w:pStyle w:val="KursbuntNormal"/>
      </w:pPr>
      <w:r w:rsidRPr="00956CCB">
        <w:rPr>
          <w:b/>
          <w:color w:val="0C2953" w:themeColor="accent1" w:themeShade="80"/>
        </w:rPr>
        <w:lastRenderedPageBreak/>
        <w:t>Exempel</w:t>
      </w:r>
      <w:r>
        <w:rPr>
          <w:b/>
          <w:color w:val="0C2953" w:themeColor="accent1" w:themeShade="80"/>
        </w:rPr>
        <w:t xml:space="preserve"> 5</w:t>
      </w:r>
      <w:r w:rsidRPr="00E5385A">
        <w:tab/>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+11</m:t>
            </m:r>
          </m:e>
        </m:d>
        <m:r>
          <m:rPr>
            <m:sty m:val="p"/>
          </m:rPr>
          <w:rPr>
            <w:rFonts w:ascii="Cambria Math" w:hAnsi="Cambria Math"/>
          </w:rPr>
          <m:t>=-6</m:t>
        </m:r>
      </m:oMath>
    </w:p>
    <w:p w:rsidR="00D25A1F" w:rsidRPr="00E5385A" w:rsidRDefault="00D25A1F" w:rsidP="00D25A1F">
      <w:pPr>
        <w:pStyle w:val="KursbuntNormal"/>
      </w:pPr>
    </w:p>
    <w:p w:rsidR="00D25A1F" w:rsidRPr="00E5385A" w:rsidRDefault="00D25A1F" w:rsidP="00D25A1F">
      <w:pPr>
        <w:pStyle w:val="KursbuntNormal"/>
      </w:pPr>
      <w:r w:rsidRPr="00011E57">
        <w:t xml:space="preserve">Lösning </w:t>
      </w:r>
      <w:r>
        <w:t>Geo</w:t>
      </w:r>
      <w:r w:rsidRPr="00E5385A">
        <w:tab/>
        <w:t xml:space="preserve">Finn de tal </w:t>
      </w:r>
      <m:oMath>
        <m:r>
          <w:rPr>
            <w:rFonts w:ascii="Cambria Math" w:hAnsi="Cambria Math"/>
          </w:rPr>
          <m:t>x</m:t>
        </m:r>
      </m:oMath>
      <w:r w:rsidRPr="00E5385A">
        <w:t xml:space="preserve">, sådana att avståndet till talet </w:t>
      </w:r>
      <m:oMath>
        <m:r>
          <m:rPr>
            <m:sty m:val="p"/>
          </m:rPr>
          <w:rPr>
            <w:rFonts w:ascii="Cambria Math" w:hAnsi="Cambria Math"/>
          </w:rPr>
          <m:t>-11</m:t>
        </m:r>
      </m:oMath>
      <w:r w:rsidRPr="00E5385A">
        <w:t xml:space="preserve"> är </w:t>
      </w:r>
      <m:oMath>
        <m:r>
          <m:rPr>
            <m:sty m:val="p"/>
          </m:rPr>
          <w:rPr>
            <w:rFonts w:ascii="Cambria Math" w:hAnsi="Cambria Math"/>
          </w:rPr>
          <m:t>-6</m:t>
        </m:r>
      </m:oMath>
      <w:r w:rsidRPr="00E5385A">
        <w:t>.</w:t>
      </w:r>
    </w:p>
    <w:p w:rsidR="00D25A1F" w:rsidRPr="00E5385A" w:rsidRDefault="00D25A1F" w:rsidP="00D25A1F">
      <w:pPr>
        <w:pStyle w:val="KursbuntNormal"/>
      </w:pPr>
      <w:r>
        <w:tab/>
        <w:t xml:space="preserve">Svar: </w:t>
      </w:r>
      <w:r w:rsidRPr="00E5385A">
        <w:t>Lösning saknas eftersom inga avstånd, inga absolutbelopp, kan vara negativa.</w:t>
      </w:r>
    </w:p>
    <w:p w:rsidR="00D25A1F" w:rsidRDefault="00D25A1F" w:rsidP="00D25A1F">
      <w:pPr>
        <w:pStyle w:val="KursbuntNormal"/>
        <w:rPr>
          <w:b/>
          <w:color w:val="0C2953" w:themeColor="accent1" w:themeShade="80"/>
        </w:rPr>
      </w:pPr>
    </w:p>
    <w:p w:rsidR="00D25A1F" w:rsidRDefault="00D25A1F" w:rsidP="00D25A1F">
      <w:pPr>
        <w:pStyle w:val="KursbuntNormal"/>
        <w:ind w:left="0" w:firstLine="0"/>
        <w:rPr>
          <w:b/>
          <w:color w:val="0C2953" w:themeColor="accent1" w:themeShade="80"/>
        </w:rPr>
      </w:pPr>
    </w:p>
    <w:p w:rsidR="00D25A1F" w:rsidRDefault="00D25A1F" w:rsidP="00D25A1F">
      <w:pPr>
        <w:pStyle w:val="KursbuntNormal"/>
      </w:pPr>
      <w:r w:rsidRPr="00956CCB">
        <w:rPr>
          <w:b/>
          <w:color w:val="0C2953" w:themeColor="accent1" w:themeShade="80"/>
        </w:rPr>
        <w:t>Exempel</w:t>
      </w:r>
      <w:r>
        <w:rPr>
          <w:b/>
          <w:color w:val="0C2953" w:themeColor="accent1" w:themeShade="80"/>
        </w:rPr>
        <w:t xml:space="preserve"> 6</w:t>
      </w:r>
      <w:r w:rsidRPr="00011E57">
        <w:tab/>
        <w:t xml:space="preserve">Beräkna </w:t>
      </w:r>
      <m:oMath>
        <m:d>
          <m:dPr>
            <m:begChr m:val="|"/>
            <m:endChr m:val="|"/>
            <m:ctrlPr>
              <w:rPr>
                <w:rFonts w:ascii="Cambria Math" w:hAnsi="Cambria Math"/>
              </w:rPr>
            </m:ctrlPr>
          </m:dPr>
          <m:e>
            <m:r>
              <w:rPr>
                <w:rFonts w:ascii="Cambria Math" w:hAnsi="Cambria Math"/>
              </w:rPr>
              <m:t>3-2x</m:t>
            </m:r>
          </m:e>
        </m:d>
        <m:r>
          <m:rPr>
            <m:sty m:val="p"/>
          </m:rPr>
          <w:rPr>
            <w:rFonts w:ascii="Cambria Math" w:hAnsi="Cambria Math"/>
          </w:rPr>
          <m:t>=7</m:t>
        </m:r>
      </m:oMath>
      <w:r w:rsidRPr="00011E57">
        <w:t xml:space="preserve"> </w:t>
      </w:r>
    </w:p>
    <w:p w:rsidR="00D25A1F" w:rsidRPr="00011E57" w:rsidRDefault="00D25A1F" w:rsidP="00D25A1F">
      <w:pPr>
        <w:pStyle w:val="KursbuntNormal"/>
      </w:pPr>
    </w:p>
    <w:p w:rsidR="00D25A1F" w:rsidRPr="00E5385A" w:rsidRDefault="00D25A1F" w:rsidP="00D25A1F">
      <w:pPr>
        <w:pStyle w:val="KursbuntNormal"/>
      </w:pPr>
      <w:r w:rsidRPr="00011E57">
        <w:t xml:space="preserve">Lösning </w:t>
      </w:r>
      <w:r>
        <w:t>Def</w:t>
      </w:r>
      <w:r w:rsidRPr="00E5385A">
        <w:t xml:space="preserve"> </w:t>
      </w:r>
      <w:r>
        <w:tab/>
        <w:t xml:space="preserve">Teckenväxlingen sker vid  </w:t>
      </w:r>
      <m:oMath>
        <m:d>
          <m:dPr>
            <m:begChr m:val="|"/>
            <m:endChr m:val="|"/>
            <m:ctrlPr>
              <w:rPr>
                <w:rFonts w:ascii="Cambria Math" w:hAnsi="Cambria Math"/>
                <w:i/>
                <w:iCs/>
              </w:rPr>
            </m:ctrlPr>
          </m:dPr>
          <m:e>
            <m:r>
              <w:rPr>
                <w:rFonts w:ascii="Cambria Math" w:hAnsi="Cambria Math"/>
              </w:rPr>
              <m:t>3-2x</m:t>
            </m:r>
          </m:e>
        </m:d>
        <m:r>
          <m:rPr>
            <m:sty m:val="p"/>
          </m:rPr>
          <w:rPr>
            <w:rFonts w:ascii="Cambria Math" w:hAnsi="Cambria Math"/>
          </w:rPr>
          <m:t>=0⇒</m:t>
        </m:r>
        <m:r>
          <w:rPr>
            <w:rFonts w:ascii="Cambria Math" w:hAnsi="Cambria Math"/>
          </w:rPr>
          <m:t>x=</m:t>
        </m:r>
        <m:f>
          <m:fPr>
            <m:ctrlPr>
              <w:rPr>
                <w:rFonts w:ascii="Cambria Math" w:hAnsi="Cambria Math"/>
                <w:i/>
              </w:rPr>
            </m:ctrlPr>
          </m:fPr>
          <m:num>
            <m:r>
              <w:rPr>
                <w:rFonts w:ascii="Cambria Math" w:hAnsi="Cambria Math"/>
              </w:rPr>
              <m:t>3</m:t>
            </m:r>
          </m:num>
          <m:den>
            <m:r>
              <w:rPr>
                <w:rFonts w:ascii="Cambria Math" w:hAnsi="Cambria Math"/>
              </w:rPr>
              <m:t>2</m:t>
            </m:r>
          </m:den>
        </m:f>
      </m:oMath>
    </w:p>
    <w:p w:rsidR="00D25A1F" w:rsidRDefault="00D25A1F" w:rsidP="00D25A1F">
      <w:pPr>
        <w:pStyle w:val="KursbuntNormal"/>
      </w:pPr>
      <w:r>
        <w:tab/>
      </w:r>
      <w:r w:rsidRPr="00E5385A">
        <w:t xml:space="preserve">Absolutbeloppen </w:t>
      </w:r>
      <w:r>
        <w:t>tas bort</w:t>
      </w:r>
      <w:r w:rsidRPr="00E5385A">
        <w:t xml:space="preserve"> </w:t>
      </w:r>
      <w:r>
        <w:t>med hjälp</w:t>
      </w:r>
      <w:r w:rsidRPr="00E5385A">
        <w:t xml:space="preserve"> defi</w:t>
      </w:r>
      <w:r>
        <w:t>nitionen i de två intervallen:</w:t>
      </w:r>
    </w:p>
    <w:p w:rsidR="00D25A1F" w:rsidRPr="00A239FE" w:rsidRDefault="00D25A1F" w:rsidP="00D25A1F">
      <w:pPr>
        <w:pStyle w:val="KursbuntNormal"/>
      </w:pPr>
    </w:p>
    <w:p w:rsidR="00D25A1F" w:rsidRPr="00E5385A" w:rsidRDefault="00D25A1F" w:rsidP="00D25A1F">
      <w:pPr>
        <w:pStyle w:val="KursbuntNormal"/>
      </w:pPr>
      <w:r>
        <w:rPr>
          <w:noProof/>
          <w:lang w:eastAsia="sv-SE"/>
        </w:rPr>
        <mc:AlternateContent>
          <mc:Choice Requires="wpg">
            <w:drawing>
              <wp:anchor distT="0" distB="0" distL="114300" distR="114300" simplePos="0" relativeHeight="252429824" behindDoc="0" locked="0" layoutInCell="1" allowOverlap="1" wp14:anchorId="4DF512E1" wp14:editId="4DE21445">
                <wp:simplePos x="0" y="0"/>
                <wp:positionH relativeFrom="column">
                  <wp:posOffset>471170</wp:posOffset>
                </wp:positionH>
                <wp:positionV relativeFrom="paragraph">
                  <wp:posOffset>101276</wp:posOffset>
                </wp:positionV>
                <wp:extent cx="5499100" cy="1843391"/>
                <wp:effectExtent l="0" t="0" r="101600" b="5080"/>
                <wp:wrapNone/>
                <wp:docPr id="1644" name="Grupp 1644"/>
                <wp:cNvGraphicFramePr/>
                <a:graphic xmlns:a="http://schemas.openxmlformats.org/drawingml/2006/main">
                  <a:graphicData uri="http://schemas.microsoft.com/office/word/2010/wordprocessingGroup">
                    <wpg:wgp>
                      <wpg:cNvGrpSpPr/>
                      <wpg:grpSpPr>
                        <a:xfrm>
                          <a:off x="0" y="0"/>
                          <a:ext cx="5499100" cy="1843391"/>
                          <a:chOff x="0" y="-68580"/>
                          <a:chExt cx="4693285" cy="1843391"/>
                        </a:xfrm>
                      </wpg:grpSpPr>
                      <wpg:grpSp>
                        <wpg:cNvPr id="1645" name="Grupp 1645"/>
                        <wpg:cNvGrpSpPr/>
                        <wpg:grpSpPr>
                          <a:xfrm>
                            <a:off x="0" y="228600"/>
                            <a:ext cx="4693285" cy="76835"/>
                            <a:chOff x="0" y="0"/>
                            <a:chExt cx="4693285" cy="76835"/>
                          </a:xfrm>
                        </wpg:grpSpPr>
                        <wps:wsp>
                          <wps:cNvPr id="1646" name="Rak pil 1646"/>
                          <wps:cNvCnPr/>
                          <wps:spPr>
                            <a:xfrm>
                              <a:off x="0" y="28575"/>
                              <a:ext cx="4693285" cy="0"/>
                            </a:xfrm>
                            <a:prstGeom prst="straightConnector1">
                              <a:avLst/>
                            </a:prstGeom>
                            <a:noFill/>
                            <a:ln w="9525" cap="flat" cmpd="sng" algn="ctr">
                              <a:solidFill>
                                <a:sysClr val="windowText" lastClr="000000"/>
                              </a:solidFill>
                              <a:prstDash val="solid"/>
                              <a:tailEnd type="arrow"/>
                            </a:ln>
                            <a:effectLst/>
                          </wps:spPr>
                          <wps:bodyPr/>
                        </wps:wsp>
                        <wps:wsp>
                          <wps:cNvPr id="1647" name="Rak 1647"/>
                          <wps:cNvCnPr/>
                          <wps:spPr>
                            <a:xfrm>
                              <a:off x="2628900" y="0"/>
                              <a:ext cx="0" cy="76835"/>
                            </a:xfrm>
                            <a:prstGeom prst="line">
                              <a:avLst/>
                            </a:prstGeom>
                            <a:noFill/>
                            <a:ln w="9525" cap="flat" cmpd="sng" algn="ctr">
                              <a:solidFill>
                                <a:sysClr val="windowText" lastClr="000000"/>
                              </a:solidFill>
                              <a:prstDash val="solid"/>
                            </a:ln>
                            <a:effectLst/>
                          </wps:spPr>
                          <wps:bodyPr/>
                        </wps:wsp>
                      </wpg:grpSp>
                      <wps:wsp>
                        <wps:cNvPr id="1651" name="Rak 1651"/>
                        <wps:cNvCnPr/>
                        <wps:spPr>
                          <a:xfrm>
                            <a:off x="2631828" y="340034"/>
                            <a:ext cx="12426" cy="1434777"/>
                          </a:xfrm>
                          <a:prstGeom prst="line">
                            <a:avLst/>
                          </a:prstGeom>
                          <a:noFill/>
                          <a:ln w="9525" cap="flat" cmpd="sng" algn="ctr">
                            <a:solidFill>
                              <a:sysClr val="windowText" lastClr="000000"/>
                            </a:solidFill>
                            <a:prstDash val="dash"/>
                          </a:ln>
                          <a:effectLst/>
                        </wps:spPr>
                        <wps:bodyPr/>
                      </wps:wsp>
                      <wps:wsp>
                        <wps:cNvPr id="1652" name="Textruta 1652"/>
                        <wps:cNvSpPr txBox="1"/>
                        <wps:spPr>
                          <a:xfrm>
                            <a:off x="2436606" y="-68580"/>
                            <a:ext cx="407670" cy="363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661A1B" w:rsidRDefault="001B4A72" w:rsidP="00D25A1F">
                              <w:pPr>
                                <w:rPr>
                                  <w:rFonts w:ascii="Cambria" w:hAnsi="Cambria"/>
                                  <w:sz w:val="16"/>
                                </w:rPr>
                              </w:pPr>
                              <m:oMathPara>
                                <m:oMath>
                                  <m:f>
                                    <m:fPr>
                                      <m:type m:val="skw"/>
                                      <m:ctrlPr>
                                        <w:rPr>
                                          <w:rFonts w:ascii="Cambria Math" w:eastAsiaTheme="minorEastAsia" w:hAnsi="Cambria Math"/>
                                          <w:i/>
                                          <w:szCs w:val="24"/>
                                        </w:rPr>
                                      </m:ctrlPr>
                                    </m:fPr>
                                    <m:num>
                                      <m:r>
                                        <w:rPr>
                                          <w:rFonts w:ascii="Cambria Math" w:eastAsiaTheme="minorEastAsia" w:hAnsi="Cambria Math"/>
                                          <w:szCs w:val="24"/>
                                        </w:rPr>
                                        <m:t>3</m:t>
                                      </m:r>
                                    </m:num>
                                    <m:den>
                                      <m:r>
                                        <w:rPr>
                                          <w:rFonts w:ascii="Cambria Math" w:eastAsiaTheme="minorEastAsia" w:hAnsi="Cambria Math"/>
                                          <w:szCs w:val="24"/>
                                        </w:rPr>
                                        <m:t>2</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53" name="Textruta 1653"/>
                        <wps:cNvSpPr txBox="1"/>
                        <wps:spPr>
                          <a:xfrm>
                            <a:off x="47625"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A239FE" w:rsidRDefault="001B4A72" w:rsidP="00D25A1F">
                              <w:pPr>
                                <w:rPr>
                                  <w:rFonts w:ascii="Cambria" w:hAnsi="Cambria"/>
                                  <w:i/>
                                  <w:sz w:val="24"/>
                                </w:rPr>
                              </w:pPr>
                              <w:r w:rsidRPr="00A239FE">
                                <w:rPr>
                                  <w:rFonts w:ascii="Cambria" w:hAnsi="Cambria"/>
                                  <w:i/>
                                  <w:sz w:val="24"/>
                                </w:rPr>
                                <w:t>x</w:t>
                              </w:r>
                            </w:p>
                            <w:p w:rsidR="001B4A72" w:rsidRDefault="001B4A72" w:rsidP="00D25A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 1644" o:spid="_x0000_s1086" style="position:absolute;left:0;text-align:left;margin-left:37.1pt;margin-top:7.95pt;width:433pt;height:145.15pt;z-index:252429824;mso-width-relative:margin;mso-height-relative:margin" coordorigin=",-685" coordsize="46932,18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">
                <v:group id="Grupp 1645" o:spid="_x0000_s1087" style="position:absolute;top:2286;width:46932;height:768" coordsize="46932,7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8yxw8UAAADdAAAADwAAAGRycy9kb3ducmV2LnhtbERPS2vCQBC+F/wPywi9&#10;1U20ikRXEamlh1BoIpTehuyYBLOzIbvN4993C4Xe5uN7zv44mkb01LnasoJ4EYEgLqyuuVRwzS9P&#10;WxDOI2tsLJOCiRwcD7OHPSbaDvxBfeZLEULYJaig8r5NpHRFRQbdwrbEgbvZzqAPsCul7nAI4aaR&#10;yyjaSIM1h4YKWzpXVNyzb6PgdcDhtIpf+vR+O09f+fr9M41Jqcf5eNqB8DT6f/Gf+02H+ZvnN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MscPFAAAA3QAA&#10;AA8AAAAAAAAAAAAAAAAAqgIAAGRycy9kb3ducmV2LnhtbFBLBQYAAAAABAAEAPoAAACcAwAAAAA=&#10;">
                  <v:shape id="Rak pil 1646" o:spid="_x0000_s1088" type="#_x0000_t32" style="position:absolute;top:285;width:4693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5WYcQAAADdAAAADwAAAGRycy9kb3ducmV2LnhtbERP32vCMBB+H/g/hBP2tqbKLNIZRcUN&#10;YQizbu9Hc7adzaUkUev++mUg7O0+vp83W/SmFRdyvrGsYJSkIIhLqxuuFHweXp+mIHxA1thaJgU3&#10;8rCYDx5mmGt75T1dilCJGMI+RwV1CF0upS9rMugT2xFH7midwRChq6R2eI3hppXjNM2kwYZjQ40d&#10;rWsqT8XZKLCr41l/Texq6nZlsfmQ37f3tx+lHof98gVEoD78i+/urY7zs+cM/r6JJ8j5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blZhxAAAAN0AAAAPAAAAAAAAAAAA&#10;AAAAAKECAABkcnMvZG93bnJldi54bWxQSwUGAAAAAAQABAD5AAAAkgMAAAAA&#10;" strokecolor="windowText">
                    <v:stroke endarrow="open"/>
                  </v:shape>
                  <v:line id="Rak 1647" o:spid="_x0000_s1089" style="position:absolute;visibility:visible;mso-wrap-style:square" from="26289,0" to="26289,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unwsUAAADdAAAADwAAAGRycy9kb3ducmV2LnhtbERPS2vCQBC+F/oflhF6KbqxhFRiVhFR&#10;6LFGCT0O2clDs7Npdqtpf31XKPQ2H99zsvVoOnGlwbWWFcxnEQji0uqWawWn4366AOE8ssbOMin4&#10;Jgfr1eNDhqm2Nz7QNfe1CCHsUlTQeN+nUrqyIYNuZnviwFV2MOgDHGqpB7yFcNPJlyhKpMGWQ0OD&#10;PW0bKi/5l1FQb8/Pnx/5+Sf2yW5h9/F7UVQbpZ4m42YJwtPo/8V/7jcd5ifxK9y/CSfI1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wunwsUAAADdAAAADwAAAAAAAAAA&#10;AAAAAAChAgAAZHJzL2Rvd25yZXYueG1sUEsFBgAAAAAEAAQA+QAAAJMDAAAAAA==&#10;" strokecolor="windowText"/>
                </v:group>
                <v:line id="Rak 1651" o:spid="_x0000_s1090" style="position:absolute;visibility:visible;mso-wrap-style:square" from="26318,3400" to="26442,17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4a+MQAAADdAAAADwAAAGRycy9kb3ducmV2LnhtbERPTWsCMRC9F/ofwhS81axCRbZGqYpU&#10;tFKqXnobkulm281k2URd/fWmIHibx/uc0aR1lThSE0rPCnrdDASx9qbkQsF+t3gegggR2WDlmRSc&#10;KcBk/Pgwwtz4E3/RcRsLkUI45KjAxljnUgZtyWHo+po4cT++cRgTbAppGjylcFfJfpYNpMOSU4PF&#10;mmaW9N/24BRM57/fm/X71Eat98Z/+l35sboo1Xlq315BRGrjXXxzL02aP3jpwf836QQ5v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rhr4xAAAAN0AAAAPAAAAAAAAAAAA&#10;AAAAAKECAABkcnMvZG93bnJldi54bWxQSwUGAAAAAAQABAD5AAAAkgMAAAAA&#10;" strokecolor="windowText">
                  <v:stroke dashstyle="dash"/>
                </v:line>
                <v:shape id="Textruta 1652" o:spid="_x0000_s1091" type="#_x0000_t202" style="position:absolute;left:24366;top:-685;width:4076;height:36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2Av8UA&#10;AADdAAAADwAAAGRycy9kb3ducmV2LnhtbERPTWvCQBC9C/0PyxR6M5sGFEmzhhCQFmkPai69jdkx&#10;CWZn0+yqaX99t1DwNo/3OVk+mV5caXSdZQXPUQyCuLa640ZBddjMVyCcR9bYWyYF3+QgXz/MMky1&#10;vfGOrnvfiBDCLkUFrfdDKqWrWzLoIjsQB+5kR4M+wLGResRbCDe9TOJ4KQ12HBpaHKhsqT7vL0bB&#10;ttx84O6YmNVPX76+n4rhq/pcKPX0OBUvIDxN/i7+d7/pMH+5SODvm3CC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LYC/xQAAAN0AAAAPAAAAAAAAAAAAAAAAAJgCAABkcnMv&#10;ZG93bnJldi54bWxQSwUGAAAAAAQABAD1AAAAigMAAAAA&#10;" filled="f" stroked="f" strokeweight=".5pt">
                  <v:textbox>
                    <w:txbxContent>
                      <w:p w:rsidR="001B4A72" w:rsidRPr="00661A1B" w:rsidRDefault="001B4A72" w:rsidP="00D25A1F">
                        <w:pPr>
                          <w:rPr>
                            <w:rFonts w:ascii="Cambria" w:hAnsi="Cambria"/>
                            <w:sz w:val="16"/>
                          </w:rPr>
                        </w:pPr>
                        <m:oMathPara>
                          <m:oMath>
                            <m:f>
                              <m:fPr>
                                <m:type m:val="skw"/>
                                <m:ctrlPr>
                                  <w:rPr>
                                    <w:rFonts w:ascii="Cambria Math" w:eastAsiaTheme="minorEastAsia" w:hAnsi="Cambria Math"/>
                                    <w:i/>
                                    <w:szCs w:val="24"/>
                                  </w:rPr>
                                </m:ctrlPr>
                              </m:fPr>
                              <m:num>
                                <m:r>
                                  <w:rPr>
                                    <w:rFonts w:ascii="Cambria Math" w:eastAsiaTheme="minorEastAsia" w:hAnsi="Cambria Math"/>
                                    <w:szCs w:val="24"/>
                                  </w:rPr>
                                  <m:t>3</m:t>
                                </m:r>
                              </m:num>
                              <m:den>
                                <m:r>
                                  <w:rPr>
                                    <w:rFonts w:ascii="Cambria Math" w:eastAsiaTheme="minorEastAsia" w:hAnsi="Cambria Math"/>
                                    <w:szCs w:val="24"/>
                                  </w:rPr>
                                  <m:t>2</m:t>
                                </m:r>
                              </m:den>
                            </m:f>
                          </m:oMath>
                        </m:oMathPara>
                      </w:p>
                    </w:txbxContent>
                  </v:textbox>
                </v:shape>
                <v:shape id="Textruta 1653" o:spid="_x0000_s1092" type="#_x0000_t202" style="position:absolute;left:476;width:4076;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lJMUA&#10;AADdAAAADwAAAGRycy9kb3ducmV2LnhtbERPTWvCQBC9C/0PyxR6042WSEhdRQLSIvaQ1Etv0+yY&#10;BLOzaXZror++Wyh4m8f7nNVmNK24UO8aywrmswgEcWl1w5WC48dumoBwHllja5kUXMnBZv0wWWGq&#10;7cA5XQpfiRDCLkUFtfddKqUrazLoZrYjDtzJ9gZ9gH0ldY9DCDetXETRUhpsODTU2FFWU3kufoyC&#10;fbZ7x/xrYZJbm70eTtvu+/gZK/X0OG5fQHga/V38737TYf4yfoa/b8IJ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YSUkxQAAAN0AAAAPAAAAAAAAAAAAAAAAAJgCAABkcnMv&#10;ZG93bnJldi54bWxQSwUGAAAAAAQABAD1AAAAigMAAAAA&#10;" filled="f" stroked="f" strokeweight=".5pt">
                  <v:textbox>
                    <w:txbxContent>
                      <w:p w:rsidR="001B4A72" w:rsidRPr="00A239FE" w:rsidRDefault="001B4A72" w:rsidP="00D25A1F">
                        <w:pPr>
                          <w:rPr>
                            <w:rFonts w:ascii="Cambria" w:hAnsi="Cambria"/>
                            <w:i/>
                            <w:sz w:val="24"/>
                          </w:rPr>
                        </w:pPr>
                        <w:r w:rsidRPr="00A239FE">
                          <w:rPr>
                            <w:rFonts w:ascii="Cambria" w:hAnsi="Cambria"/>
                            <w:i/>
                            <w:sz w:val="24"/>
                          </w:rPr>
                          <w:t>x</w:t>
                        </w:r>
                      </w:p>
                      <w:p w:rsidR="001B4A72" w:rsidRDefault="001B4A72" w:rsidP="00D25A1F"/>
                    </w:txbxContent>
                  </v:textbox>
                </v:shape>
              </v:group>
            </w:pict>
          </mc:Fallback>
        </mc:AlternateContent>
      </w:r>
      <w:r>
        <w:rPr>
          <w:color w:val="C00000"/>
        </w:rPr>
        <w:tab/>
      </w:r>
    </w:p>
    <w:p w:rsidR="00D25A1F" w:rsidRPr="00BC6FA4" w:rsidRDefault="00D25A1F" w:rsidP="00D25A1F">
      <w:pPr>
        <w:spacing w:line="276" w:lineRule="auto"/>
        <w:ind w:left="567"/>
        <w:rPr>
          <w:rFonts w:ascii="Times New Roman" w:eastAsia="Times New Roman" w:hAnsi="Times New Roman" w:cs="Times New Roman"/>
        </w:rPr>
      </w:pPr>
    </w:p>
    <w:p w:rsidR="00D25A1F" w:rsidRPr="00BC6FA4" w:rsidRDefault="00D25A1F" w:rsidP="00D25A1F">
      <w:pPr>
        <w:spacing w:line="276" w:lineRule="auto"/>
        <w:ind w:left="567"/>
        <w:rPr>
          <w:rFonts w:ascii="Times New Roman" w:eastAsia="Times New Roman" w:hAnsi="Times New Roman" w:cs="Times New Roman"/>
        </w:rPr>
      </w:pP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029" w:type="pc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81"/>
        <w:gridCol w:w="3930"/>
        <w:gridCol w:w="3930"/>
      </w:tblGrid>
      <w:tr w:rsidR="00D25A1F" w:rsidRPr="00BC6FA4" w:rsidTr="00D25A1F">
        <w:tc>
          <w:tcPr>
            <w:tcW w:w="966" w:type="pct"/>
          </w:tcPr>
          <w:p w:rsidR="00D25A1F" w:rsidRPr="00F471F9" w:rsidRDefault="00D25A1F" w:rsidP="00D25A1F">
            <w:pPr>
              <w:rPr>
                <w:rFonts w:ascii="Cambria" w:eastAsia="Times New Roman" w:hAnsi="Cambria"/>
                <w:i/>
                <w:noProof/>
              </w:rPr>
            </w:pPr>
            <w:r w:rsidRPr="00F471F9">
              <w:rPr>
                <w:rFonts w:ascii="Cambria" w:eastAsia="Times New Roman" w:hAnsi="Cambria"/>
                <w:i/>
                <w:noProof/>
              </w:rPr>
              <w:t>Intervall:</w:t>
            </w:r>
          </w:p>
          <w:p w:rsidR="00D25A1F" w:rsidRDefault="00D25A1F" w:rsidP="00D25A1F">
            <w:pPr>
              <w:rPr>
                <w:rFonts w:ascii="Cambria" w:eastAsia="Times New Roman" w:hAnsi="Cambria"/>
                <w:noProof/>
              </w:rPr>
            </w:pPr>
          </w:p>
          <w:p w:rsidR="00D25A1F" w:rsidRPr="00F471F9" w:rsidRDefault="00D25A1F" w:rsidP="00D25A1F">
            <w:pPr>
              <w:rPr>
                <w:rFonts w:ascii="Cambria" w:eastAsia="Times New Roman" w:hAnsi="Cambria"/>
                <w:noProof/>
              </w:rPr>
            </w:pPr>
          </w:p>
          <w:p w:rsidR="00D25A1F" w:rsidRPr="00F471F9" w:rsidRDefault="00D25A1F" w:rsidP="00D25A1F">
            <w:pPr>
              <w:rPr>
                <w:rFonts w:ascii="Cambria" w:eastAsia="Times New Roman" w:hAnsi="Cambria"/>
                <w:i/>
                <w:noProof/>
                <w:color w:val="595959" w:themeColor="text1" w:themeTint="A6"/>
              </w:rPr>
            </w:pPr>
            <w:r w:rsidRPr="00F471F9">
              <w:rPr>
                <w:rFonts w:ascii="Cambria" w:eastAsia="Times New Roman" w:hAnsi="Cambria"/>
                <w:i/>
                <w:noProof/>
                <w:color w:val="595959" w:themeColor="text1" w:themeTint="A6"/>
              </w:rPr>
              <w:t>Absolutbelopp:</w:t>
            </w:r>
          </w:p>
          <w:p w:rsidR="00D25A1F" w:rsidRPr="00F471F9" w:rsidRDefault="00D25A1F" w:rsidP="00D25A1F">
            <w:pPr>
              <w:rPr>
                <w:rFonts w:ascii="Cambria" w:eastAsia="Times New Roman" w:hAnsi="Cambria"/>
                <w:noProof/>
              </w:rPr>
            </w:pPr>
          </w:p>
          <w:p w:rsidR="00D25A1F" w:rsidRPr="00F471F9" w:rsidRDefault="00D25A1F" w:rsidP="00D25A1F">
            <w:pPr>
              <w:jc w:val="both"/>
              <w:rPr>
                <w:rFonts w:ascii="Cambria" w:eastAsia="Times New Roman" w:hAnsi="Cambria"/>
              </w:rPr>
            </w:pPr>
            <w:r w:rsidRPr="00F471F9">
              <w:rPr>
                <w:rFonts w:ascii="Cambria" w:eastAsia="Times New Roman" w:hAnsi="Cambria"/>
                <w:i/>
              </w:rPr>
              <w:t>Ekvationen:</w:t>
            </w:r>
          </w:p>
        </w:tc>
        <w:tc>
          <w:tcPr>
            <w:tcW w:w="2017" w:type="pct"/>
          </w:tcPr>
          <w:p w:rsidR="00D25A1F" w:rsidRPr="00F471F9" w:rsidRDefault="00D25A1F" w:rsidP="00D25A1F">
            <w:pPr>
              <w:tabs>
                <w:tab w:val="left" w:pos="2570"/>
              </w:tabs>
              <w:ind w:left="226"/>
              <w:rPr>
                <w:rFonts w:ascii="Cambria" w:eastAsia="Times New Roman" w:hAnsi="Cambria"/>
              </w:rPr>
            </w:pPr>
            <m:oMathPara>
              <m:oMathParaPr>
                <m:jc m:val="center"/>
              </m:oMathParaPr>
              <m:oMath>
                <m:r>
                  <w:rPr>
                    <w:rFonts w:ascii="Cambria Math" w:eastAsia="Calibri" w:hAnsi="Cambria Math"/>
                  </w:rPr>
                  <m:t>x&lt;</m:t>
                </m:r>
                <m:f>
                  <m:fPr>
                    <m:ctrlPr>
                      <w:rPr>
                        <w:rFonts w:ascii="Cambria Math" w:eastAsiaTheme="minorEastAsia" w:hAnsi="Cambria Math" w:cstheme="minorBidi"/>
                        <w:i/>
                      </w:rPr>
                    </m:ctrlPr>
                  </m:fPr>
                  <m:num>
                    <m:r>
                      <w:rPr>
                        <w:rFonts w:ascii="Cambria Math" w:hAnsi="Cambria Math"/>
                      </w:rPr>
                      <m:t>3</m:t>
                    </m:r>
                  </m:num>
                  <m:den>
                    <m:r>
                      <w:rPr>
                        <w:rFonts w:ascii="Cambria Math" w:hAnsi="Cambria Math"/>
                      </w:rPr>
                      <m:t>2</m:t>
                    </m:r>
                  </m:den>
                </m:f>
              </m:oMath>
            </m:oMathPara>
          </w:p>
          <w:p w:rsidR="00D25A1F" w:rsidRPr="00F471F9" w:rsidRDefault="00D25A1F" w:rsidP="00D25A1F">
            <w:pPr>
              <w:tabs>
                <w:tab w:val="left" w:pos="2570"/>
              </w:tabs>
              <w:ind w:left="226"/>
              <w:rPr>
                <w:rFonts w:ascii="Cambria" w:eastAsia="Times New Roman" w:hAnsi="Cambria"/>
              </w:rPr>
            </w:pPr>
          </w:p>
          <w:p w:rsidR="00D25A1F" w:rsidRPr="00F471F9"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rPr>
            </w:pPr>
            <m:oMathPara>
              <m:oMath>
                <m:d>
                  <m:dPr>
                    <m:begChr m:val="|"/>
                    <m:endChr m:val="|"/>
                    <m:ctrlPr>
                      <w:rPr>
                        <w:rFonts w:ascii="Cambria Math" w:eastAsia="Calibri" w:hAnsi="Cambria Math"/>
                        <w:i/>
                        <w:color w:val="595959" w:themeColor="text1" w:themeTint="A6"/>
                      </w:rPr>
                    </m:ctrlPr>
                  </m:dPr>
                  <m:e>
                    <m:r>
                      <w:rPr>
                        <w:rFonts w:ascii="Cambria Math" w:hAnsi="Cambria Math"/>
                      </w:rPr>
                      <m:t>3-2x</m:t>
                    </m:r>
                  </m:e>
                </m:d>
                <m:r>
                  <w:rPr>
                    <w:rFonts w:ascii="Cambria Math" w:eastAsia="Calibri" w:hAnsi="Cambria Math"/>
                    <w:color w:val="595959" w:themeColor="text1" w:themeTint="A6"/>
                  </w:rPr>
                  <m:t xml:space="preserve">=  </m:t>
                </m:r>
                <m:d>
                  <m:dPr>
                    <m:ctrlPr>
                      <w:rPr>
                        <w:rFonts w:ascii="Cambria Math" w:eastAsia="Calibri" w:hAnsi="Cambria Math"/>
                        <w:i/>
                        <w:color w:val="595959" w:themeColor="text1" w:themeTint="A6"/>
                      </w:rPr>
                    </m:ctrlPr>
                  </m:dPr>
                  <m:e>
                    <m:r>
                      <w:rPr>
                        <w:rFonts w:ascii="Cambria Math" w:hAnsi="Cambria Math"/>
                      </w:rPr>
                      <m:t>3-2x</m:t>
                    </m:r>
                  </m:e>
                </m:d>
              </m:oMath>
            </m:oMathPara>
          </w:p>
          <w:p w:rsidR="00D25A1F" w:rsidRPr="00F471F9" w:rsidRDefault="00D25A1F" w:rsidP="00D25A1F">
            <w:pPr>
              <w:tabs>
                <w:tab w:val="left" w:pos="2570"/>
              </w:tabs>
              <w:ind w:left="226" w:right="198"/>
              <w:rPr>
                <w:rFonts w:ascii="Cambria" w:eastAsia="Times New Roman" w:hAnsi="Cambria"/>
              </w:rPr>
            </w:pPr>
          </w:p>
          <w:p w:rsidR="00D25A1F" w:rsidRPr="004B3C67" w:rsidRDefault="001B4A72" w:rsidP="00D25A1F">
            <w:pPr>
              <w:tabs>
                <w:tab w:val="left" w:pos="2570"/>
              </w:tabs>
              <w:ind w:left="226" w:right="198"/>
              <w:rPr>
                <w:rFonts w:ascii="Cambria" w:eastAsia="Times New Roman" w:hAnsi="Cambria"/>
              </w:rPr>
            </w:pPr>
            <m:oMathPara>
              <m:oMathParaPr>
                <m:jc m:val="right"/>
              </m:oMathParaPr>
              <m:oMath>
                <m:d>
                  <m:dPr>
                    <m:ctrlPr>
                      <w:rPr>
                        <w:rFonts w:ascii="Cambria Math" w:eastAsia="Calibri" w:hAnsi="Cambria Math"/>
                        <w:i/>
                      </w:rPr>
                    </m:ctrlPr>
                  </m:dPr>
                  <m:e>
                    <m:r>
                      <w:rPr>
                        <w:rFonts w:ascii="Cambria Math" w:hAnsi="Cambria Math"/>
                      </w:rPr>
                      <m:t>3-2x</m:t>
                    </m:r>
                  </m:e>
                </m:d>
                <m:r>
                  <w:rPr>
                    <w:rFonts w:ascii="Cambria Math" w:eastAsia="Calibri" w:hAnsi="Cambria Math"/>
                  </w:rPr>
                  <m:t xml:space="preserve">=7    </m:t>
                </m:r>
              </m:oMath>
            </m:oMathPara>
          </w:p>
          <w:p w:rsidR="00D25A1F" w:rsidRPr="00F471F9" w:rsidRDefault="00D25A1F" w:rsidP="00D25A1F">
            <w:pPr>
              <w:tabs>
                <w:tab w:val="left" w:pos="2570"/>
              </w:tabs>
              <w:ind w:left="46" w:right="198" w:hanging="46"/>
              <w:rPr>
                <w:rFonts w:ascii="Cambria" w:eastAsia="Times New Roman" w:hAnsi="Cambria"/>
              </w:rPr>
            </w:pPr>
            <m:oMathPara>
              <m:oMathParaPr>
                <m:jc m:val="right"/>
              </m:oMathParaPr>
              <m:oMath>
                <m:r>
                  <w:rPr>
                    <w:rFonts w:ascii="Cambria Math" w:eastAsia="Calibri" w:hAnsi="Cambria Math"/>
                  </w:rPr>
                  <m:t>2x=-4</m:t>
                </m:r>
              </m:oMath>
            </m:oMathPara>
          </w:p>
          <w:p w:rsidR="00D25A1F" w:rsidRPr="00F471F9" w:rsidRDefault="001B4A72"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x=-2</m:t>
                    </m:r>
                  </m:e>
                </m:bar>
              </m:oMath>
            </m:oMathPara>
          </w:p>
          <w:p w:rsidR="00D25A1F" w:rsidRPr="00661A1B" w:rsidRDefault="00D25A1F" w:rsidP="00D25A1F">
            <w:pPr>
              <w:tabs>
                <w:tab w:val="left" w:pos="2570"/>
              </w:tabs>
              <w:ind w:left="226" w:right="198"/>
              <w:rPr>
                <w:rFonts w:ascii="Cambria" w:eastAsia="Times New Roman" w:hAnsi="Cambria"/>
              </w:rPr>
            </w:pPr>
          </w:p>
          <w:p w:rsidR="00D25A1F" w:rsidRPr="00F471F9" w:rsidRDefault="00D25A1F" w:rsidP="00D25A1F">
            <w:pPr>
              <w:tabs>
                <w:tab w:val="left" w:pos="390"/>
              </w:tabs>
              <w:jc w:val="both"/>
              <w:rPr>
                <w:rFonts w:ascii="Cambria" w:eastAsia="Times New Roman" w:hAnsi="Cambria"/>
              </w:rPr>
            </w:pPr>
            <w:r>
              <w:t xml:space="preserve">     </w:t>
            </w:r>
            <w:r w:rsidRPr="00011E57">
              <w:t>Svar:</w:t>
            </w:r>
            <w:r w:rsidRPr="00011E57">
              <w:tab/>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=-2</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=5</m:t>
              </m:r>
            </m:oMath>
          </w:p>
        </w:tc>
        <w:tc>
          <w:tcPr>
            <w:tcW w:w="2017" w:type="pct"/>
            <w:tcFitText/>
          </w:tcPr>
          <w:p w:rsidR="00D25A1F" w:rsidRPr="00F471F9" w:rsidRDefault="001B4A72" w:rsidP="00D25A1F">
            <w:pPr>
              <w:tabs>
                <w:tab w:val="left" w:pos="2570"/>
              </w:tabs>
              <w:ind w:right="198"/>
              <w:jc w:val="center"/>
              <w:rPr>
                <w:rFonts w:ascii="Cambria" w:eastAsia="Times New Roman" w:hAnsi="Cambria"/>
                <w:noProof/>
              </w:rPr>
            </w:pPr>
            <m:oMathPara>
              <m:oMath>
                <m:f>
                  <m:fPr>
                    <m:ctrlPr>
                      <w:rPr>
                        <w:rFonts w:ascii="Cambria Math" w:eastAsiaTheme="minorEastAsia" w:hAnsi="Cambria Math" w:cstheme="minorBidi"/>
                        <w:i/>
                      </w:rPr>
                    </m:ctrlPr>
                  </m:fPr>
                  <m:num>
                    <m:r>
                      <w:rPr>
                        <w:rFonts w:ascii="Cambria Math" w:hAnsi="Cambria Math"/>
                      </w:rPr>
                      <m:t>3</m:t>
                    </m:r>
                  </m:num>
                  <m:den>
                    <m:r>
                      <w:rPr>
                        <w:rFonts w:ascii="Cambria Math" w:hAnsi="Cambria Math"/>
                      </w:rPr>
                      <m:t>2</m:t>
                    </m:r>
                  </m:den>
                </m:f>
                <m:r>
                  <w:rPr>
                    <w:rFonts w:ascii="Cambria Math" w:eastAsia="Calibri" w:hAnsi="Cambria Math"/>
                  </w:rPr>
                  <m:t>≤x</m:t>
                </m:r>
              </m:oMath>
            </m:oMathPara>
          </w:p>
          <w:p w:rsidR="00D25A1F" w:rsidRPr="00F471F9" w:rsidRDefault="00D25A1F" w:rsidP="00D25A1F">
            <w:pPr>
              <w:tabs>
                <w:tab w:val="left" w:pos="2570"/>
              </w:tabs>
              <w:ind w:right="198"/>
              <w:jc w:val="right"/>
              <w:rPr>
                <w:rFonts w:ascii="Cambria" w:eastAsia="Times New Roman" w:hAnsi="Cambria"/>
              </w:rPr>
            </w:pPr>
          </w:p>
          <w:p w:rsidR="00D25A1F" w:rsidRPr="00F471F9"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rPr>
            </w:pPr>
            <m:oMathPara>
              <m:oMath>
                <m:d>
                  <m:dPr>
                    <m:begChr m:val="|"/>
                    <m:endChr m:val="|"/>
                    <m:ctrlPr>
                      <w:rPr>
                        <w:rFonts w:ascii="Cambria Math" w:eastAsia="Calibri" w:hAnsi="Cambria Math"/>
                        <w:i/>
                        <w:color w:val="595959" w:themeColor="text1" w:themeTint="A6"/>
                      </w:rPr>
                    </m:ctrlPr>
                  </m:dPr>
                  <m:e>
                    <m:r>
                      <w:rPr>
                        <w:rFonts w:ascii="Cambria Math" w:hAnsi="Cambria Math"/>
                      </w:rPr>
                      <m:t>3-2x</m:t>
                    </m:r>
                  </m:e>
                </m:d>
                <m:r>
                  <w:rPr>
                    <w:rFonts w:ascii="Cambria Math" w:eastAsia="Calibri" w:hAnsi="Cambria Math"/>
                    <w:color w:val="595959" w:themeColor="text1" w:themeTint="A6"/>
                  </w:rPr>
                  <m:t>= -</m:t>
                </m:r>
                <m:d>
                  <m:dPr>
                    <m:ctrlPr>
                      <w:rPr>
                        <w:rFonts w:ascii="Cambria Math" w:eastAsia="Calibri" w:hAnsi="Cambria Math"/>
                        <w:i/>
                        <w:color w:val="595959" w:themeColor="text1" w:themeTint="A6"/>
                      </w:rPr>
                    </m:ctrlPr>
                  </m:dPr>
                  <m:e>
                    <m:r>
                      <w:rPr>
                        <w:rFonts w:ascii="Cambria Math" w:hAnsi="Cambria Math"/>
                      </w:rPr>
                      <m:t>3-2x</m:t>
                    </m:r>
                  </m:e>
                </m:d>
              </m:oMath>
            </m:oMathPara>
          </w:p>
          <w:p w:rsidR="00D25A1F" w:rsidRPr="00F471F9" w:rsidRDefault="00D25A1F" w:rsidP="00D25A1F">
            <w:pPr>
              <w:tabs>
                <w:tab w:val="left" w:pos="2570"/>
              </w:tabs>
              <w:ind w:left="226" w:right="198"/>
              <w:rPr>
                <w:rFonts w:ascii="Cambria" w:eastAsia="Times New Roman" w:hAnsi="Cambria"/>
              </w:rPr>
            </w:pPr>
          </w:p>
          <w:p w:rsidR="00D25A1F" w:rsidRPr="004B3C67" w:rsidRDefault="00D25A1F" w:rsidP="00D25A1F">
            <w:pPr>
              <w:tabs>
                <w:tab w:val="left" w:pos="2570"/>
              </w:tabs>
              <w:ind w:left="226" w:right="198"/>
              <w:rPr>
                <w:rFonts w:ascii="Cambria" w:eastAsia="Times New Roman" w:hAnsi="Cambria"/>
              </w:rPr>
            </w:pPr>
            <m:oMathPara>
              <m:oMathParaPr>
                <m:jc m:val="right"/>
              </m:oMathParaPr>
              <m:oMath>
                <m:r>
                  <w:rPr>
                    <w:rFonts w:ascii="Cambria Math" w:eastAsia="Calibri" w:hAnsi="Cambria Math"/>
                  </w:rPr>
                  <m:t>-</m:t>
                </m:r>
                <m:d>
                  <m:dPr>
                    <m:ctrlPr>
                      <w:rPr>
                        <w:rFonts w:ascii="Cambria Math" w:eastAsia="Calibri" w:hAnsi="Cambria Math"/>
                        <w:i/>
                      </w:rPr>
                    </m:ctrlPr>
                  </m:dPr>
                  <m:e>
                    <m:r>
                      <w:rPr>
                        <w:rFonts w:ascii="Cambria Math" w:hAnsi="Cambria Math"/>
                      </w:rPr>
                      <m:t>3-2x</m:t>
                    </m:r>
                  </m:e>
                </m:d>
                <m:r>
                  <w:rPr>
                    <w:rFonts w:ascii="Cambria Math" w:eastAsia="Calibri" w:hAnsi="Cambria Math"/>
                  </w:rPr>
                  <m:t xml:space="preserve">=7    </m:t>
                </m:r>
              </m:oMath>
            </m:oMathPara>
          </w:p>
          <w:p w:rsidR="00D25A1F" w:rsidRPr="00661A1B" w:rsidRDefault="00D25A1F" w:rsidP="00D25A1F">
            <w:pPr>
              <w:tabs>
                <w:tab w:val="left" w:pos="2570"/>
              </w:tabs>
              <w:ind w:left="46" w:right="198" w:hanging="46"/>
              <w:rPr>
                <w:rFonts w:ascii="Cambria" w:eastAsia="Times New Roman" w:hAnsi="Cambria"/>
              </w:rPr>
            </w:pPr>
            <m:oMathPara>
              <m:oMathParaPr>
                <m:jc m:val="right"/>
              </m:oMathParaPr>
              <m:oMath>
                <m:r>
                  <w:rPr>
                    <w:rFonts w:ascii="Cambria Math" w:eastAsia="Calibri" w:hAnsi="Cambria Math"/>
                  </w:rPr>
                  <m:t xml:space="preserve">2x=10  </m:t>
                </m:r>
              </m:oMath>
            </m:oMathPara>
          </w:p>
          <w:p w:rsidR="00D25A1F" w:rsidRPr="00661A1B" w:rsidRDefault="001B4A72" w:rsidP="00D25A1F">
            <w:pPr>
              <w:tabs>
                <w:tab w:val="left" w:pos="2570"/>
              </w:tabs>
              <w:ind w:left="226" w:right="198"/>
              <w:rPr>
                <w:rFonts w:ascii="Cambria" w:eastAsia="Times New Roman" w:hAnsi="Cambria"/>
              </w:rPr>
            </w:pPr>
            <m:oMathPara>
              <m:oMathParaPr>
                <m:jc m:val="right"/>
              </m:oMathParaPr>
              <m:oMath>
                <m:bar>
                  <m:barPr>
                    <m:ctrlPr>
                      <w:rPr>
                        <w:rFonts w:ascii="Cambria Math" w:eastAsia="Calibri" w:hAnsi="Cambria Math"/>
                        <w:i/>
                      </w:rPr>
                    </m:ctrlPr>
                  </m:barPr>
                  <m:e>
                    <m:r>
                      <w:rPr>
                        <w:rFonts w:ascii="Cambria Math" w:eastAsia="Calibri" w:hAnsi="Cambria Math"/>
                      </w:rPr>
                      <m:t>x=5</m:t>
                    </m:r>
                  </m:e>
                </m:bar>
                <m:r>
                  <w:rPr>
                    <w:rFonts w:ascii="Cambria Math" w:eastAsia="Times New Roman" w:hAnsi="Cambria Math"/>
                  </w:rPr>
                  <m:t xml:space="preserve">        </m:t>
                </m:r>
              </m:oMath>
            </m:oMathPara>
          </w:p>
          <w:p w:rsidR="00D25A1F" w:rsidRPr="00661A1B" w:rsidRDefault="00D25A1F" w:rsidP="00D25A1F">
            <w:pPr>
              <w:jc w:val="both"/>
              <w:rPr>
                <w:rFonts w:ascii="Cambria" w:eastAsia="Times New Roman" w:hAnsi="Cambria"/>
              </w:rPr>
            </w:pPr>
          </w:p>
        </w:tc>
      </w:tr>
    </w:tbl>
    <w:p w:rsidR="00D25A1F" w:rsidRDefault="00D25A1F" w:rsidP="00D25A1F">
      <w:pPr>
        <w:pStyle w:val="KursbuntNormal"/>
      </w:pPr>
      <w:r>
        <w:t xml:space="preserve"> </w:t>
      </w:r>
      <w:r>
        <w:tab/>
      </w:r>
    </w:p>
    <w:p w:rsidR="00D25A1F" w:rsidRPr="003D3F54" w:rsidRDefault="00D25A1F" w:rsidP="00D25A1F">
      <w:pPr>
        <w:pStyle w:val="KursbuntNormal"/>
      </w:pPr>
      <w:r>
        <w:t xml:space="preserve">( </w:t>
      </w:r>
      <w:r w:rsidRPr="00011E57">
        <w:t>Kontroll</w:t>
      </w:r>
      <w:r w:rsidRPr="00011E57">
        <w:tab/>
      </w:r>
      <m:oMath>
        <m:r>
          <w:rPr>
            <w:rFonts w:ascii="Cambria Math" w:hAnsi="Cambria Math"/>
          </w:rPr>
          <m:t>VL</m:t>
        </m:r>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3-2∙</m:t>
            </m:r>
            <m:d>
              <m:dPr>
                <m:ctrlPr>
                  <w:rPr>
                    <w:rFonts w:ascii="Cambria Math" w:hAnsi="Cambria Math"/>
                  </w:rPr>
                </m:ctrlPr>
              </m:dPr>
              <m:e>
                <m:r>
                  <m:rPr>
                    <m:sty m:val="b"/>
                  </m:rPr>
                  <w:rPr>
                    <w:rFonts w:ascii="Cambria Math" w:hAnsi="Cambria Math"/>
                  </w:rPr>
                  <m:t>-2</m:t>
                </m:r>
              </m:e>
            </m:d>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3+4</m:t>
            </m:r>
          </m:e>
        </m:d>
        <m:r>
          <m:rPr>
            <m:sty m:val="p"/>
          </m:rPr>
          <w:rPr>
            <w:rFonts w:ascii="Cambria Math" w:hAnsi="Cambria Math"/>
          </w:rPr>
          <m:t>=</m:t>
        </m:r>
        <m:d>
          <m:dPr>
            <m:begChr m:val="|"/>
            <m:endChr m:val="|"/>
            <m:ctrlPr>
              <w:rPr>
                <w:rFonts w:ascii="Cambria Math" w:hAnsi="Cambria Math"/>
              </w:rPr>
            </m:ctrlPr>
          </m:dPr>
          <m:e>
            <m:r>
              <w:rPr>
                <w:rFonts w:ascii="Cambria Math" w:hAnsi="Cambria Math"/>
              </w:rPr>
              <m:t>7</m:t>
            </m:r>
          </m:e>
        </m:d>
        <m:r>
          <m:rPr>
            <m:sty m:val="p"/>
          </m:rPr>
          <w:rPr>
            <w:rFonts w:ascii="Cambria Math" w:hAnsi="Cambria Math"/>
          </w:rPr>
          <m:t>=7=</m:t>
        </m:r>
        <m:r>
          <w:rPr>
            <w:rFonts w:ascii="Cambria Math" w:hAnsi="Cambria Math"/>
          </w:rPr>
          <m:t>HL</m:t>
        </m:r>
      </m:oMath>
    </w:p>
    <w:p w:rsidR="00D25A1F" w:rsidRDefault="00D25A1F" w:rsidP="00D25A1F">
      <w:pPr>
        <w:pStyle w:val="KursbuntNormal"/>
      </w:pPr>
      <w:r>
        <w:tab/>
      </w:r>
      <m:oMath>
        <m:r>
          <w:rPr>
            <w:rFonts w:ascii="Cambria Math" w:hAnsi="Cambria Math"/>
          </w:rPr>
          <m:t>VL</m:t>
        </m:r>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3-2∙</m:t>
            </m:r>
            <m:r>
              <m:rPr>
                <m:sty m:val="b"/>
              </m:rPr>
              <w:rPr>
                <w:rFonts w:ascii="Cambria Math" w:hAnsi="Cambria Math"/>
              </w:rPr>
              <m:t>5</m:t>
            </m:r>
          </m:e>
        </m:d>
        <m:r>
          <m:rPr>
            <m:sty m:val="p"/>
          </m:rPr>
          <w:rPr>
            <w:rFonts w:ascii="Cambria Math" w:hAnsi="Cambria Math"/>
          </w:rPr>
          <m:t>=</m:t>
        </m:r>
        <m:d>
          <m:dPr>
            <m:begChr m:val="|"/>
            <m:endChr m:val="|"/>
            <m:ctrlPr>
              <w:rPr>
                <w:rFonts w:ascii="Cambria Math" w:hAnsi="Cambria Math"/>
              </w:rPr>
            </m:ctrlPr>
          </m:dPr>
          <m:e>
            <m:r>
              <w:rPr>
                <w:rFonts w:ascii="Cambria Math" w:hAnsi="Cambria Math"/>
              </w:rPr>
              <m:t>3-10</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-7</m:t>
            </m:r>
          </m:e>
        </m:d>
        <m:r>
          <m:rPr>
            <m:sty m:val="p"/>
          </m:rPr>
          <w:rPr>
            <w:rFonts w:ascii="Cambria Math" w:hAnsi="Cambria Math"/>
          </w:rPr>
          <m:t>=7=</m:t>
        </m:r>
        <m:r>
          <w:rPr>
            <w:rFonts w:ascii="Cambria Math" w:hAnsi="Cambria Math"/>
          </w:rPr>
          <m:t>HL</m:t>
        </m:r>
      </m:oMath>
      <w:r>
        <w:rPr>
          <w:iCs/>
        </w:rPr>
        <w:t xml:space="preserve">   </w:t>
      </w:r>
      <w:r>
        <w:t>)</w:t>
      </w:r>
    </w:p>
    <w:p w:rsidR="00D25A1F" w:rsidRDefault="00D25A1F" w:rsidP="00D25A1F">
      <w:pPr>
        <w:pStyle w:val="KursbuntNormal"/>
        <w:rPr>
          <w:b/>
          <w:color w:val="0C2953" w:themeColor="accent1" w:themeShade="80"/>
        </w:rPr>
      </w:pPr>
    </w:p>
    <w:p w:rsidR="00D25A1F" w:rsidRDefault="00D25A1F" w:rsidP="00D25A1F">
      <w:pPr>
        <w:pStyle w:val="KursbuntNormal"/>
        <w:rPr>
          <w:b/>
          <w:color w:val="0C2953" w:themeColor="accent1" w:themeShade="80"/>
        </w:rPr>
      </w:pPr>
    </w:p>
    <w:p w:rsidR="00D25A1F" w:rsidRPr="00E5385A" w:rsidRDefault="00D25A1F" w:rsidP="00D25A1F">
      <w:pPr>
        <w:pStyle w:val="KursbuntNormal"/>
      </w:pPr>
      <w:r w:rsidRPr="00956CCB">
        <w:rPr>
          <w:b/>
          <w:color w:val="0C2953" w:themeColor="accent1" w:themeShade="80"/>
        </w:rPr>
        <w:t>Exempel</w:t>
      </w:r>
      <w:r>
        <w:rPr>
          <w:b/>
          <w:color w:val="0C2953" w:themeColor="accent1" w:themeShade="80"/>
        </w:rPr>
        <w:t xml:space="preserve"> 7</w:t>
      </w:r>
      <w:r>
        <w:tab/>
      </w:r>
      <w:r w:rsidRPr="00E5385A">
        <w:t xml:space="preserve">Lös ekvationen </w:t>
      </w:r>
      <m:oMath>
        <m:d>
          <m:dPr>
            <m:begChr m:val="|"/>
            <m:endChr m:val="|"/>
            <m:ctrlPr>
              <w:rPr>
                <w:rFonts w:ascii="Cambria Math" w:hAnsi="Cambria Math"/>
              </w:rPr>
            </m:ctrlPr>
          </m:dPr>
          <m:e>
            <m:r>
              <w:rPr>
                <w:rFonts w:ascii="Cambria Math" w:hAnsi="Cambria Math"/>
              </w:rPr>
              <m:t>x</m:t>
            </m:r>
            <m:r>
              <m:rPr>
                <m:sty m:val="p"/>
              </m:rPr>
              <w:rPr>
                <w:rFonts w:ascii="Cambria Math" w:hAnsi="Cambria Math"/>
              </w:rPr>
              <m:t>+3</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2</m:t>
            </m:r>
            <m:r>
              <w:rPr>
                <w:rFonts w:ascii="Cambria Math" w:hAnsi="Cambria Math"/>
              </w:rPr>
              <m:t>x</m:t>
            </m:r>
            <m:r>
              <m:rPr>
                <m:sty m:val="p"/>
              </m:rPr>
              <w:rPr>
                <w:rFonts w:ascii="Cambria Math" w:hAnsi="Cambria Math"/>
              </w:rPr>
              <m:t>-4</m:t>
            </m:r>
          </m:e>
        </m:d>
        <m:r>
          <m:rPr>
            <m:sty m:val="p"/>
          </m:rPr>
          <w:rPr>
            <w:rFonts w:ascii="Cambria Math" w:hAnsi="Cambria Math"/>
          </w:rPr>
          <m:t>=19</m:t>
        </m:r>
      </m:oMath>
    </w:p>
    <w:p w:rsidR="00D25A1F" w:rsidRDefault="00D25A1F" w:rsidP="00D25A1F">
      <w:pPr>
        <w:pStyle w:val="KursbuntNormal"/>
      </w:pPr>
    </w:p>
    <w:p w:rsidR="00D25A1F" w:rsidRDefault="00D25A1F" w:rsidP="00D25A1F">
      <w:pPr>
        <w:pStyle w:val="KursbuntNormal"/>
        <w:rPr>
          <w:color w:val="C00000"/>
        </w:rPr>
      </w:pPr>
      <w:r w:rsidRPr="000571C2">
        <w:t>Lösning Def</w:t>
      </w:r>
      <w:r>
        <w:tab/>
        <w:t>Teckenväxlingar sker vid</w:t>
      </w:r>
      <w:r>
        <w:rPr>
          <w:color w:val="C00000"/>
        </w:rPr>
        <w:tab/>
      </w:r>
    </w:p>
    <w:p w:rsidR="00D25A1F" w:rsidRDefault="00D25A1F" w:rsidP="00D25A1F">
      <w:pPr>
        <w:pStyle w:val="KursbuntNormal"/>
        <w:rPr>
          <w:color w:val="C00000"/>
        </w:rPr>
      </w:pPr>
      <w:r>
        <w:rPr>
          <w:color w:val="C00000"/>
        </w:rPr>
        <w:tab/>
      </w:r>
      <m:oMath>
        <m:d>
          <m:dPr>
            <m:begChr m:val="|"/>
            <m:endChr m:val="|"/>
            <m:ctrlPr>
              <w:rPr>
                <w:rFonts w:ascii="Cambria Math" w:hAnsi="Cambria Math"/>
                <w:i/>
                <w:iCs/>
              </w:rPr>
            </m:ctrlPr>
          </m:dPr>
          <m:e>
            <m:r>
              <w:rPr>
                <w:rFonts w:ascii="Cambria Math" w:hAnsi="Cambria Math"/>
              </w:rPr>
              <m:t>x</m:t>
            </m:r>
            <m:r>
              <m:rPr>
                <m:sty m:val="p"/>
              </m:rPr>
              <w:rPr>
                <w:rFonts w:ascii="Cambria Math" w:hAnsi="Cambria Math"/>
              </w:rPr>
              <m:t>+3</m:t>
            </m:r>
          </m:e>
        </m:d>
        <m:r>
          <m:rPr>
            <m:sty m:val="p"/>
          </m:rPr>
          <w:rPr>
            <w:rFonts w:ascii="Cambria Math" w:hAnsi="Cambria Math"/>
          </w:rPr>
          <m:t>=0  ⇒</m:t>
        </m:r>
        <m:r>
          <w:rPr>
            <w:rFonts w:ascii="Cambria Math" w:hAnsi="Cambria Math"/>
          </w:rPr>
          <m:t>x</m:t>
        </m:r>
        <m:r>
          <m:rPr>
            <m:sty m:val="p"/>
          </m:rPr>
          <w:rPr>
            <w:rFonts w:ascii="Cambria Math" w:hAnsi="Cambria Math"/>
          </w:rPr>
          <m:t>=-3</m:t>
        </m:r>
      </m:oMath>
      <w:r>
        <w:t xml:space="preserve"> </w:t>
      </w:r>
    </w:p>
    <w:p w:rsidR="00D25A1F" w:rsidRPr="00361FF1" w:rsidRDefault="00D25A1F" w:rsidP="00D25A1F">
      <w:pPr>
        <w:pStyle w:val="KursbuntNormal"/>
        <w:rPr>
          <w:color w:val="C00000"/>
        </w:rPr>
      </w:pPr>
      <w:r>
        <w:tab/>
      </w:r>
      <m:oMath>
        <m:d>
          <m:dPr>
            <m:begChr m:val="|"/>
            <m:endChr m:val="|"/>
            <m:ctrlPr>
              <w:rPr>
                <w:rFonts w:ascii="Cambria Math" w:hAnsi="Cambria Math"/>
              </w:rPr>
            </m:ctrlPr>
          </m:dPr>
          <m:e>
            <m:r>
              <m:rPr>
                <m:sty m:val="p"/>
              </m:rPr>
              <w:rPr>
                <w:rFonts w:ascii="Cambria Math" w:hAnsi="Cambria Math"/>
              </w:rPr>
              <m:t>2</m:t>
            </m:r>
            <m:r>
              <w:rPr>
                <w:rFonts w:ascii="Cambria Math" w:hAnsi="Cambria Math"/>
              </w:rPr>
              <m:t>x</m:t>
            </m:r>
            <m:r>
              <m:rPr>
                <m:sty m:val="p"/>
              </m:rPr>
              <w:rPr>
                <w:rFonts w:ascii="Cambria Math" w:hAnsi="Cambria Math"/>
              </w:rPr>
              <m:t>-4</m:t>
            </m:r>
          </m:e>
        </m:d>
        <m:r>
          <m:rPr>
            <m:sty m:val="p"/>
          </m:rPr>
          <w:rPr>
            <w:rFonts w:ascii="Cambria Math" w:hAnsi="Cambria Math"/>
          </w:rPr>
          <m:t>=0⇒</m:t>
        </m:r>
        <m:r>
          <w:rPr>
            <w:rFonts w:ascii="Cambria Math" w:hAnsi="Cambria Math"/>
          </w:rPr>
          <m:t>x</m:t>
        </m:r>
        <m:r>
          <m:rPr>
            <m:sty m:val="p"/>
          </m:rPr>
          <w:rPr>
            <w:rFonts w:ascii="Cambria Math" w:hAnsi="Cambria Math"/>
          </w:rPr>
          <m:t>=2</m:t>
        </m:r>
      </m:oMath>
      <w:r w:rsidRPr="00E5385A">
        <w:t>.</w:t>
      </w:r>
    </w:p>
    <w:p w:rsidR="00D25A1F" w:rsidRPr="00E5385A" w:rsidRDefault="00D25A1F" w:rsidP="00D25A1F">
      <w:pPr>
        <w:pStyle w:val="KursbuntNormal"/>
      </w:pPr>
      <w:r>
        <w:tab/>
      </w:r>
      <w:r w:rsidRPr="00E5385A">
        <w:t xml:space="preserve">Absolutbeloppen </w:t>
      </w:r>
      <w:r>
        <w:t>tas bort</w:t>
      </w:r>
      <w:r w:rsidRPr="00E5385A">
        <w:t xml:space="preserve"> </w:t>
      </w:r>
      <w:r>
        <w:t>med hjälp</w:t>
      </w:r>
      <w:r w:rsidRPr="00E5385A">
        <w:t xml:space="preserve"> defi</w:t>
      </w:r>
      <w:r>
        <w:t>nitionen i de tre intervallen:</w:t>
      </w:r>
    </w:p>
    <w:p w:rsidR="00D25A1F" w:rsidRPr="00BC6FA4" w:rsidRDefault="00D25A1F" w:rsidP="00D25A1F">
      <w:pPr>
        <w:spacing w:line="276" w:lineRule="auto"/>
        <w:ind w:left="567"/>
        <w:rPr>
          <w:rFonts w:ascii="Times New Roman" w:eastAsia="Times New Roman" w:hAnsi="Times New Roman" w:cs="Times New Roman"/>
        </w:rPr>
      </w:pPr>
      <w:r>
        <w:rPr>
          <w:rFonts w:ascii="Times New Roman" w:eastAsia="Times New Roman" w:hAnsi="Times New Roman" w:cs="Times New Roman"/>
          <w:noProof/>
          <w:lang w:eastAsia="sv-SE"/>
        </w:rPr>
        <mc:AlternateContent>
          <mc:Choice Requires="wpg">
            <w:drawing>
              <wp:anchor distT="0" distB="0" distL="114300" distR="114300" simplePos="0" relativeHeight="252430848" behindDoc="0" locked="0" layoutInCell="1" allowOverlap="1" wp14:anchorId="75308B02" wp14:editId="6251B3CD">
                <wp:simplePos x="0" y="0"/>
                <wp:positionH relativeFrom="column">
                  <wp:posOffset>337820</wp:posOffset>
                </wp:positionH>
                <wp:positionV relativeFrom="paragraph">
                  <wp:posOffset>-17145</wp:posOffset>
                </wp:positionV>
                <wp:extent cx="5600700" cy="1870710"/>
                <wp:effectExtent l="0" t="0" r="38100" b="15240"/>
                <wp:wrapNone/>
                <wp:docPr id="1682" name="Grupp 1682"/>
                <wp:cNvGraphicFramePr/>
                <a:graphic xmlns:a="http://schemas.openxmlformats.org/drawingml/2006/main">
                  <a:graphicData uri="http://schemas.microsoft.com/office/word/2010/wordprocessingGroup">
                    <wpg:wgp>
                      <wpg:cNvGrpSpPr/>
                      <wpg:grpSpPr>
                        <a:xfrm>
                          <a:off x="0" y="0"/>
                          <a:ext cx="5600700" cy="1870710"/>
                          <a:chOff x="0" y="0"/>
                          <a:chExt cx="5600700" cy="1870710"/>
                        </a:xfrm>
                      </wpg:grpSpPr>
                      <wpg:grpSp>
                        <wpg:cNvPr id="1683" name="Grupp 1683"/>
                        <wpg:cNvGrpSpPr/>
                        <wpg:grpSpPr>
                          <a:xfrm>
                            <a:off x="0" y="219075"/>
                            <a:ext cx="5600700" cy="86360"/>
                            <a:chOff x="0" y="0"/>
                            <a:chExt cx="5600700" cy="86360"/>
                          </a:xfrm>
                        </wpg:grpSpPr>
                        <wps:wsp>
                          <wps:cNvPr id="1684" name="Rak pil 1684"/>
                          <wps:cNvCnPr/>
                          <wps:spPr>
                            <a:xfrm>
                              <a:off x="0" y="38100"/>
                              <a:ext cx="5600700" cy="0"/>
                            </a:xfrm>
                            <a:prstGeom prst="straightConnector1">
                              <a:avLst/>
                            </a:prstGeom>
                            <a:noFill/>
                            <a:ln w="9525" cap="flat" cmpd="sng" algn="ctr">
                              <a:solidFill>
                                <a:sysClr val="windowText" lastClr="000000"/>
                              </a:solidFill>
                              <a:prstDash val="solid"/>
                              <a:tailEnd type="arrow"/>
                            </a:ln>
                            <a:effectLst/>
                          </wps:spPr>
                          <wps:bodyPr/>
                        </wps:wsp>
                        <wps:wsp>
                          <wps:cNvPr id="1685" name="Rak 1685"/>
                          <wps:cNvCnPr/>
                          <wps:spPr>
                            <a:xfrm>
                              <a:off x="1990725" y="0"/>
                              <a:ext cx="0" cy="76835"/>
                            </a:xfrm>
                            <a:prstGeom prst="line">
                              <a:avLst/>
                            </a:prstGeom>
                            <a:noFill/>
                            <a:ln w="9525" cap="flat" cmpd="sng" algn="ctr">
                              <a:solidFill>
                                <a:sysClr val="windowText" lastClr="000000"/>
                              </a:solidFill>
                              <a:prstDash val="solid"/>
                            </a:ln>
                            <a:effectLst/>
                          </wps:spPr>
                          <wps:bodyPr/>
                        </wps:wsp>
                        <wps:wsp>
                          <wps:cNvPr id="1686" name="Rak 1686"/>
                          <wps:cNvCnPr/>
                          <wps:spPr>
                            <a:xfrm>
                              <a:off x="3977005" y="9525"/>
                              <a:ext cx="0" cy="76835"/>
                            </a:xfrm>
                            <a:prstGeom prst="line">
                              <a:avLst/>
                            </a:prstGeom>
                            <a:noFill/>
                            <a:ln w="9525" cap="flat" cmpd="sng" algn="ctr">
                              <a:solidFill>
                                <a:sysClr val="windowText" lastClr="000000"/>
                              </a:solidFill>
                              <a:prstDash val="solid"/>
                            </a:ln>
                            <a:effectLst/>
                          </wps:spPr>
                          <wps:bodyPr/>
                        </wps:wsp>
                      </wpg:grpSp>
                      <wps:wsp>
                        <wps:cNvPr id="1687" name="Rak 1687"/>
                        <wps:cNvCnPr/>
                        <wps:spPr>
                          <a:xfrm>
                            <a:off x="1990725" y="457200"/>
                            <a:ext cx="0" cy="1413510"/>
                          </a:xfrm>
                          <a:prstGeom prst="line">
                            <a:avLst/>
                          </a:prstGeom>
                          <a:noFill/>
                          <a:ln w="9525" cap="flat" cmpd="sng" algn="ctr">
                            <a:solidFill>
                              <a:sysClr val="windowText" lastClr="000000"/>
                            </a:solidFill>
                            <a:prstDash val="dash"/>
                          </a:ln>
                          <a:effectLst/>
                        </wps:spPr>
                        <wps:bodyPr/>
                      </wps:wsp>
                      <wps:wsp>
                        <wps:cNvPr id="1689" name="Textruta 1689"/>
                        <wps:cNvSpPr txBox="1"/>
                        <wps:spPr>
                          <a:xfrm>
                            <a:off x="3858895" y="26035"/>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31F16" w:rsidRDefault="001B4A72" w:rsidP="00D25A1F">
                              <w:pPr>
                                <w:rPr>
                                  <w:rFonts w:ascii="Cambria" w:hAnsi="Cambria"/>
                                </w:rPr>
                              </w:pPr>
                              <w:r w:rsidRPr="00B31F16">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90" name="Textruta 1690"/>
                        <wps:cNvSpPr txBox="1"/>
                        <wps:spPr>
                          <a:xfrm>
                            <a:off x="1847850"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31F16" w:rsidRDefault="001B4A72" w:rsidP="00D25A1F">
                              <w:pPr>
                                <w:rPr>
                                  <w:rFonts w:ascii="Cambria" w:hAnsi="Cambria"/>
                                </w:rPr>
                              </w:pPr>
                              <w:r>
                                <w:rPr>
                                  <w:rFonts w:ascii="Cambria" w:hAnsi="Cambria"/>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91" name="Textruta 1691"/>
                        <wps:cNvSpPr txBox="1"/>
                        <wps:spPr>
                          <a:xfrm>
                            <a:off x="47625"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D25A1F">
                              <m:oMathPara>
                                <m:oMath>
                                  <m:r>
                                    <w:rPr>
                                      <w:rFonts w:ascii="Cambria Math" w:hAnsi="Cambria Math"/>
                                    </w:rPr>
                                    <m:t>x</m:t>
                                  </m:r>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upp 1682" o:spid="_x0000_s1093" style="position:absolute;left:0;text-align:left;margin-left:26.6pt;margin-top:-1.35pt;width:441pt;height:147.3pt;z-index:252430848;mso-height-relative:margin" coordsize="56007,18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">
                <v:group id="Grupp 1683" o:spid="_x0000_s1094" style="position:absolute;top:2190;width:56007;height:864" coordsize="56007,8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NA2tsQAAADdAAAA&#10;DwAAAAAAAAAAAAAAAACqAgAAZHJzL2Rvd25yZXYueG1sUEsFBgAAAAAEAAQA+gAAAJsDAAAAAA==&#10;">
                  <v:shape id="Rak pil 1684" o:spid="_x0000_s1095" type="#_x0000_t32" style="position:absolute;top:381;width:5600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nXF8MAAADdAAAADwAAAGRycy9kb3ducmV2LnhtbERP32vCMBB+F/wfwgm+aeqYUjqjqGwi&#10;DGHW7f1ozrazuZQkat1fvwyEvd3H9/Pmy8404krO15YVTMYJCOLC6ppLBZ/Ht1EKwgdkjY1lUnAn&#10;D8tFvzfHTNsbH+iah1LEEPYZKqhCaDMpfVGRQT+2LXHkTtYZDBG6UmqHtxhuGvmUJDNpsObYUGFL&#10;m4qKc34xCuz6dNFfU7tO3b7IXz/k9/19+6PUcNCtXkAE6sK/+OHe6Th/lj7D3zfxBLn4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J1xfDAAAA3QAAAA8AAAAAAAAAAAAA&#10;AAAAoQIAAGRycy9kb3ducmV2LnhtbFBLBQYAAAAABAAEAPkAAACRAwAAAAA=&#10;" strokecolor="windowText">
                    <v:stroke endarrow="open"/>
                  </v:shape>
                  <v:line id="Rak 1685" o:spid="_x0000_s1096" style="position:absolute;visibility:visible;mso-wrap-style:square" from="19907,0" to="19907,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wmtMQAAADdAAAADwAAAGRycy9kb3ducmV2LnhtbERPTWvCQBC9C/0PyxR6kbpp0RBSVxFR&#10;8FijhB6H7JjEZmfT7Kqxv94VBG/zeJ8znfemEWfqXG1ZwccoAkFcWF1zqWC/W78nIJxH1thYJgVX&#10;cjCfvQymmGp74S2dM1+KEMIuRQWV920qpSsqMuhGtiUO3MF2Bn2AXSl1h5cQbhr5GUWxNFhzaKiw&#10;pWVFxW92MgrK5XH495Md/8c+XiV2Pf7O88NCqbfXfvEFwlPvn+KHe6PD/DiZwP2bcIK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LCa0xAAAAN0AAAAPAAAAAAAAAAAA&#10;AAAAAKECAABkcnMvZG93bnJldi54bWxQSwUGAAAAAAQABAD5AAAAkgMAAAAA&#10;" strokecolor="windowText"/>
                  <v:line id="Rak 1686" o:spid="_x0000_s1097" style="position:absolute;visibility:visible;mso-wrap-style:square" from="39770,95" to="39770,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4w8MAAADdAAAADwAAAGRycy9kb3ducmV2LnhtbERPTYvCMBC9L/gfwgh7WTTdRUqpRhFZ&#10;weNaRTwOzdhWm0ltonb99UYQvM3jfc5k1plaXKl1lWUF38MIBHFudcWFgu1mOUhAOI+ssbZMCv7J&#10;wWza+5hgqu2N13TNfCFCCLsUFZTeN6mULi/JoBvahjhwB9sa9AG2hdQt3kK4qeVPFMXSYMWhocSG&#10;FiXlp+xiFBSL49d5nx3vIx//JnY5+tvtDnOlPvvdfAzCU+ff4pd7pcP8OInh+U04QU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uMPDAAAA3QAAAA8AAAAAAAAAAAAA&#10;AAAAoQIAAGRycy9kb3ducmV2LnhtbFBLBQYAAAAABAAEAPkAAACRAwAAAAA=&#10;" strokecolor="windowText"/>
                </v:group>
                <v:line id="Rak 1687" o:spid="_x0000_s1098" style="position:absolute;visibility:visible;mso-wrap-style:square" from="19907,4572" to="19907,187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LUMQAAADdAAAADwAAAGRycy9kb3ducmV2LnhtbERPS2sCMRC+C/0PYQreNNserGyNUi2i&#10;WIv4uPQ2JNPN1s1k2UTd9tcbQehtPr7njCatq8SZmlB6VvDUz0AQa29KLhQc9vPeEESIyAYrz6Tg&#10;lwJMxg+dEebGX3hL510sRArhkKMCG2OdSxm0JYeh72vixH37xmFMsCmkafCSwl0ln7NsIB2WnBos&#10;1jSzpI+7k1Mwff/5+vxYTG3U+mD8xu/L9epPqe5j+/YKIlIb/8V399Kk+YPhC9y+SSfI8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awtQxAAAAN0AAAAPAAAAAAAAAAAA&#10;AAAAAKECAABkcnMvZG93bnJldi54bWxQSwUGAAAAAAQABAD5AAAAkgMAAAAA&#10;" strokecolor="windowText">
                  <v:stroke dashstyle="dash"/>
                </v:line>
                <v:shape id="Textruta 1689" o:spid="_x0000_s1099" type="#_x0000_t202" style="position:absolute;left:38588;top:260;width:4077;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k+icQA&#10;AADdAAAADwAAAGRycy9kb3ducmV2LnhtbERPTYvCMBC9C/6HMMLeNFVYqdUoUhAXcQ+6XryNzdgW&#10;m0ltslr99RtB2Ns83ufMFq2pxI0aV1pWMBxEIIgzq0vOFRx+Vv0YhPPIGivLpOBBDhbzbmeGibZ3&#10;3tFt73MRQtglqKDwvk6kdFlBBt3A1sSBO9vGoA+wyaVu8B7CTSVHUTSWBksODQXWlBaUXfa/RsEm&#10;XX3j7jQy8bNK19vzsr4ejp9KffTa5RSEp9b/i9/uLx3mj+MJvL4JJ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PonEAAAA3QAAAA8AAAAAAAAAAAAAAAAAmAIAAGRycy9k&#10;b3ducmV2LnhtbFBLBQYAAAAABAAEAPUAAACJAwAAAAA=&#10;" filled="f" stroked="f" strokeweight=".5pt">
                  <v:textbox>
                    <w:txbxContent>
                      <w:p w:rsidR="001B4A72" w:rsidRPr="00B31F16" w:rsidRDefault="001B4A72" w:rsidP="00D25A1F">
                        <w:pPr>
                          <w:rPr>
                            <w:rFonts w:ascii="Cambria" w:hAnsi="Cambria"/>
                          </w:rPr>
                        </w:pPr>
                        <w:r w:rsidRPr="00B31F16">
                          <w:rPr>
                            <w:rFonts w:ascii="Cambria" w:hAnsi="Cambria"/>
                          </w:rPr>
                          <w:t>2</w:t>
                        </w:r>
                      </w:p>
                    </w:txbxContent>
                  </v:textbox>
                </v:shape>
                <v:shape id="Textruta 1690" o:spid="_x0000_s1100" type="#_x0000_t202" style="position:absolute;left:18478;width:4077;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oByccA&#10;AADdAAAADwAAAGRycy9kb3ducmV2LnhtbESPT2vCQBDF74LfYZlCb7qpUNHoKhKQlqIH/1x6m2bH&#10;JJidjdmtxn76zkHwNsN7895v5svO1epKbag8G3gbJqCIc28rLgwcD+vBBFSIyBZrz2TgTgGWi35v&#10;jqn1N97RdR8LJSEcUjRQxtikWoe8JIdh6Bti0U6+dRhlbQttW7xJuKv1KEnG2mHF0lBiQ1lJ+Xn/&#10;6wx8Zest7n5GbvJXZx+b06q5HL/fjXl96VYzUJG6+DQ/rj+t4I+nwi/fyAh68Q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KAcnHAAAA3QAAAA8AAAAAAAAAAAAAAAAAmAIAAGRy&#10;cy9kb3ducmV2LnhtbFBLBQYAAAAABAAEAPUAAACMAwAAAAA=&#10;" filled="f" stroked="f" strokeweight=".5pt">
                  <v:textbox>
                    <w:txbxContent>
                      <w:p w:rsidR="001B4A72" w:rsidRPr="00B31F16" w:rsidRDefault="001B4A72" w:rsidP="00D25A1F">
                        <w:pPr>
                          <w:rPr>
                            <w:rFonts w:ascii="Cambria" w:hAnsi="Cambria"/>
                          </w:rPr>
                        </w:pPr>
                        <w:r>
                          <w:rPr>
                            <w:rFonts w:ascii="Cambria" w:hAnsi="Cambria"/>
                          </w:rPr>
                          <w:t>-3</w:t>
                        </w:r>
                      </w:p>
                    </w:txbxContent>
                  </v:textbox>
                </v:shape>
                <v:shape id="Textruta 1691" o:spid="_x0000_s1101" type="#_x0000_t202" style="position:absolute;left:476;width:4076;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akUsUA&#10;AADdAAAADwAAAGRycy9kb3ducmV2LnhtbERPTWvCQBC9F/oflil4azYKBo2uIgFpKfWg5tLbNDsm&#10;wexsmt2atL/eFQRv83ifs1wPphEX6lxtWcE4ikEQF1bXXCrIj9vXGQjnkTU2lknBHzlYr56flphq&#10;2/OeLgdfihDCLkUFlfdtKqUrKjLoItsSB+5kO4M+wK6UusM+hJtGTuI4kQZrDg0VtpRVVJwPv0bB&#10;R7bd4f57Ymb/Tfb2edq0P/nXVKnRy7BZgPA0+If47n7XYX4yH8Ptm3CCX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RqRSxQAAAN0AAAAPAAAAAAAAAAAAAAAAAJgCAABkcnMv&#10;ZG93bnJldi54bWxQSwUGAAAAAAQABAD1AAAAigMAAAAA&#10;" filled="f" stroked="f" strokeweight=".5pt">
                  <v:textbox>
                    <w:txbxContent>
                      <w:p w:rsidR="001B4A72" w:rsidRDefault="001B4A72" w:rsidP="00D25A1F">
                        <m:oMathPara>
                          <m:oMath>
                            <m:r>
                              <w:rPr>
                                <w:rFonts w:ascii="Cambria Math" w:hAnsi="Cambria Math"/>
                              </w:rPr>
                              <m:t>x</m:t>
                            </m:r>
                          </m:oMath>
                        </m:oMathPara>
                      </w:p>
                    </w:txbxContent>
                  </v:textbox>
                </v:shape>
              </v:group>
            </w:pict>
          </mc:Fallback>
        </mc:AlternateContent>
      </w:r>
    </w:p>
    <w:p w:rsidR="00D25A1F" w:rsidRPr="00BC6FA4" w:rsidRDefault="00D25A1F" w:rsidP="00D25A1F">
      <w:pPr>
        <w:spacing w:line="276" w:lineRule="auto"/>
        <w:ind w:left="567"/>
        <w:rPr>
          <w:rFonts w:ascii="Times New Roman" w:eastAsia="Times New Roman" w:hAnsi="Times New Roman" w:cs="Times New Roman"/>
        </w:rPr>
      </w:pP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527" w:type="pct"/>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2"/>
        <w:gridCol w:w="3043"/>
        <w:gridCol w:w="3043"/>
        <w:gridCol w:w="3038"/>
      </w:tblGrid>
      <w:tr w:rsidR="00D25A1F" w:rsidRPr="00BC6FA4" w:rsidTr="00D25A1F">
        <w:tc>
          <w:tcPr>
            <w:tcW w:w="739" w:type="pct"/>
          </w:tcPr>
          <w:p w:rsidR="00D25A1F" w:rsidRPr="00BE7301" w:rsidRDefault="00D25A1F" w:rsidP="00D25A1F">
            <w:pPr>
              <w:rPr>
                <w:rFonts w:ascii="Cambria" w:eastAsia="Times New Roman" w:hAnsi="Cambria"/>
                <w:i/>
                <w:noProof/>
                <w:sz w:val="22"/>
              </w:rPr>
            </w:pPr>
            <w:r w:rsidRPr="00BE7301">
              <w:rPr>
                <w:rFonts w:ascii="Cambria" w:eastAsia="Times New Roman" w:hAnsi="Cambria"/>
                <w:i/>
                <w:noProof/>
                <w:sz w:val="22"/>
              </w:rPr>
              <w:t>Intervall:</w:t>
            </w:r>
          </w:p>
          <w:p w:rsidR="00D25A1F" w:rsidRPr="00BE7301" w:rsidRDefault="00D25A1F" w:rsidP="00D25A1F">
            <w:pPr>
              <w:rPr>
                <w:rFonts w:ascii="Cambria" w:eastAsia="Times New Roman" w:hAnsi="Cambria"/>
                <w:noProof/>
                <w:sz w:val="22"/>
              </w:rPr>
            </w:pPr>
          </w:p>
          <w:p w:rsidR="00D25A1F" w:rsidRPr="00BE7301" w:rsidRDefault="00D25A1F" w:rsidP="00D25A1F">
            <w:pPr>
              <w:rPr>
                <w:rFonts w:ascii="Cambria" w:eastAsia="Times New Roman" w:hAnsi="Cambria"/>
                <w:i/>
                <w:noProof/>
                <w:sz w:val="22"/>
              </w:rPr>
            </w:pPr>
            <w:r w:rsidRPr="00BE7301">
              <w:rPr>
                <w:rFonts w:ascii="Cambria" w:eastAsia="Times New Roman" w:hAnsi="Cambria"/>
                <w:i/>
                <w:noProof/>
                <w:sz w:val="22"/>
              </w:rPr>
              <w:t>Absolutbelopp:</w:t>
            </w:r>
          </w:p>
          <w:p w:rsidR="00D25A1F" w:rsidRPr="00BE7301" w:rsidRDefault="00D25A1F" w:rsidP="00D25A1F">
            <w:pPr>
              <w:rPr>
                <w:rFonts w:ascii="Cambria" w:eastAsia="Times New Roman" w:hAnsi="Cambria"/>
                <w:noProof/>
                <w:sz w:val="22"/>
              </w:rPr>
            </w:pPr>
          </w:p>
          <w:p w:rsidR="00D25A1F" w:rsidRPr="00BE7301" w:rsidRDefault="00D25A1F" w:rsidP="00D25A1F">
            <w:pPr>
              <w:rPr>
                <w:rFonts w:ascii="Cambria" w:eastAsia="Times New Roman" w:hAnsi="Cambria"/>
                <w:noProof/>
                <w:sz w:val="22"/>
              </w:rPr>
            </w:pPr>
          </w:p>
          <w:p w:rsidR="00D25A1F" w:rsidRPr="00BE7301" w:rsidRDefault="00D25A1F" w:rsidP="00D25A1F">
            <w:pPr>
              <w:jc w:val="both"/>
              <w:rPr>
                <w:rFonts w:ascii="Cambria" w:eastAsia="Times New Roman" w:hAnsi="Cambria"/>
                <w:i/>
                <w:sz w:val="22"/>
              </w:rPr>
            </w:pPr>
            <w:r w:rsidRPr="00BE7301">
              <w:rPr>
                <w:rFonts w:ascii="Cambria" w:eastAsia="Times New Roman" w:hAnsi="Cambria"/>
                <w:i/>
                <w:sz w:val="22"/>
              </w:rPr>
              <w:t>Ekvationen:</w:t>
            </w:r>
          </w:p>
          <w:p w:rsidR="00D25A1F" w:rsidRPr="00BE7301" w:rsidRDefault="00D25A1F" w:rsidP="00D25A1F">
            <w:pPr>
              <w:rPr>
                <w:rFonts w:ascii="Cambria" w:eastAsia="Times New Roman" w:hAnsi="Cambria"/>
                <w:noProof/>
                <w:sz w:val="22"/>
              </w:rPr>
            </w:pPr>
          </w:p>
          <w:p w:rsidR="00D25A1F" w:rsidRPr="00BC6FA4" w:rsidRDefault="00D25A1F" w:rsidP="00D25A1F">
            <w:pPr>
              <w:jc w:val="both"/>
              <w:rPr>
                <w:rFonts w:eastAsia="Times New Roman"/>
                <w:sz w:val="22"/>
              </w:rPr>
            </w:pPr>
          </w:p>
        </w:tc>
        <w:tc>
          <w:tcPr>
            <w:tcW w:w="1421" w:type="pct"/>
          </w:tcPr>
          <w:p w:rsidR="00D25A1F" w:rsidRPr="00BC6FA4" w:rsidRDefault="00D25A1F" w:rsidP="00D25A1F">
            <w:pPr>
              <w:tabs>
                <w:tab w:val="left" w:pos="2570"/>
              </w:tabs>
              <w:ind w:left="226"/>
              <w:rPr>
                <w:rFonts w:ascii="Cambria" w:eastAsia="Times New Roman" w:hAnsi="Cambria"/>
                <w:sz w:val="20"/>
                <w:szCs w:val="20"/>
              </w:rPr>
            </w:pPr>
            <m:oMathPara>
              <m:oMathParaPr>
                <m:jc m:val="center"/>
              </m:oMathParaPr>
              <m:oMath>
                <m:r>
                  <w:rPr>
                    <w:rFonts w:ascii="Cambria Math" w:eastAsia="Calibri" w:hAnsi="Cambria Math"/>
                    <w:sz w:val="20"/>
                    <w:szCs w:val="20"/>
                  </w:rPr>
                  <m:t>x&lt;-3</m:t>
                </m:r>
              </m:oMath>
            </m:oMathPara>
          </w:p>
          <w:p w:rsidR="00D25A1F" w:rsidRPr="00BC6FA4" w:rsidRDefault="00D25A1F" w:rsidP="00D25A1F">
            <w:pPr>
              <w:tabs>
                <w:tab w:val="left" w:pos="2570"/>
              </w:tabs>
              <w:ind w:left="226"/>
              <w:rPr>
                <w:rFonts w:ascii="Cambria" w:eastAsia="Times New Roman" w:hAnsi="Cambria"/>
                <w:sz w:val="20"/>
                <w:szCs w:val="20"/>
              </w:rPr>
            </w:pPr>
          </w:p>
          <w:p w:rsidR="00D25A1F" w:rsidRPr="00A239FE"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sz w:val="20"/>
                <w:szCs w:val="20"/>
              </w:rPr>
            </w:pPr>
            <m:oMathPara>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  -</m:t>
                </m:r>
                <m:d>
                  <m:dPr>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oMath>
            </m:oMathPara>
          </w:p>
          <w:p w:rsidR="00D25A1F" w:rsidRPr="00BC6FA4"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350" w:right="198"/>
              <w:rPr>
                <w:rFonts w:ascii="Cambria" w:eastAsia="Times New Roman" w:hAnsi="Cambria"/>
                <w:color w:val="595959" w:themeColor="text1" w:themeTint="A6"/>
                <w:sz w:val="20"/>
                <w:szCs w:val="20"/>
              </w:rPr>
            </w:pPr>
            <m:oMathPara>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2x-4</m:t>
                    </m:r>
                  </m:e>
                </m:d>
                <m:r>
                  <w:rPr>
                    <w:rFonts w:ascii="Cambria Math" w:eastAsia="Calibri" w:hAnsi="Cambria Math"/>
                    <w:color w:val="595959" w:themeColor="text1" w:themeTint="A6"/>
                    <w:sz w:val="20"/>
                    <w:szCs w:val="20"/>
                  </w:rPr>
                  <m:t>=-(2x-4)</m:t>
                </m:r>
              </m:oMath>
            </m:oMathPara>
          </w:p>
          <w:p w:rsidR="00D25A1F" w:rsidRPr="00BC6FA4" w:rsidRDefault="00D25A1F" w:rsidP="00D25A1F">
            <w:pPr>
              <w:tabs>
                <w:tab w:val="left" w:pos="2570"/>
              </w:tabs>
              <w:ind w:left="226" w:right="198"/>
              <w:rPr>
                <w:rFonts w:ascii="Cambria" w:eastAsia="Times New Roman" w:hAnsi="Cambria"/>
                <w:sz w:val="20"/>
                <w:szCs w:val="20"/>
              </w:rPr>
            </w:pPr>
          </w:p>
          <w:p w:rsidR="00D25A1F" w:rsidRPr="00BC6FA4" w:rsidRDefault="00D25A1F" w:rsidP="00D25A1F">
            <w:pPr>
              <w:tabs>
                <w:tab w:val="left" w:pos="2570"/>
              </w:tabs>
              <w:ind w:left="46" w:right="198" w:hanging="46"/>
              <w:rPr>
                <w:rFonts w:ascii="Cambria" w:eastAsia="Times New Roman" w:hAnsi="Cambria"/>
                <w:sz w:val="20"/>
                <w:szCs w:val="20"/>
              </w:rPr>
            </w:pPr>
            <m:oMathPara>
              <m:oMathParaPr>
                <m:jc m:val="right"/>
              </m:oMathParaPr>
              <m:oMath>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x+3</m:t>
                    </m:r>
                  </m:e>
                </m:d>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2x-4</m:t>
                    </m:r>
                  </m:e>
                </m:d>
                <m:r>
                  <w:rPr>
                    <w:rFonts w:ascii="Cambria Math" w:eastAsia="Calibri" w:hAnsi="Cambria Math"/>
                    <w:sz w:val="20"/>
                    <w:szCs w:val="20"/>
                  </w:rPr>
                  <m:t>=19</m:t>
                </m:r>
              </m:oMath>
            </m:oMathPara>
          </w:p>
          <w:p w:rsidR="00D25A1F" w:rsidRPr="00BC6FA4" w:rsidRDefault="00D25A1F" w:rsidP="00D25A1F">
            <w:pPr>
              <w:tabs>
                <w:tab w:val="left" w:pos="2570"/>
              </w:tabs>
              <w:ind w:left="226" w:right="198"/>
              <w:rPr>
                <w:rFonts w:ascii="Cambria" w:eastAsia="Times New Roman" w:hAnsi="Cambria"/>
                <w:sz w:val="20"/>
                <w:szCs w:val="20"/>
              </w:rPr>
            </w:pPr>
            <m:oMathPara>
              <m:oMathParaPr>
                <m:jc m:val="right"/>
              </m:oMathParaPr>
              <m:oMath>
                <m:r>
                  <w:rPr>
                    <w:rFonts w:ascii="Cambria Math" w:eastAsia="Calibri" w:hAnsi="Cambria Math"/>
                    <w:sz w:val="20"/>
                    <w:szCs w:val="20"/>
                  </w:rPr>
                  <m:t>-3x+1= 19</m:t>
                </m:r>
              </m:oMath>
            </m:oMathPara>
          </w:p>
          <w:p w:rsidR="00D25A1F" w:rsidRPr="00BC6FA4" w:rsidRDefault="001B4A72" w:rsidP="00D25A1F">
            <w:pPr>
              <w:tabs>
                <w:tab w:val="left" w:pos="2570"/>
              </w:tabs>
              <w:ind w:left="226" w:right="198"/>
              <w:rPr>
                <w:rFonts w:ascii="Cambria" w:eastAsia="Times New Roman" w:hAnsi="Cambria"/>
                <w:sz w:val="20"/>
                <w:szCs w:val="20"/>
              </w:rPr>
            </w:pPr>
            <m:oMathPara>
              <m:oMathParaPr>
                <m:jc m:val="right"/>
              </m:oMathParaPr>
              <m:oMath>
                <m:bar>
                  <m:barPr>
                    <m:ctrlPr>
                      <w:rPr>
                        <w:rFonts w:ascii="Cambria Math" w:eastAsia="Calibri" w:hAnsi="Cambria Math"/>
                        <w:i/>
                        <w:sz w:val="20"/>
                        <w:szCs w:val="20"/>
                      </w:rPr>
                    </m:ctrlPr>
                  </m:barPr>
                  <m:e>
                    <m:r>
                      <w:rPr>
                        <w:rFonts w:ascii="Cambria Math" w:eastAsia="Calibri" w:hAnsi="Cambria Math"/>
                        <w:sz w:val="20"/>
                        <w:szCs w:val="20"/>
                      </w:rPr>
                      <m:t>x=-6</m:t>
                    </m:r>
                  </m:e>
                </m:bar>
              </m:oMath>
            </m:oMathPara>
          </w:p>
          <w:p w:rsidR="00D25A1F" w:rsidRPr="00BC6FA4" w:rsidRDefault="00D25A1F" w:rsidP="00D25A1F">
            <w:pPr>
              <w:jc w:val="both"/>
              <w:rPr>
                <w:rFonts w:ascii="Cambria" w:eastAsia="Times New Roman" w:hAnsi="Cambria"/>
                <w:sz w:val="20"/>
                <w:szCs w:val="20"/>
              </w:rPr>
            </w:pPr>
          </w:p>
        </w:tc>
        <w:tc>
          <w:tcPr>
            <w:tcW w:w="1421" w:type="pct"/>
          </w:tcPr>
          <w:p w:rsidR="00D25A1F" w:rsidRPr="00BC6FA4" w:rsidRDefault="00D25A1F" w:rsidP="00D25A1F">
            <w:pPr>
              <w:tabs>
                <w:tab w:val="left" w:pos="2570"/>
              </w:tabs>
              <w:ind w:right="198"/>
              <w:jc w:val="center"/>
              <w:rPr>
                <w:rFonts w:ascii="Cambria" w:eastAsia="Times New Roman" w:hAnsi="Cambria"/>
                <w:noProof/>
                <w:sz w:val="20"/>
                <w:szCs w:val="20"/>
              </w:rPr>
            </w:pPr>
            <m:oMathPara>
              <m:oMath>
                <m:r>
                  <w:rPr>
                    <w:rFonts w:ascii="Cambria Math" w:eastAsia="Calibri" w:hAnsi="Cambria Math"/>
                    <w:sz w:val="20"/>
                    <w:szCs w:val="20"/>
                  </w:rPr>
                  <m:t>-3≤x&lt;2</m:t>
                </m:r>
              </m:oMath>
            </m:oMathPara>
          </w:p>
          <w:p w:rsidR="00D25A1F" w:rsidRPr="00BC6FA4" w:rsidRDefault="00D25A1F" w:rsidP="00D25A1F">
            <w:pPr>
              <w:tabs>
                <w:tab w:val="left" w:pos="2570"/>
              </w:tabs>
              <w:ind w:right="198"/>
              <w:rPr>
                <w:rFonts w:ascii="Cambria" w:eastAsia="Times New Roman" w:hAnsi="Cambria"/>
                <w:sz w:val="20"/>
                <w:szCs w:val="20"/>
              </w:rPr>
            </w:pPr>
          </w:p>
          <w:p w:rsidR="00D25A1F" w:rsidRPr="00BC6FA4" w:rsidRDefault="00D25A1F"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449" w:right="198"/>
              <w:rPr>
                <w:rFonts w:ascii="Cambria" w:eastAsia="Times New Roman" w:hAnsi="Cambria"/>
                <w:color w:val="595959" w:themeColor="text1" w:themeTint="A6"/>
                <w:sz w:val="20"/>
                <w:szCs w:val="20"/>
              </w:rPr>
            </w:pPr>
            <w:r>
              <w:rPr>
                <w:rFonts w:ascii="Cambria" w:eastAsia="Times New Roman" w:hAnsi="Cambria"/>
                <w:color w:val="595959" w:themeColor="text1" w:themeTint="A6"/>
                <w:sz w:val="20"/>
                <w:szCs w:val="20"/>
              </w:rPr>
              <w:t xml:space="preserve">  </w:t>
            </w: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 xml:space="preserve">= </m:t>
              </m:r>
              <m:d>
                <m:dPr>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oMath>
          </w:p>
          <w:p w:rsidR="00D25A1F" w:rsidRPr="00BC6FA4"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449" w:right="198"/>
              <w:rPr>
                <w:rFonts w:ascii="Cambria" w:eastAsia="Times New Roman" w:hAnsi="Cambria"/>
                <w:color w:val="595959" w:themeColor="text1" w:themeTint="A6"/>
                <w:sz w:val="20"/>
                <w:szCs w:val="20"/>
              </w:rPr>
            </w:pPr>
            <m:oMathPara>
              <m:oMathParaPr>
                <m:jc m:val="left"/>
              </m:oMathParaP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2x-4</m:t>
                    </m:r>
                  </m:e>
                </m:d>
                <m:r>
                  <w:rPr>
                    <w:rFonts w:ascii="Cambria Math" w:eastAsia="Calibri" w:hAnsi="Cambria Math"/>
                    <w:color w:val="595959" w:themeColor="text1" w:themeTint="A6"/>
                    <w:sz w:val="20"/>
                    <w:szCs w:val="20"/>
                  </w:rPr>
                  <m:t>=-(2x-4)</m:t>
                </m:r>
              </m:oMath>
            </m:oMathPara>
          </w:p>
          <w:p w:rsidR="00D25A1F" w:rsidRPr="00BC6FA4" w:rsidRDefault="00D25A1F" w:rsidP="00D25A1F">
            <w:pPr>
              <w:tabs>
                <w:tab w:val="left" w:pos="2570"/>
              </w:tabs>
              <w:ind w:left="226" w:right="198"/>
              <w:rPr>
                <w:rFonts w:ascii="Cambria" w:eastAsia="Times New Roman" w:hAnsi="Cambria"/>
                <w:sz w:val="20"/>
                <w:szCs w:val="20"/>
              </w:rPr>
            </w:pPr>
          </w:p>
          <w:p w:rsidR="00D25A1F" w:rsidRPr="00BC6FA4" w:rsidRDefault="001B4A72" w:rsidP="00D25A1F">
            <w:pPr>
              <w:tabs>
                <w:tab w:val="left" w:pos="2570"/>
              </w:tabs>
              <w:ind w:left="46" w:right="198" w:hanging="46"/>
              <w:rPr>
                <w:rFonts w:ascii="Cambria" w:eastAsia="Times New Roman" w:hAnsi="Cambria"/>
                <w:sz w:val="20"/>
                <w:szCs w:val="20"/>
              </w:rPr>
            </w:pPr>
            <m:oMathPara>
              <m:oMathParaPr>
                <m:jc m:val="right"/>
              </m:oMathParaPr>
              <m:oMath>
                <m:d>
                  <m:dPr>
                    <m:ctrlPr>
                      <w:rPr>
                        <w:rFonts w:ascii="Cambria Math" w:eastAsia="Calibri" w:hAnsi="Cambria Math"/>
                        <w:i/>
                        <w:sz w:val="20"/>
                        <w:szCs w:val="20"/>
                      </w:rPr>
                    </m:ctrlPr>
                  </m:dPr>
                  <m:e>
                    <m:r>
                      <w:rPr>
                        <w:rFonts w:ascii="Cambria Math" w:eastAsia="Calibri" w:hAnsi="Cambria Math"/>
                        <w:sz w:val="20"/>
                        <w:szCs w:val="20"/>
                      </w:rPr>
                      <m:t>x+3</m:t>
                    </m:r>
                  </m:e>
                </m:d>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2x-4</m:t>
                    </m:r>
                  </m:e>
                </m:d>
                <m:r>
                  <w:rPr>
                    <w:rFonts w:ascii="Cambria Math" w:eastAsia="Calibri" w:hAnsi="Cambria Math"/>
                    <w:sz w:val="20"/>
                    <w:szCs w:val="20"/>
                  </w:rPr>
                  <m:t>=19</m:t>
                </m:r>
              </m:oMath>
            </m:oMathPara>
          </w:p>
          <w:p w:rsidR="00D25A1F" w:rsidRPr="00BC6FA4" w:rsidRDefault="00D25A1F" w:rsidP="00D25A1F">
            <w:pPr>
              <w:tabs>
                <w:tab w:val="left" w:pos="2570"/>
              </w:tabs>
              <w:ind w:left="226" w:right="198"/>
              <w:rPr>
                <w:rFonts w:ascii="Cambria" w:eastAsia="Times New Roman" w:hAnsi="Cambria"/>
                <w:sz w:val="20"/>
                <w:szCs w:val="20"/>
              </w:rPr>
            </w:pPr>
            <m:oMathPara>
              <m:oMathParaPr>
                <m:jc m:val="right"/>
              </m:oMathParaPr>
              <m:oMath>
                <m:r>
                  <w:rPr>
                    <w:rFonts w:ascii="Cambria Math" w:eastAsia="Calibri" w:hAnsi="Cambria Math"/>
                    <w:sz w:val="20"/>
                    <w:szCs w:val="20"/>
                  </w:rPr>
                  <m:t>-x+7= 19</m:t>
                </m:r>
              </m:oMath>
            </m:oMathPara>
          </w:p>
          <w:p w:rsidR="00D25A1F" w:rsidRPr="00BC6FA4" w:rsidRDefault="00D25A1F" w:rsidP="00D25A1F">
            <w:pPr>
              <w:tabs>
                <w:tab w:val="left" w:pos="2570"/>
              </w:tabs>
              <w:ind w:left="226" w:right="198"/>
              <w:rPr>
                <w:rFonts w:ascii="Cambria" w:eastAsia="Times New Roman" w:hAnsi="Cambria"/>
                <w:color w:val="FF0000"/>
                <w:sz w:val="20"/>
                <w:szCs w:val="20"/>
              </w:rPr>
            </w:pPr>
            <m:oMathPara>
              <m:oMathParaPr>
                <m:jc m:val="right"/>
              </m:oMathParaPr>
              <m:oMath>
                <m:r>
                  <w:rPr>
                    <w:rFonts w:ascii="Cambria Math" w:eastAsia="Calibri" w:hAnsi="Cambria Math"/>
                    <w:color w:val="FF0000"/>
                    <w:sz w:val="20"/>
                    <w:szCs w:val="20"/>
                  </w:rPr>
                  <m:t>x=-12</m:t>
                </m:r>
              </m:oMath>
            </m:oMathPara>
          </w:p>
          <w:p w:rsidR="00D25A1F" w:rsidRPr="00BC6FA4" w:rsidRDefault="00D25A1F" w:rsidP="00D25A1F">
            <w:pPr>
              <w:ind w:left="567"/>
              <w:jc w:val="right"/>
              <w:rPr>
                <w:rFonts w:ascii="Cambria" w:eastAsia="Times New Roman" w:hAnsi="Cambria"/>
                <w:i/>
                <w:sz w:val="20"/>
                <w:szCs w:val="20"/>
                <w:u w:val="single"/>
              </w:rPr>
            </w:pPr>
            <w:r w:rsidRPr="00BC6FA4">
              <w:rPr>
                <w:rFonts w:ascii="Cambria" w:eastAsia="Times New Roman" w:hAnsi="Cambria"/>
                <w:i/>
                <w:sz w:val="20"/>
                <w:szCs w:val="20"/>
                <w:u w:val="single"/>
              </w:rPr>
              <w:t>Ej i intervallet!</w:t>
            </w:r>
          </w:p>
          <w:p w:rsidR="00D25A1F" w:rsidRPr="00BC6FA4" w:rsidRDefault="00D25A1F" w:rsidP="00D25A1F">
            <w:pPr>
              <w:tabs>
                <w:tab w:val="left" w:pos="2570"/>
              </w:tabs>
              <w:ind w:left="226" w:right="198"/>
              <w:rPr>
                <w:rFonts w:ascii="Cambria" w:eastAsia="Times New Roman" w:hAnsi="Cambria"/>
                <w:color w:val="FF0000"/>
                <w:sz w:val="20"/>
                <w:szCs w:val="20"/>
              </w:rPr>
            </w:pPr>
          </w:p>
          <w:p w:rsidR="00D25A1F" w:rsidRDefault="00D25A1F" w:rsidP="00D25A1F">
            <w:pPr>
              <w:jc w:val="both"/>
              <w:rPr>
                <w:rFonts w:ascii="Cambria" w:eastAsia="Times New Roman" w:hAnsi="Cambria"/>
                <w:sz w:val="20"/>
                <w:szCs w:val="20"/>
              </w:rPr>
            </w:pPr>
          </w:p>
          <w:p w:rsidR="00D25A1F" w:rsidRPr="00BC6FA4" w:rsidRDefault="00D25A1F" w:rsidP="00D25A1F">
            <w:pPr>
              <w:jc w:val="both"/>
              <w:rPr>
                <w:rFonts w:ascii="Cambria" w:eastAsia="Times New Roman" w:hAnsi="Cambria"/>
                <w:sz w:val="20"/>
                <w:szCs w:val="20"/>
              </w:rPr>
            </w:pPr>
          </w:p>
        </w:tc>
        <w:tc>
          <w:tcPr>
            <w:tcW w:w="1420" w:type="pct"/>
          </w:tcPr>
          <w:p w:rsidR="00D25A1F" w:rsidRPr="00BC6FA4" w:rsidRDefault="00D25A1F" w:rsidP="00D25A1F">
            <w:pPr>
              <w:tabs>
                <w:tab w:val="left" w:pos="2570"/>
              </w:tabs>
              <w:ind w:right="198"/>
              <w:jc w:val="center"/>
              <w:rPr>
                <w:rFonts w:ascii="Cambria" w:eastAsia="Times New Roman" w:hAnsi="Cambria"/>
                <w:noProof/>
                <w:sz w:val="20"/>
                <w:szCs w:val="20"/>
              </w:rPr>
            </w:pPr>
            <m:oMathPara>
              <m:oMath>
                <m:r>
                  <w:rPr>
                    <w:rFonts w:ascii="Cambria Math" w:eastAsia="Calibri" w:hAnsi="Cambria Math"/>
                    <w:sz w:val="20"/>
                    <w:szCs w:val="20"/>
                  </w:rPr>
                  <m:t>2≤x</m:t>
                </m:r>
              </m:oMath>
            </m:oMathPara>
          </w:p>
          <w:p w:rsidR="00D25A1F" w:rsidRPr="00BC6FA4" w:rsidRDefault="00D25A1F" w:rsidP="00D25A1F">
            <w:pPr>
              <w:tabs>
                <w:tab w:val="left" w:pos="2570"/>
              </w:tabs>
              <w:ind w:right="198"/>
              <w:rPr>
                <w:rFonts w:ascii="Cambria" w:eastAsia="Times New Roman" w:hAnsi="Cambria"/>
                <w:sz w:val="20"/>
                <w:szCs w:val="20"/>
              </w:rPr>
            </w:pPr>
            <w:r>
              <w:rPr>
                <w:noProof/>
                <w:lang w:eastAsia="sv-SE"/>
              </w:rPr>
              <mc:AlternateContent>
                <mc:Choice Requires="wps">
                  <w:drawing>
                    <wp:anchor distT="0" distB="0" distL="114300" distR="114300" simplePos="0" relativeHeight="252431872" behindDoc="0" locked="0" layoutInCell="1" allowOverlap="1" wp14:anchorId="736BA4D9" wp14:editId="03A00FD2">
                      <wp:simplePos x="0" y="0"/>
                      <wp:positionH relativeFrom="column">
                        <wp:posOffset>-16510</wp:posOffset>
                      </wp:positionH>
                      <wp:positionV relativeFrom="paragraph">
                        <wp:posOffset>-6350</wp:posOffset>
                      </wp:positionV>
                      <wp:extent cx="0" cy="1413510"/>
                      <wp:effectExtent l="0" t="0" r="19050" b="15240"/>
                      <wp:wrapNone/>
                      <wp:docPr id="1654" name="Rak 1654"/>
                      <wp:cNvGraphicFramePr/>
                      <a:graphic xmlns:a="http://schemas.openxmlformats.org/drawingml/2006/main">
                        <a:graphicData uri="http://schemas.microsoft.com/office/word/2010/wordprocessingShape">
                          <wps:wsp>
                            <wps:cNvCnPr/>
                            <wps:spPr>
                              <a:xfrm>
                                <a:off x="0" y="0"/>
                                <a:ext cx="0" cy="1413510"/>
                              </a:xfrm>
                              <a:prstGeom prst="line">
                                <a:avLst/>
                              </a:prstGeom>
                              <a:noFill/>
                              <a:ln w="9525" cap="flat" cmpd="sng" algn="ctr">
                                <a:solidFill>
                                  <a:sysClr val="windowText" lastClr="000000"/>
                                </a:solidFill>
                                <a:prstDash val="dash"/>
                              </a:ln>
                              <a:effectLst/>
                            </wps:spPr>
                            <wps:bodyPr/>
                          </wps:wsp>
                        </a:graphicData>
                      </a:graphic>
                    </wp:anchor>
                  </w:drawing>
                </mc:Choice>
                <mc:Fallback>
                  <w:pict>
                    <v:line id="Rak 1654" o:spid="_x0000_s1026" style="position:absolute;z-index:252431872;visibility:visible;mso-wrap-style:square;mso-wrap-distance-left:9pt;mso-wrap-distance-top:0;mso-wrap-distance-right:9pt;mso-wrap-distance-bottom:0;mso-position-horizontal:absolute;mso-position-horizontal-relative:text;mso-position-vertical:absolute;mso-position-vertical-relative:text" from="-1.3pt,-.5pt" to="-1.3pt,1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" strokecolor="windowText">
                      <v:stroke dashstyle="dash"/>
                    </v:line>
                  </w:pict>
                </mc:Fallback>
              </mc:AlternateContent>
            </w:r>
          </w:p>
          <w:p w:rsidR="00D25A1F" w:rsidRPr="00BC6FA4"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449" w:right="198"/>
              <w:rPr>
                <w:rFonts w:ascii="Cambria" w:eastAsia="Times New Roman" w:hAnsi="Cambria"/>
                <w:color w:val="595959" w:themeColor="text1" w:themeTint="A6"/>
                <w:sz w:val="20"/>
                <w:szCs w:val="20"/>
              </w:rPr>
            </w:pPr>
            <m:oMathPara>
              <m:oMathParaPr>
                <m:jc m:val="right"/>
              </m:oMathParaP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m:t>
                </m:r>
                <m:d>
                  <m:dPr>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x+3</m:t>
                    </m:r>
                  </m:e>
                </m:d>
                <m:r>
                  <w:rPr>
                    <w:rFonts w:ascii="Cambria Math" w:eastAsia="Calibri" w:hAnsi="Cambria Math"/>
                    <w:color w:val="595959" w:themeColor="text1" w:themeTint="A6"/>
                    <w:sz w:val="20"/>
                    <w:szCs w:val="20"/>
                  </w:rPr>
                  <m:t xml:space="preserve">   </m:t>
                </m:r>
              </m:oMath>
            </m:oMathPara>
          </w:p>
          <w:p w:rsidR="00D25A1F" w:rsidRPr="00BC6FA4" w:rsidRDefault="001B4A72" w:rsidP="001E5E1C">
            <w:pPr>
              <w:pBdr>
                <w:top w:val="single" w:sz="4" w:space="1" w:color="auto"/>
                <w:left w:val="single" w:sz="4" w:space="4" w:color="auto"/>
                <w:bottom w:val="single" w:sz="4" w:space="1" w:color="auto"/>
                <w:right w:val="single" w:sz="4" w:space="4" w:color="auto"/>
              </w:pBdr>
              <w:shd w:val="clear" w:color="auto" w:fill="E3E5E3" w:themeFill="background2"/>
              <w:tabs>
                <w:tab w:val="left" w:pos="2570"/>
              </w:tabs>
              <w:ind w:left="449" w:right="198"/>
              <w:rPr>
                <w:rFonts w:ascii="Cambria" w:eastAsia="Times New Roman" w:hAnsi="Cambria"/>
                <w:sz w:val="20"/>
                <w:szCs w:val="20"/>
              </w:rPr>
            </w:pPr>
            <m:oMathPara>
              <m:oMathParaPr>
                <m:jc m:val="right"/>
              </m:oMathParaPr>
              <m:oMath>
                <m:d>
                  <m:dPr>
                    <m:begChr m:val="|"/>
                    <m:endChr m:val="|"/>
                    <m:ctrlPr>
                      <w:rPr>
                        <w:rFonts w:ascii="Cambria Math" w:eastAsia="Calibri" w:hAnsi="Cambria Math"/>
                        <w:i/>
                        <w:color w:val="595959" w:themeColor="text1" w:themeTint="A6"/>
                        <w:sz w:val="20"/>
                        <w:szCs w:val="20"/>
                      </w:rPr>
                    </m:ctrlPr>
                  </m:dPr>
                  <m:e>
                    <m:r>
                      <w:rPr>
                        <w:rFonts w:ascii="Cambria Math" w:eastAsia="Calibri" w:hAnsi="Cambria Math"/>
                        <w:color w:val="595959" w:themeColor="text1" w:themeTint="A6"/>
                        <w:sz w:val="20"/>
                        <w:szCs w:val="20"/>
                      </w:rPr>
                      <m:t>2x-4</m:t>
                    </m:r>
                  </m:e>
                </m:d>
                <m:r>
                  <w:rPr>
                    <w:rFonts w:ascii="Cambria Math" w:eastAsia="Calibri" w:hAnsi="Cambria Math"/>
                    <w:color w:val="595959" w:themeColor="text1" w:themeTint="A6"/>
                    <w:sz w:val="20"/>
                    <w:szCs w:val="20"/>
                  </w:rPr>
                  <m:t>=(2x-4)</m:t>
                </m:r>
              </m:oMath>
            </m:oMathPara>
          </w:p>
          <w:p w:rsidR="00D25A1F" w:rsidRPr="00BC6FA4" w:rsidRDefault="00D25A1F" w:rsidP="00D25A1F">
            <w:pPr>
              <w:tabs>
                <w:tab w:val="left" w:pos="2570"/>
              </w:tabs>
              <w:ind w:left="226" w:right="198"/>
              <w:rPr>
                <w:rFonts w:ascii="Cambria" w:eastAsia="Times New Roman" w:hAnsi="Cambria"/>
                <w:sz w:val="20"/>
                <w:szCs w:val="20"/>
              </w:rPr>
            </w:pPr>
          </w:p>
          <w:p w:rsidR="00D25A1F" w:rsidRPr="00BC6FA4" w:rsidRDefault="001B4A72" w:rsidP="00D25A1F">
            <w:pPr>
              <w:tabs>
                <w:tab w:val="left" w:pos="2570"/>
              </w:tabs>
              <w:ind w:left="46" w:right="198" w:hanging="46"/>
              <w:rPr>
                <w:rFonts w:ascii="Cambria" w:eastAsia="Times New Roman" w:hAnsi="Cambria"/>
                <w:sz w:val="20"/>
                <w:szCs w:val="20"/>
              </w:rPr>
            </w:pPr>
            <m:oMathPara>
              <m:oMathParaPr>
                <m:jc m:val="right"/>
              </m:oMathParaPr>
              <m:oMath>
                <m:d>
                  <m:dPr>
                    <m:ctrlPr>
                      <w:rPr>
                        <w:rFonts w:ascii="Cambria Math" w:eastAsia="Calibri" w:hAnsi="Cambria Math"/>
                        <w:i/>
                        <w:sz w:val="20"/>
                        <w:szCs w:val="20"/>
                      </w:rPr>
                    </m:ctrlPr>
                  </m:dPr>
                  <m:e>
                    <m:r>
                      <w:rPr>
                        <w:rFonts w:ascii="Cambria Math" w:eastAsia="Calibri" w:hAnsi="Cambria Math"/>
                        <w:sz w:val="20"/>
                        <w:szCs w:val="20"/>
                      </w:rPr>
                      <m:t>x+3</m:t>
                    </m:r>
                  </m:e>
                </m:d>
                <m:r>
                  <w:rPr>
                    <w:rFonts w:ascii="Cambria Math" w:eastAsia="Calibri" w:hAnsi="Cambria Math"/>
                    <w:sz w:val="20"/>
                    <w:szCs w:val="20"/>
                  </w:rPr>
                  <m:t>+</m:t>
                </m:r>
                <m:d>
                  <m:dPr>
                    <m:ctrlPr>
                      <w:rPr>
                        <w:rFonts w:ascii="Cambria Math" w:eastAsia="Calibri" w:hAnsi="Cambria Math"/>
                        <w:i/>
                        <w:sz w:val="20"/>
                        <w:szCs w:val="20"/>
                      </w:rPr>
                    </m:ctrlPr>
                  </m:dPr>
                  <m:e>
                    <m:r>
                      <w:rPr>
                        <w:rFonts w:ascii="Cambria Math" w:eastAsia="Calibri" w:hAnsi="Cambria Math"/>
                        <w:sz w:val="20"/>
                        <w:szCs w:val="20"/>
                      </w:rPr>
                      <m:t>2x-4</m:t>
                    </m:r>
                  </m:e>
                </m:d>
                <m:r>
                  <w:rPr>
                    <w:rFonts w:ascii="Cambria Math" w:eastAsia="Calibri" w:hAnsi="Cambria Math"/>
                    <w:sz w:val="20"/>
                    <w:szCs w:val="20"/>
                  </w:rPr>
                  <m:t>=19</m:t>
                </m:r>
              </m:oMath>
            </m:oMathPara>
          </w:p>
          <w:p w:rsidR="00D25A1F" w:rsidRPr="00BC6FA4" w:rsidRDefault="00D25A1F" w:rsidP="00D25A1F">
            <w:pPr>
              <w:tabs>
                <w:tab w:val="left" w:pos="2570"/>
              </w:tabs>
              <w:ind w:left="46" w:right="198" w:hanging="46"/>
              <w:rPr>
                <w:rFonts w:ascii="Cambria" w:eastAsia="Times New Roman" w:hAnsi="Cambria"/>
                <w:sz w:val="20"/>
                <w:szCs w:val="20"/>
              </w:rPr>
            </w:pPr>
            <m:oMathPara>
              <m:oMathParaPr>
                <m:jc m:val="right"/>
              </m:oMathParaPr>
              <m:oMath>
                <m:r>
                  <m:rPr>
                    <m:sty m:val="p"/>
                  </m:rPr>
                  <w:rPr>
                    <w:rFonts w:ascii="Cambria Math" w:eastAsia="Times New Roman" w:hAnsi="Cambria Math"/>
                    <w:sz w:val="20"/>
                    <w:szCs w:val="20"/>
                  </w:rPr>
                  <m:t>3</m:t>
                </m:r>
                <m:r>
                  <w:rPr>
                    <w:rFonts w:ascii="Cambria Math" w:eastAsia="Times New Roman" w:hAnsi="Cambria Math"/>
                    <w:sz w:val="20"/>
                    <w:szCs w:val="20"/>
                  </w:rPr>
                  <m:t>x</m:t>
                </m:r>
                <m:r>
                  <m:rPr>
                    <m:sty m:val="p"/>
                  </m:rPr>
                  <w:rPr>
                    <w:rFonts w:ascii="Cambria Math" w:eastAsia="Times New Roman" w:hAnsi="Cambria Math"/>
                    <w:sz w:val="20"/>
                    <w:szCs w:val="20"/>
                  </w:rPr>
                  <m:t>-1= 19</m:t>
                </m:r>
              </m:oMath>
            </m:oMathPara>
          </w:p>
          <w:p w:rsidR="00D25A1F" w:rsidRPr="00BC6FA4" w:rsidRDefault="00D25A1F" w:rsidP="00D25A1F">
            <w:pPr>
              <w:tabs>
                <w:tab w:val="left" w:pos="2570"/>
              </w:tabs>
              <w:ind w:left="46" w:right="198" w:hanging="46"/>
              <w:rPr>
                <w:rFonts w:ascii="Cambria" w:eastAsia="Times New Roman" w:hAnsi="Cambria"/>
                <w:sz w:val="20"/>
                <w:szCs w:val="20"/>
              </w:rPr>
            </w:pPr>
          </w:p>
          <w:p w:rsidR="00D25A1F" w:rsidRPr="00BC6FA4" w:rsidRDefault="001B4A72" w:rsidP="00D25A1F">
            <w:pPr>
              <w:tabs>
                <w:tab w:val="left" w:pos="2570"/>
              </w:tabs>
              <w:ind w:left="46" w:right="198" w:hanging="46"/>
              <w:rPr>
                <w:rFonts w:ascii="Cambria" w:eastAsia="Times New Roman" w:hAnsi="Cambria"/>
                <w:sz w:val="20"/>
                <w:szCs w:val="20"/>
              </w:rPr>
            </w:pPr>
            <m:oMathPara>
              <m:oMathParaPr>
                <m:jc m:val="right"/>
              </m:oMathParaPr>
              <m:oMath>
                <m:bar>
                  <m:barPr>
                    <m:ctrlPr>
                      <w:rPr>
                        <w:rFonts w:ascii="Cambria Math" w:eastAsia="Times New Roman" w:hAnsi="Cambria Math"/>
                        <w:sz w:val="20"/>
                        <w:szCs w:val="20"/>
                      </w:rPr>
                    </m:ctrlPr>
                  </m:barPr>
                  <m:e>
                    <m:r>
                      <w:rPr>
                        <w:rFonts w:ascii="Cambria Math" w:eastAsia="Times New Roman" w:hAnsi="Cambria Math"/>
                        <w:sz w:val="20"/>
                        <w:szCs w:val="20"/>
                      </w:rPr>
                      <m:t>x</m:t>
                    </m:r>
                    <m:r>
                      <m:rPr>
                        <m:sty m:val="p"/>
                      </m:rPr>
                      <w:rPr>
                        <w:rFonts w:ascii="Cambria Math" w:eastAsia="Times New Roman" w:hAnsi="Cambria Math"/>
                        <w:sz w:val="20"/>
                        <w:szCs w:val="20"/>
                      </w:rPr>
                      <m:t>=</m:t>
                    </m:r>
                    <m:f>
                      <m:fPr>
                        <m:ctrlPr>
                          <w:rPr>
                            <w:rFonts w:ascii="Cambria Math" w:eastAsia="Times New Roman" w:hAnsi="Cambria Math"/>
                            <w:sz w:val="20"/>
                            <w:szCs w:val="20"/>
                          </w:rPr>
                        </m:ctrlPr>
                      </m:fPr>
                      <m:num>
                        <m:r>
                          <m:rPr>
                            <m:sty m:val="p"/>
                          </m:rPr>
                          <w:rPr>
                            <w:rFonts w:ascii="Cambria Math" w:eastAsia="Times New Roman" w:hAnsi="Cambria Math"/>
                            <w:sz w:val="20"/>
                            <w:szCs w:val="20"/>
                          </w:rPr>
                          <m:t>20</m:t>
                        </m:r>
                      </m:num>
                      <m:den>
                        <m:r>
                          <m:rPr>
                            <m:sty m:val="p"/>
                          </m:rPr>
                          <w:rPr>
                            <w:rFonts w:ascii="Cambria Math" w:eastAsia="Times New Roman" w:hAnsi="Cambria Math"/>
                            <w:sz w:val="20"/>
                            <w:szCs w:val="20"/>
                          </w:rPr>
                          <m:t>3</m:t>
                        </m:r>
                      </m:den>
                    </m:f>
                  </m:e>
                </m:bar>
              </m:oMath>
            </m:oMathPara>
          </w:p>
        </w:tc>
      </w:tr>
    </w:tbl>
    <w:p w:rsidR="00D25A1F" w:rsidRPr="00E5385A" w:rsidRDefault="00D25A1F" w:rsidP="00D25A1F">
      <w:pPr>
        <w:pStyle w:val="KursbuntNormal"/>
        <w:ind w:left="0" w:firstLine="0"/>
      </w:pPr>
      <w:r>
        <w:tab/>
        <w:t>S</w:t>
      </w:r>
      <w:r w:rsidRPr="00AE71E3">
        <w:t>var:</w:t>
      </w:r>
      <w:r>
        <w:t xml:space="preserve">    </w:t>
      </w:r>
      <m:oMath>
        <m:sSub>
          <m:sSubPr>
            <m:ctrlPr>
              <w:rPr>
                <w:rFonts w:ascii="Cambria Math" w:hAnsi="Cambria Math"/>
              </w:rPr>
            </m:ctrlPr>
          </m:sSubPr>
          <m:e>
            <m:r>
              <w:rPr>
                <w:rFonts w:ascii="Cambria Math" w:hAnsi="Cambria Math"/>
              </w:rPr>
              <m:t>x</m:t>
            </m:r>
          </m:e>
          <m:sub>
            <m:r>
              <w:rPr>
                <w:rFonts w:ascii="Cambria Math" w:hAnsi="Cambria Math"/>
              </w:rPr>
              <m:t>1</m:t>
            </m:r>
          </m:sub>
        </m:sSub>
        <m:r>
          <w:rPr>
            <w:rFonts w:ascii="Cambria Math" w:hAnsi="Cambria Math"/>
          </w:rPr>
          <m:t>=-6,</m:t>
        </m:r>
        <m:r>
          <m:rPr>
            <m:sty m:val="p"/>
          </m:rPr>
          <w:rPr>
            <w:rFonts w:ascii="Cambria Math" w:hAnsi="Cambria Math"/>
          </w:rPr>
          <m:t xml:space="preserve"> </m:t>
        </m:r>
        <m:r>
          <m:rPr>
            <m:nor/>
          </m:rPr>
          <m:t xml:space="preserve">  </m:t>
        </m:r>
        <m:sSub>
          <m:sSubPr>
            <m:ctrlPr>
              <w:rPr>
                <w:rFonts w:ascii="Cambria Math" w:hAnsi="Cambria Math"/>
              </w:rPr>
            </m:ctrlPr>
          </m:sSubPr>
          <m:e>
            <m:r>
              <w:rPr>
                <w:rFonts w:ascii="Cambria Math" w:hAnsi="Cambria Math"/>
              </w:rPr>
              <m:t>x</m:t>
            </m:r>
          </m:e>
          <m:sub>
            <m:r>
              <w:rPr>
                <w:rFonts w:ascii="Cambria Math" w:hAnsi="Cambria Math"/>
              </w:rPr>
              <m:t>2</m:t>
            </m:r>
          </m:sub>
        </m:sSub>
        <m:r>
          <w:rPr>
            <w:rFonts w:ascii="Cambria Math" w:hAnsi="Cambria Math"/>
          </w:rPr>
          <m:t>=</m:t>
        </m:r>
        <m:f>
          <m:fPr>
            <m:ctrlPr>
              <w:rPr>
                <w:rFonts w:ascii="Cambria Math" w:hAnsi="Cambria Math"/>
              </w:rPr>
            </m:ctrlPr>
          </m:fPr>
          <m:num>
            <m:r>
              <w:rPr>
                <w:rFonts w:ascii="Cambria Math" w:hAnsi="Cambria Math"/>
              </w:rPr>
              <m:t>20</m:t>
            </m:r>
          </m:num>
          <m:den>
            <m:r>
              <w:rPr>
                <w:rFonts w:ascii="Cambria Math" w:hAnsi="Cambria Math"/>
              </w:rPr>
              <m:t>3</m:t>
            </m:r>
          </m:den>
        </m:f>
      </m:oMath>
    </w:p>
    <w:p w:rsidR="00D25A1F" w:rsidRDefault="00D25A1F" w:rsidP="00D25A1F">
      <w:pPr>
        <w:pStyle w:val="KursbuntNormal"/>
      </w:pPr>
    </w:p>
    <w:p w:rsidR="00D25A1F" w:rsidRPr="000571C2" w:rsidRDefault="0043208B" w:rsidP="00D25A1F">
      <w:pPr>
        <w:pStyle w:val="KursbuntNormal"/>
        <w:ind w:left="-284" w:firstLine="1"/>
      </w:pPr>
      <w:r>
        <w:rPr>
          <w:noProof/>
          <w:lang w:eastAsia="sv-SE"/>
        </w:rPr>
        <w:lastRenderedPageBreak/>
        <mc:AlternateContent>
          <mc:Choice Requires="wps">
            <w:drawing>
              <wp:anchor distT="0" distB="0" distL="114300" distR="114300" simplePos="0" relativeHeight="252447232" behindDoc="1" locked="0" layoutInCell="1" allowOverlap="1" wp14:anchorId="2E8BAFDA" wp14:editId="3FE5F964">
                <wp:simplePos x="0" y="0"/>
                <wp:positionH relativeFrom="column">
                  <wp:posOffset>966470</wp:posOffset>
                </wp:positionH>
                <wp:positionV relativeFrom="paragraph">
                  <wp:posOffset>280035</wp:posOffset>
                </wp:positionV>
                <wp:extent cx="5137150" cy="2253615"/>
                <wp:effectExtent l="0" t="0" r="0" b="0"/>
                <wp:wrapTight wrapText="bothSides">
                  <wp:wrapPolygon edited="0">
                    <wp:start x="240" y="0"/>
                    <wp:lineTo x="240" y="21363"/>
                    <wp:lineTo x="21306" y="21363"/>
                    <wp:lineTo x="21306" y="0"/>
                    <wp:lineTo x="240" y="0"/>
                  </wp:wrapPolygon>
                </wp:wrapTight>
                <wp:docPr id="96" name="Textruta 96"/>
                <wp:cNvGraphicFramePr/>
                <a:graphic xmlns:a="http://schemas.openxmlformats.org/drawingml/2006/main">
                  <a:graphicData uri="http://schemas.microsoft.com/office/word/2010/wordprocessingShape">
                    <wps:wsp>
                      <wps:cNvSpPr txBox="1"/>
                      <wps:spPr>
                        <a:xfrm>
                          <a:off x="0" y="0"/>
                          <a:ext cx="5137150" cy="22536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D25A1F">
                            <w:r>
                              <w:rPr>
                                <w:noProof/>
                                <w:lang w:eastAsia="sv-SE"/>
                              </w:rPr>
                              <w:drawing>
                                <wp:inline distT="0" distB="0" distL="0" distR="0" wp14:anchorId="660CA20F" wp14:editId="0DB20726">
                                  <wp:extent cx="2090420" cy="2155444"/>
                                  <wp:effectExtent l="0" t="0" r="5080" b="0"/>
                                  <wp:docPr id="32" name="Bildobjekt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4.PNG"/>
                                          <pic:cNvPicPr/>
                                        </pic:nvPicPr>
                                        <pic:blipFill>
                                          <a:blip r:embed="rId43">
                                            <a:extLst>
                                              <a:ext uri="{28A0092B-C50C-407E-A947-70E740481C1C}">
                                                <a14:useLocalDpi xmlns:a14="http://schemas.microsoft.com/office/drawing/2010/main" val="0"/>
                                              </a:ext>
                                            </a:extLst>
                                          </a:blip>
                                          <a:stretch>
                                            <a:fillRect/>
                                          </a:stretch>
                                        </pic:blipFill>
                                        <pic:spPr>
                                          <a:xfrm>
                                            <a:off x="0" y="0"/>
                                            <a:ext cx="2087626" cy="2152563"/>
                                          </a:xfrm>
                                          <a:prstGeom prst="rect">
                                            <a:avLst/>
                                          </a:prstGeom>
                                        </pic:spPr>
                                      </pic:pic>
                                    </a:graphicData>
                                  </a:graphic>
                                </wp:inline>
                              </w:drawing>
                            </w:r>
                            <w:r>
                              <w:t xml:space="preserve">                        </w:t>
                            </w:r>
                            <w:r>
                              <w:rPr>
                                <w:noProof/>
                                <w:lang w:eastAsia="sv-SE"/>
                              </w:rPr>
                              <w:drawing>
                                <wp:inline distT="0" distB="0" distL="0" distR="0" wp14:anchorId="01C8ED4A" wp14:editId="1443D101">
                                  <wp:extent cx="2062800" cy="2131200"/>
                                  <wp:effectExtent l="0" t="0" r="0" b="2540"/>
                                  <wp:docPr id="33" name="Bildobjekt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3.PNG"/>
                                          <pic:cNvPicPr/>
                                        </pic:nvPicPr>
                                        <pic:blipFill>
                                          <a:blip r:embed="rId44">
                                            <a:extLst>
                                              <a:ext uri="{28A0092B-C50C-407E-A947-70E740481C1C}">
                                                <a14:useLocalDpi xmlns:a14="http://schemas.microsoft.com/office/drawing/2010/main" val="0"/>
                                              </a:ext>
                                            </a:extLst>
                                          </a:blip>
                                          <a:stretch>
                                            <a:fillRect/>
                                          </a:stretch>
                                        </pic:blipFill>
                                        <pic:spPr>
                                          <a:xfrm>
                                            <a:off x="0" y="0"/>
                                            <a:ext cx="2062800" cy="2131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96" o:spid="_x0000_s1102" type="#_x0000_t202" style="position:absolute;left:0;text-align:left;margin-left:76.1pt;margin-top:22.05pt;width:404.5pt;height:177.45pt;z-index:-25086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" filled="f" stroked="f" strokeweight=".5pt">
                <v:textbox>
                  <w:txbxContent>
                    <w:p w:rsidR="001B4A72" w:rsidRDefault="001B4A72" w:rsidP="00D25A1F">
                      <w:r>
                        <w:rPr>
                          <w:noProof/>
                          <w:lang w:eastAsia="sv-SE"/>
                        </w:rPr>
                        <w:drawing>
                          <wp:inline distT="0" distB="0" distL="0" distR="0" wp14:anchorId="660CA20F" wp14:editId="0DB20726">
                            <wp:extent cx="2090420" cy="2155444"/>
                            <wp:effectExtent l="0" t="0" r="5080" b="0"/>
                            <wp:docPr id="32" name="Bildobjekt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4.PNG"/>
                                    <pic:cNvPicPr/>
                                  </pic:nvPicPr>
                                  <pic:blipFill>
                                    <a:blip r:embed="rId43">
                                      <a:extLst>
                                        <a:ext uri="{28A0092B-C50C-407E-A947-70E740481C1C}">
                                          <a14:useLocalDpi xmlns:a14="http://schemas.microsoft.com/office/drawing/2010/main" val="0"/>
                                        </a:ext>
                                      </a:extLst>
                                    </a:blip>
                                    <a:stretch>
                                      <a:fillRect/>
                                    </a:stretch>
                                  </pic:blipFill>
                                  <pic:spPr>
                                    <a:xfrm>
                                      <a:off x="0" y="0"/>
                                      <a:ext cx="2087626" cy="2152563"/>
                                    </a:xfrm>
                                    <a:prstGeom prst="rect">
                                      <a:avLst/>
                                    </a:prstGeom>
                                  </pic:spPr>
                                </pic:pic>
                              </a:graphicData>
                            </a:graphic>
                          </wp:inline>
                        </w:drawing>
                      </w:r>
                      <w:r>
                        <w:t xml:space="preserve">                        </w:t>
                      </w:r>
                      <w:r>
                        <w:rPr>
                          <w:noProof/>
                          <w:lang w:eastAsia="sv-SE"/>
                        </w:rPr>
                        <w:drawing>
                          <wp:inline distT="0" distB="0" distL="0" distR="0" wp14:anchorId="01C8ED4A" wp14:editId="1443D101">
                            <wp:extent cx="2062800" cy="2131200"/>
                            <wp:effectExtent l="0" t="0" r="0" b="2540"/>
                            <wp:docPr id="33" name="Bildobjekt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s3.PNG"/>
                                    <pic:cNvPicPr/>
                                  </pic:nvPicPr>
                                  <pic:blipFill>
                                    <a:blip r:embed="rId44">
                                      <a:extLst>
                                        <a:ext uri="{28A0092B-C50C-407E-A947-70E740481C1C}">
                                          <a14:useLocalDpi xmlns:a14="http://schemas.microsoft.com/office/drawing/2010/main" val="0"/>
                                        </a:ext>
                                      </a:extLst>
                                    </a:blip>
                                    <a:stretch>
                                      <a:fillRect/>
                                    </a:stretch>
                                  </pic:blipFill>
                                  <pic:spPr>
                                    <a:xfrm>
                                      <a:off x="0" y="0"/>
                                      <a:ext cx="2062800" cy="2131200"/>
                                    </a:xfrm>
                                    <a:prstGeom prst="rect">
                                      <a:avLst/>
                                    </a:prstGeom>
                                  </pic:spPr>
                                </pic:pic>
                              </a:graphicData>
                            </a:graphic>
                          </wp:inline>
                        </w:drawing>
                      </w:r>
                    </w:p>
                  </w:txbxContent>
                </v:textbox>
                <w10:wrap type="tight"/>
              </v:shape>
            </w:pict>
          </mc:Fallback>
        </mc:AlternateContent>
      </w:r>
      <w:r w:rsidR="00D25A1F">
        <w:t>Lösning Graf</w:t>
      </w:r>
      <w:r w:rsidR="00D25A1F">
        <w:tab/>
      </w:r>
      <w:r w:rsidR="00D25A1F" w:rsidRPr="000571C2">
        <w:t>Jämför med den grafiska lösningen.</w:t>
      </w:r>
      <w:r w:rsidR="00D25A1F">
        <w:t xml:space="preserve"> </w:t>
      </w:r>
      <w:r>
        <w:t>I högra figuren syns den</w:t>
      </w:r>
      <w:r w:rsidR="00D25A1F" w:rsidRPr="000571C2">
        <w:t xml:space="preserve"> falska roten</w:t>
      </w:r>
      <w:r>
        <w:t>.</w:t>
      </w:r>
      <w:r w:rsidR="00D25A1F" w:rsidRPr="000571C2">
        <w:t xml:space="preserve"> </w:t>
      </w:r>
      <w:r w:rsidR="00D25A1F">
        <w:br/>
        <w:t xml:space="preserve">(Ej ok på </w:t>
      </w:r>
    </w:p>
    <w:p w:rsidR="00D25A1F" w:rsidRDefault="0027461E" w:rsidP="0027461E">
      <w:pPr>
        <w:pStyle w:val="KursbuntNormal"/>
      </w:pPr>
      <w:r>
        <w:t>tentamen</w:t>
      </w: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D25A1F" w:rsidRDefault="00D25A1F" w:rsidP="00D25A1F">
      <w:pPr>
        <w:pStyle w:val="KursbuntNormal"/>
      </w:pPr>
    </w:p>
    <w:p w:rsidR="0027461E" w:rsidRDefault="0043208B" w:rsidP="0043208B">
      <w:pPr>
        <w:pStyle w:val="KursbuntNormal"/>
        <w:ind w:left="0" w:firstLine="0"/>
      </w:pPr>
      <w:r>
        <w:tab/>
      </w:r>
      <w:r w:rsidR="0027461E">
        <w:t>Vilke</w:t>
      </w:r>
      <w:r w:rsidR="0027461E" w:rsidRPr="000571C2">
        <w:t xml:space="preserve">t värde </w:t>
      </w:r>
      <w:r w:rsidR="0027461E">
        <w:t xml:space="preserve">ska </w:t>
      </w:r>
      <w:r w:rsidR="0027461E" w:rsidRPr="000571C2">
        <w:t xml:space="preserve">konstanten </w:t>
      </w:r>
      <m:oMath>
        <m:r>
          <w:rPr>
            <w:rFonts w:ascii="Cambria Math" w:hAnsi="Cambria Math"/>
          </w:rPr>
          <m:t>a</m:t>
        </m:r>
      </m:oMath>
      <w:r w:rsidR="0027461E" w:rsidRPr="000571C2">
        <w:t xml:space="preserve"> ha för att </w:t>
      </w:r>
      <w:r w:rsidR="0027461E">
        <w:t>ekvationen</w:t>
      </w:r>
    </w:p>
    <w:p w:rsidR="0027461E" w:rsidRDefault="0027461E" w:rsidP="0027461E">
      <w:pPr>
        <w:pStyle w:val="KursbuntNormal"/>
      </w:pPr>
      <w:r>
        <w:tab/>
      </w:r>
      <m:oMath>
        <m:d>
          <m:dPr>
            <m:begChr m:val="|"/>
            <m:endChr m:val="|"/>
            <m:ctrlPr>
              <w:rPr>
                <w:rFonts w:ascii="Cambria Math" w:hAnsi="Cambria Math"/>
              </w:rPr>
            </m:ctrlPr>
          </m:dPr>
          <m:e>
            <m:r>
              <w:rPr>
                <w:rFonts w:ascii="Cambria Math" w:hAnsi="Cambria Math"/>
              </w:rPr>
              <m:t>x</m:t>
            </m:r>
            <m:r>
              <m:rPr>
                <m:sty m:val="p"/>
              </m:rPr>
              <w:rPr>
                <w:rFonts w:ascii="Cambria Math" w:hAnsi="Cambria Math"/>
              </w:rPr>
              <m:t>+3</m:t>
            </m:r>
          </m:e>
        </m:d>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2</m:t>
            </m:r>
            <m:r>
              <w:rPr>
                <w:rFonts w:ascii="Cambria Math" w:hAnsi="Cambria Math"/>
              </w:rPr>
              <m:t>x</m:t>
            </m:r>
            <m:r>
              <m:rPr>
                <m:sty m:val="p"/>
              </m:rPr>
              <w:rPr>
                <w:rFonts w:ascii="Cambria Math" w:hAnsi="Cambria Math"/>
              </w:rPr>
              <m:t>-4</m:t>
            </m:r>
          </m:e>
        </m:d>
        <m:r>
          <m:rPr>
            <m:sty m:val="p"/>
          </m:rPr>
          <w:rPr>
            <w:rFonts w:ascii="Cambria Math" w:hAnsi="Cambria Math"/>
          </w:rPr>
          <m:t>=</m:t>
        </m:r>
        <m:r>
          <w:rPr>
            <w:rFonts w:ascii="Cambria Math" w:hAnsi="Cambria Math"/>
          </w:rPr>
          <m:t>a</m:t>
        </m:r>
      </m:oMath>
      <w:r w:rsidRPr="000571C2">
        <w:t xml:space="preserve"> ska ha exakt en lösning?</w:t>
      </w:r>
    </w:p>
    <w:p w:rsidR="00DF7B59" w:rsidRDefault="00DF7B59" w:rsidP="00C05254">
      <w:pPr>
        <w:pStyle w:val="KursbuntNormal"/>
        <w:ind w:left="0" w:firstLine="0"/>
      </w:pPr>
    </w:p>
    <w:p w:rsidR="002A4E98" w:rsidRDefault="002A4E98" w:rsidP="005A3A1E">
      <w:pPr>
        <w:pStyle w:val="KursbuntNormal"/>
      </w:pPr>
      <w:r>
        <w:rPr>
          <w:b/>
          <w:color w:val="0C2953" w:themeColor="accent1" w:themeShade="80"/>
        </w:rPr>
        <w:t>Sammanfattning</w:t>
      </w:r>
      <w:r w:rsidR="00D25A1F">
        <w:rPr>
          <w:b/>
          <w:color w:val="0C2953" w:themeColor="accent1" w:themeShade="80"/>
        </w:rPr>
        <w:tab/>
      </w:r>
      <w:r w:rsidR="00D25A1F">
        <w:t>Som du märkt ovan så består arbetet för att algebraiskt lösa ekvationer</w:t>
      </w:r>
    </w:p>
    <w:p w:rsidR="00D25A1F" w:rsidRDefault="002A4E98" w:rsidP="005A3A1E">
      <w:pPr>
        <w:pStyle w:val="KursbuntNormal"/>
      </w:pPr>
      <w:r>
        <w:rPr>
          <w:b/>
          <w:color w:val="0C2953" w:themeColor="accent1" w:themeShade="80"/>
        </w:rPr>
        <w:t>av kapitlet</w:t>
      </w:r>
      <w:r w:rsidR="00D25A1F">
        <w:t xml:space="preserve"> </w:t>
      </w:r>
      <w:r>
        <w:tab/>
      </w:r>
      <w:r w:rsidR="00D25A1F">
        <w:t>som</w:t>
      </w:r>
      <w:r w:rsidR="005A3A1E">
        <w:t xml:space="preserve"> </w:t>
      </w:r>
      <w:r w:rsidR="00D25A1F">
        <w:t>innehåller absolutbelopp av tre steg:</w:t>
      </w:r>
    </w:p>
    <w:p w:rsidR="00D25A1F" w:rsidRDefault="00D25A1F" w:rsidP="00F6587B">
      <w:pPr>
        <w:pStyle w:val="KursbuntNormal"/>
        <w:numPr>
          <w:ilvl w:val="0"/>
          <w:numId w:val="110"/>
        </w:numPr>
      </w:pPr>
      <w:r>
        <w:t>Skriva om ekvationerna så de inte längre innehåller absolutbelopp</w:t>
      </w:r>
    </w:p>
    <w:p w:rsidR="00D25A1F" w:rsidRDefault="00D25A1F" w:rsidP="00F6587B">
      <w:pPr>
        <w:pStyle w:val="KursbuntNormal"/>
        <w:numPr>
          <w:ilvl w:val="0"/>
          <w:numId w:val="110"/>
        </w:numPr>
      </w:pPr>
      <w:r>
        <w:t>Lösa de nya ekvationerna</w:t>
      </w:r>
    </w:p>
    <w:p w:rsidR="00D25A1F" w:rsidRDefault="00D25A1F" w:rsidP="00F6587B">
      <w:pPr>
        <w:pStyle w:val="KursbuntNormal"/>
        <w:numPr>
          <w:ilvl w:val="0"/>
          <w:numId w:val="110"/>
        </w:numPr>
      </w:pPr>
      <w:r>
        <w:t>Sammanfatta giltiga rötter</w:t>
      </w:r>
    </w:p>
    <w:p w:rsidR="0043208B" w:rsidRDefault="00D02F21" w:rsidP="0043208B">
      <w:pPr>
        <w:pStyle w:val="KursbuntNormal"/>
        <w:ind w:left="2342" w:firstLine="0"/>
      </w:pPr>
      <w:r w:rsidRPr="00A6712A">
        <w:rPr>
          <w:noProof/>
          <w:lang w:eastAsia="sv-SE"/>
        </w:rPr>
        <mc:AlternateContent>
          <mc:Choice Requires="wps">
            <w:drawing>
              <wp:anchor distT="0" distB="0" distL="114300" distR="114300" simplePos="0" relativeHeight="252477952" behindDoc="0" locked="0" layoutInCell="1" allowOverlap="1" wp14:anchorId="152548C3" wp14:editId="526524CD">
                <wp:simplePos x="0" y="0"/>
                <wp:positionH relativeFrom="margin">
                  <wp:posOffset>3408680</wp:posOffset>
                </wp:positionH>
                <wp:positionV relativeFrom="paragraph">
                  <wp:posOffset>119380</wp:posOffset>
                </wp:positionV>
                <wp:extent cx="2665095" cy="5343525"/>
                <wp:effectExtent l="0" t="0" r="0" b="0"/>
                <wp:wrapNone/>
                <wp:docPr id="9" name="Textruta 9"/>
                <wp:cNvGraphicFramePr/>
                <a:graphic xmlns:a="http://schemas.openxmlformats.org/drawingml/2006/main">
                  <a:graphicData uri="http://schemas.microsoft.com/office/word/2010/wordprocessingShape">
                    <wps:wsp>
                      <wps:cNvSpPr txBox="1"/>
                      <wps:spPr>
                        <a:xfrm>
                          <a:off x="0" y="0"/>
                          <a:ext cx="2665095" cy="53435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E4496B" w:rsidRDefault="001B4A72" w:rsidP="00707437">
                            <w:pPr>
                              <w:pStyle w:val="ListParagraph"/>
                              <w:numPr>
                                <w:ilvl w:val="0"/>
                                <w:numId w:val="49"/>
                              </w:numPr>
                              <w:ind w:left="567" w:hanging="567"/>
                              <w:rPr>
                                <w:rFonts w:ascii="Cambria" w:hAnsi="Cambria"/>
                              </w:rPr>
                            </w:pPr>
                            <w:r>
                              <w:rPr>
                                <w:rFonts w:ascii="Cambria" w:hAnsi="Cambria"/>
                              </w:rPr>
                              <w:t>Lös ekv</w:t>
                            </w:r>
                            <w:r w:rsidRPr="00E4496B">
                              <w:rPr>
                                <w:rFonts w:ascii="Cambria" w:hAnsi="Cambria"/>
                              </w:rPr>
                              <w:t>tionen</w:t>
                            </w:r>
                          </w:p>
                          <w:p w:rsidR="001B4A72" w:rsidRPr="00E4496B" w:rsidRDefault="001B4A72" w:rsidP="00D02F21">
                            <w:pPr>
                              <w:pStyle w:val="ListParagraph"/>
                              <w:numPr>
                                <w:ilvl w:val="0"/>
                                <w:numId w:val="127"/>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+5</m:t>
                                  </m:r>
                                </m:e>
                              </m:d>
                              <m:r>
                                <m:rPr>
                                  <m:sty m:val="p"/>
                                </m:rPr>
                                <w:rPr>
                                  <w:rFonts w:ascii="Cambria Math" w:eastAsiaTheme="minorEastAsia" w:hAnsi="Cambria Math"/>
                                </w:rPr>
                                <m:t>=2</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7</m:t>
                                  </m:r>
                                  <m:r>
                                    <w:rPr>
                                      <w:rFonts w:ascii="Cambria Math" w:eastAsiaTheme="minorEastAsia" w:hAnsi="Cambria Math"/>
                                    </w:rPr>
                                    <m:t>x</m:t>
                                  </m:r>
                                  <m:r>
                                    <m:rPr>
                                      <m:sty m:val="p"/>
                                    </m:rPr>
                                    <w:rPr>
                                      <w:rFonts w:ascii="Cambria Math" w:eastAsiaTheme="minorEastAsia" w:hAnsi="Cambria Math"/>
                                    </w:rPr>
                                    <m:t>-7</m:t>
                                  </m:r>
                                </m:e>
                              </m:d>
                              <m:r>
                                <m:rPr>
                                  <m:sty m:val="p"/>
                                </m:rPr>
                                <w:rPr>
                                  <w:rFonts w:ascii="Cambria Math" w:eastAsiaTheme="minorEastAsia" w:hAnsi="Cambria Math"/>
                                </w:rPr>
                                <m:t>=7</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6-3</m:t>
                                  </m:r>
                                  <m:r>
                                    <w:rPr>
                                      <w:rFonts w:ascii="Cambria Math" w:eastAsiaTheme="minorEastAsia" w:hAnsi="Cambria Math"/>
                                    </w:rPr>
                                    <m:t>x</m:t>
                                  </m:r>
                                </m:e>
                              </m:d>
                              <m:r>
                                <m:rPr>
                                  <m:sty m:val="p"/>
                                </m:rPr>
                                <w:rPr>
                                  <w:rFonts w:ascii="Cambria Math" w:eastAsiaTheme="minorEastAsia" w:hAnsi="Cambria Math"/>
                                </w:rPr>
                                <m:t>-9=0</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r>
                                <w:rPr>
                                  <w:rFonts w:ascii="Cambria Math" w:eastAsiaTheme="minorEastAsia" w:hAnsi="Cambria Math"/>
                                </w:rPr>
                                <m:t>4</m:t>
                              </m:r>
                              <m:d>
                                <m:dPr>
                                  <m:begChr m:val="|"/>
                                  <m:endChr m:val="|"/>
                                  <m:ctrlPr>
                                    <w:rPr>
                                      <w:rFonts w:ascii="Cambria Math" w:eastAsiaTheme="minorEastAsia" w:hAnsi="Cambria Math"/>
                                      <w:i/>
                                    </w:rPr>
                                  </m:ctrlPr>
                                </m:dPr>
                                <m:e>
                                  <m:r>
                                    <w:rPr>
                                      <w:rFonts w:ascii="Cambria Math" w:eastAsiaTheme="minorEastAsia" w:hAnsi="Cambria Math"/>
                                    </w:rPr>
                                    <m:t>2x-1</m:t>
                                  </m:r>
                                </m:e>
                              </m:d>
                              <m:r>
                                <w:rPr>
                                  <w:rFonts w:ascii="Cambria Math" w:eastAsiaTheme="minorEastAsia" w:hAnsi="Cambria Math"/>
                                </w:rPr>
                                <m:t>-12=0</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r>
                                <w:rPr>
                                  <w:rFonts w:ascii="Cambria Math" w:eastAsiaTheme="minorEastAsia" w:hAnsi="Cambria Math"/>
                                </w:rPr>
                                <m:t>3</m:t>
                              </m:r>
                              <m:d>
                                <m:dPr>
                                  <m:begChr m:val="|"/>
                                  <m:endChr m:val="|"/>
                                  <m:ctrlPr>
                                    <w:rPr>
                                      <w:rFonts w:ascii="Cambria Math" w:eastAsiaTheme="minorEastAsia" w:hAnsi="Cambria Math"/>
                                      <w:i/>
                                    </w:rPr>
                                  </m:ctrlPr>
                                </m:dPr>
                                <m:e>
                                  <m:r>
                                    <w:rPr>
                                      <w:rFonts w:ascii="Cambria Math" w:eastAsiaTheme="minorEastAsia" w:hAnsi="Cambria Math"/>
                                    </w:rPr>
                                    <m:t>4-3x</m:t>
                                  </m:r>
                                </m:e>
                              </m:d>
                              <m:r>
                                <w:rPr>
                                  <w:rFonts w:ascii="Cambria Math" w:eastAsiaTheme="minorEastAsia" w:hAnsi="Cambria Math"/>
                                </w:rPr>
                                <m:t>+7=25</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2</m:t>
                                  </m:r>
                                  <m:d>
                                    <m:dPr>
                                      <m:ctrlPr>
                                        <w:rPr>
                                          <w:rFonts w:ascii="Cambria Math" w:eastAsiaTheme="minorEastAsia" w:hAnsi="Cambria Math"/>
                                          <w:i/>
                                        </w:rPr>
                                      </m:ctrlPr>
                                    </m:dPr>
                                    <m:e>
                                      <m:r>
                                        <w:rPr>
                                          <w:rFonts w:ascii="Cambria Math" w:eastAsiaTheme="minorEastAsia" w:hAnsi="Cambria Math"/>
                                        </w:rPr>
                                        <m:t>5-3x</m:t>
                                      </m:r>
                                    </m:e>
                                  </m:d>
                                </m:e>
                              </m:d>
                              <m:r>
                                <w:rPr>
                                  <w:rFonts w:ascii="Cambria Math" w:eastAsiaTheme="minorEastAsia" w:hAnsi="Cambria Math"/>
                                </w:rPr>
                                <m:t>-14=0</m:t>
                              </m:r>
                            </m:oMath>
                          </w:p>
                          <w:p w:rsidR="001B4A72" w:rsidRDefault="001B4A72" w:rsidP="00D02F21">
                            <w:pPr>
                              <w:pStyle w:val="ListParagraph"/>
                              <w:spacing w:line="360" w:lineRule="auto"/>
                              <w:ind w:left="969"/>
                              <w:rPr>
                                <w:rFonts w:ascii="Cambria Math" w:eastAsiaTheme="minorEastAsia" w:hAnsi="Cambria Math"/>
                              </w:rPr>
                            </w:pPr>
                          </w:p>
                          <w:p w:rsidR="001B4A72" w:rsidRPr="00E4496B" w:rsidRDefault="001B4A72" w:rsidP="00D02F21">
                            <w:pPr>
                              <w:pStyle w:val="ListParagraph"/>
                              <w:numPr>
                                <w:ilvl w:val="0"/>
                                <w:numId w:val="49"/>
                              </w:numPr>
                              <w:ind w:left="567" w:hanging="567"/>
                              <w:rPr>
                                <w:rFonts w:ascii="Cambria Math" w:eastAsiaTheme="minorEastAsia" w:hAnsi="Cambria Math"/>
                              </w:rPr>
                            </w:pPr>
                            <w:r w:rsidRPr="00E4496B">
                              <w:rPr>
                                <w:rFonts w:ascii="Cambria" w:hAnsi="Cambria"/>
                              </w:rPr>
                              <w:t>Lös ekvationen</w:t>
                            </w:r>
                          </w:p>
                          <w:p w:rsidR="001B4A72" w:rsidRPr="008979BC" w:rsidRDefault="001B4A72" w:rsidP="00D02F21">
                            <w:pPr>
                              <w:pStyle w:val="ListParagraph"/>
                              <w:numPr>
                                <w:ilvl w:val="0"/>
                                <w:numId w:val="128"/>
                              </w:numPr>
                              <w:spacing w:line="360" w:lineRule="auto"/>
                              <w:rPr>
                                <w:rFonts w:ascii="Cambria Math" w:eastAsiaTheme="minorEastAsia" w:hAnsi="Cambria Math"/>
                                <w:oMath/>
                              </w:rPr>
                            </w:pPr>
                            <m:oMath>
                              <m:r>
                                <w:rPr>
                                  <w:rFonts w:ascii="Cambria Math" w:eastAsiaTheme="minorEastAsia" w:hAnsi="Cambria Math"/>
                                </w:rPr>
                                <m:t>2</m:t>
                              </m:r>
                              <m:d>
                                <m:dPr>
                                  <m:begChr m:val="|"/>
                                  <m:endChr m:val="|"/>
                                  <m:ctrlPr>
                                    <w:rPr>
                                      <w:rFonts w:ascii="Cambria Math" w:eastAsiaTheme="minorEastAsia" w:hAnsi="Cambria Math"/>
                                    </w:rPr>
                                  </m:ctrlPr>
                                </m:dPr>
                                <m:e>
                                  <m:r>
                                    <w:rPr>
                                      <w:rFonts w:ascii="Cambria Math" w:eastAsiaTheme="minorEastAsia" w:hAnsi="Cambria Math"/>
                                    </w:rPr>
                                    <m:t>x</m:t>
                                  </m:r>
                                </m:e>
                              </m:d>
                              <m:r>
                                <w:rPr>
                                  <w:rFonts w:ascii="Cambria Math" w:eastAsiaTheme="minorEastAsia" w:hAnsi="Cambria Math"/>
                                </w:rPr>
                                <m:t>+x=1</m:t>
                              </m:r>
                            </m:oMath>
                          </w:p>
                          <w:p w:rsidR="001B4A72" w:rsidRPr="008979BC" w:rsidRDefault="001B4A72" w:rsidP="00D02F21">
                            <w:pPr>
                              <w:pStyle w:val="ListParagraph"/>
                              <w:numPr>
                                <w:ilvl w:val="0"/>
                                <w:numId w:val="128"/>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x+2</m:t>
                                  </m:r>
                                </m:e>
                              </m:d>
                              <m:r>
                                <w:rPr>
                                  <w:rFonts w:ascii="Cambria Math" w:eastAsiaTheme="minorEastAsia" w:hAnsi="Cambria Math"/>
                                </w:rPr>
                                <m:t>+x=1</m:t>
                              </m:r>
                            </m:oMath>
                          </w:p>
                          <w:p w:rsidR="001B4A72" w:rsidRPr="008979BC" w:rsidRDefault="001B4A72" w:rsidP="00D02F21">
                            <w:pPr>
                              <w:pStyle w:val="ListParagraph"/>
                              <w:numPr>
                                <w:ilvl w:val="0"/>
                                <w:numId w:val="128"/>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=5-3x</m:t>
                              </m:r>
                            </m:oMath>
                          </w:p>
                          <w:p w:rsidR="001B4A72" w:rsidRDefault="001B4A72" w:rsidP="00D02F21">
                            <w:pPr>
                              <w:pStyle w:val="ListParagraph"/>
                              <w:numPr>
                                <w:ilvl w:val="0"/>
                                <w:numId w:val="128"/>
                              </w:numPr>
                              <w:spacing w:line="360" w:lineRule="auto"/>
                              <w:ind w:left="969" w:hanging="342"/>
                              <w:rPr>
                                <w:rFonts w:ascii="Cambria Math" w:eastAsiaTheme="minorEastAsia" w:hAnsi="Cambria Math"/>
                              </w:rPr>
                            </w:pPr>
                            <m:oMath>
                              <m:r>
                                <w:rPr>
                                  <w:rFonts w:ascii="Cambria Math" w:eastAsiaTheme="minorEastAsia" w:hAnsi="Cambria Math"/>
                                </w:rPr>
                                <m:t>x+</m:t>
                              </m:r>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m:t>
                              </m:r>
                            </m:oMath>
                          </w:p>
                          <w:p w:rsidR="001B4A72" w:rsidRDefault="001B4A72" w:rsidP="00D02F21">
                            <w:pPr>
                              <w:pStyle w:val="ListParagraph"/>
                              <w:numPr>
                                <w:ilvl w:val="0"/>
                                <w:numId w:val="128"/>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3x+2</m:t>
                                  </m:r>
                                </m:e>
                              </m:d>
                              <m:r>
                                <w:rPr>
                                  <w:rFonts w:ascii="Cambria Math" w:eastAsiaTheme="minorEastAsia" w:hAnsi="Cambria Math"/>
                                </w:rPr>
                                <m:t>=4x+5</m:t>
                              </m:r>
                            </m:oMath>
                          </w:p>
                          <w:p w:rsidR="001B4A72" w:rsidRDefault="001B4A72" w:rsidP="00D02F21">
                            <w:pPr>
                              <w:pStyle w:val="ListParagraph"/>
                              <w:numPr>
                                <w:ilvl w:val="0"/>
                                <w:numId w:val="128"/>
                              </w:numPr>
                              <w:spacing w:line="360" w:lineRule="auto"/>
                              <w:ind w:left="969" w:hanging="342"/>
                              <w:rPr>
                                <w:rFonts w:ascii="Cambria Math" w:eastAsiaTheme="minorEastAsia" w:hAnsi="Cambria Math"/>
                              </w:rPr>
                            </w:pPr>
                            <m:oMath>
                              <m:r>
                                <w:rPr>
                                  <w:rFonts w:ascii="Cambria Math" w:eastAsiaTheme="minorEastAsia" w:hAnsi="Cambria Math"/>
                                </w:rPr>
                                <m:t>5</m:t>
                              </m:r>
                              <m:d>
                                <m:dPr>
                                  <m:begChr m:val="|"/>
                                  <m:endChr m:val="|"/>
                                  <m:ctrlPr>
                                    <w:rPr>
                                      <w:rFonts w:ascii="Cambria Math" w:eastAsiaTheme="minorEastAsia" w:hAnsi="Cambria Math"/>
                                      <w:i/>
                                    </w:rPr>
                                  </m:ctrlPr>
                                </m:dPr>
                                <m:e>
                                  <m:r>
                                    <w:rPr>
                                      <w:rFonts w:ascii="Cambria Math" w:eastAsiaTheme="minorEastAsia" w:hAnsi="Cambria Math"/>
                                    </w:rPr>
                                    <m:t>2-3x</m:t>
                                  </m:r>
                                </m:e>
                              </m:d>
                              <m:r>
                                <w:rPr>
                                  <w:rFonts w:ascii="Cambria Math" w:eastAsiaTheme="minorEastAsia" w:hAnsi="Cambria Math"/>
                                </w:rPr>
                                <m:t>-7=17x+3</m:t>
                              </m:r>
                            </m:oMath>
                          </w:p>
                          <w:p w:rsidR="001B4A72" w:rsidRDefault="001B4A72" w:rsidP="00D02F21">
                            <w:pPr>
                              <w:spacing w:line="360" w:lineRule="auto"/>
                              <w:rPr>
                                <w:rFonts w:ascii="Cambria Math" w:eastAsiaTheme="minorEastAsia" w:hAnsi="Cambria Math"/>
                              </w:rPr>
                            </w:pPr>
                          </w:p>
                          <w:p w:rsidR="001B4A72" w:rsidRPr="00E4496B" w:rsidRDefault="001B4A72" w:rsidP="00D02F21">
                            <w:pPr>
                              <w:pStyle w:val="ListParagraph"/>
                              <w:numPr>
                                <w:ilvl w:val="0"/>
                                <w:numId w:val="49"/>
                              </w:numPr>
                              <w:ind w:left="567" w:hanging="567"/>
                              <w:rPr>
                                <w:rFonts w:ascii="Cambria Math" w:eastAsiaTheme="minorEastAsia" w:hAnsi="Cambria Math"/>
                              </w:rPr>
                            </w:pPr>
                            <w:r w:rsidRPr="00E4496B">
                              <w:rPr>
                                <w:rFonts w:ascii="Cambria" w:hAnsi="Cambria"/>
                              </w:rPr>
                              <w:t>Lös ekvationen</w:t>
                            </w:r>
                          </w:p>
                          <w:p w:rsidR="001B4A72" w:rsidRPr="00E4496B" w:rsidRDefault="001B4A72" w:rsidP="00D02F21">
                            <w:pPr>
                              <w:pStyle w:val="ListParagraph"/>
                              <w:numPr>
                                <w:ilvl w:val="0"/>
                                <w:numId w:val="129"/>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x-3</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5-x</m:t>
                                  </m:r>
                                </m:e>
                              </m:d>
                            </m:oMath>
                          </w:p>
                          <w:p w:rsidR="001B4A72" w:rsidRDefault="001B4A72" w:rsidP="00D02F21">
                            <w:pPr>
                              <w:pStyle w:val="ListParagraph"/>
                              <w:numPr>
                                <w:ilvl w:val="0"/>
                                <w:numId w:val="129"/>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x-1</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x+2</m:t>
                                  </m:r>
                                </m:e>
                              </m:d>
                              <m:r>
                                <m:rPr>
                                  <m:sty m:val="p"/>
                                </m:rPr>
                                <w:rPr>
                                  <w:rFonts w:ascii="Cambria Math" w:eastAsiaTheme="minorEastAsia" w:hAnsi="Cambria Math"/>
                                </w:rPr>
                                <m:t>=5</m:t>
                              </m:r>
                            </m:oMath>
                          </w:p>
                          <w:p w:rsidR="001B4A72" w:rsidRPr="00E4496B" w:rsidRDefault="001B4A72" w:rsidP="00D02F21">
                            <w:pPr>
                              <w:pStyle w:val="ListParagraph"/>
                              <w:numPr>
                                <w:ilvl w:val="0"/>
                                <w:numId w:val="129"/>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x-7</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2x-2</m:t>
                                  </m:r>
                                </m:e>
                              </m:d>
                            </m:oMath>
                          </w:p>
                          <w:p w:rsidR="001B4A72" w:rsidRPr="00354EB1" w:rsidRDefault="001B4A72" w:rsidP="00D02F21">
                            <w:pPr>
                              <w:ind w:left="567"/>
                              <w:rPr>
                                <w:rFonts w:ascii="Cambria" w:eastAsiaTheme="minorEastAsia" w:hAnsi="Cambria"/>
                                <w:sz w:val="24"/>
                                <w:szCs w:val="24"/>
                              </w:rPr>
                            </w:pPr>
                          </w:p>
                          <w:p w:rsidR="001B4A72" w:rsidRPr="005B3167" w:rsidRDefault="001B4A72" w:rsidP="00D02F21">
                            <w:pPr>
                              <w:spacing w:line="360" w:lineRule="auto"/>
                              <w:rPr>
                                <w:rFonts w:ascii="Cambria Math" w:eastAsiaTheme="minorEastAsia" w:hAnsi="Cambria Math"/>
                              </w:rPr>
                            </w:pPr>
                          </w:p>
                          <w:p w:rsidR="001B4A72" w:rsidRPr="00354EB1" w:rsidRDefault="001B4A72" w:rsidP="00D02F21">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9" o:spid="_x0000_s1103" type="#_x0000_t202" style="position:absolute;left:0;text-align:left;margin-left:268.4pt;margin-top:9.4pt;width:209.85pt;height:420.75pt;z-index:252477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" filled="f" stroked="f" strokeweight=".5pt">
                <v:textbox>
                  <w:txbxContent>
                    <w:p w:rsidR="001B4A72" w:rsidRPr="00E4496B" w:rsidRDefault="001B4A72" w:rsidP="00707437">
                      <w:pPr>
                        <w:pStyle w:val="ListParagraph"/>
                        <w:numPr>
                          <w:ilvl w:val="0"/>
                          <w:numId w:val="49"/>
                        </w:numPr>
                        <w:ind w:left="567" w:hanging="567"/>
                        <w:rPr>
                          <w:rFonts w:ascii="Cambria" w:hAnsi="Cambria"/>
                        </w:rPr>
                      </w:pPr>
                      <w:r>
                        <w:rPr>
                          <w:rFonts w:ascii="Cambria" w:hAnsi="Cambria"/>
                        </w:rPr>
                        <w:t>Lös ekv</w:t>
                      </w:r>
                      <w:r w:rsidRPr="00E4496B">
                        <w:rPr>
                          <w:rFonts w:ascii="Cambria" w:hAnsi="Cambria"/>
                        </w:rPr>
                        <w:t>tionen</w:t>
                      </w:r>
                    </w:p>
                    <w:p w:rsidR="001B4A72" w:rsidRPr="00E4496B" w:rsidRDefault="001B4A72" w:rsidP="00D02F21">
                      <w:pPr>
                        <w:pStyle w:val="ListParagraph"/>
                        <w:numPr>
                          <w:ilvl w:val="0"/>
                          <w:numId w:val="127"/>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+5</m:t>
                            </m:r>
                          </m:e>
                        </m:d>
                        <m:r>
                          <m:rPr>
                            <m:sty m:val="p"/>
                          </m:rPr>
                          <w:rPr>
                            <w:rFonts w:ascii="Cambria Math" w:eastAsiaTheme="minorEastAsia" w:hAnsi="Cambria Math"/>
                          </w:rPr>
                          <m:t>=2</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7</m:t>
                            </m:r>
                            <m:r>
                              <w:rPr>
                                <w:rFonts w:ascii="Cambria Math" w:eastAsiaTheme="minorEastAsia" w:hAnsi="Cambria Math"/>
                              </w:rPr>
                              <m:t>x</m:t>
                            </m:r>
                            <m:r>
                              <m:rPr>
                                <m:sty m:val="p"/>
                              </m:rPr>
                              <w:rPr>
                                <w:rFonts w:ascii="Cambria Math" w:eastAsiaTheme="minorEastAsia" w:hAnsi="Cambria Math"/>
                              </w:rPr>
                              <m:t>-7</m:t>
                            </m:r>
                          </m:e>
                        </m:d>
                        <m:r>
                          <m:rPr>
                            <m:sty m:val="p"/>
                          </m:rPr>
                          <w:rPr>
                            <w:rFonts w:ascii="Cambria Math" w:eastAsiaTheme="minorEastAsia" w:hAnsi="Cambria Math"/>
                          </w:rPr>
                          <m:t>=7</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m:rPr>
                                <m:sty m:val="p"/>
                              </m:rPr>
                              <w:rPr>
                                <w:rFonts w:ascii="Cambria Math" w:eastAsiaTheme="minorEastAsia" w:hAnsi="Cambria Math"/>
                              </w:rPr>
                              <m:t>6-3</m:t>
                            </m:r>
                            <m:r>
                              <w:rPr>
                                <w:rFonts w:ascii="Cambria Math" w:eastAsiaTheme="minorEastAsia" w:hAnsi="Cambria Math"/>
                              </w:rPr>
                              <m:t>x</m:t>
                            </m:r>
                          </m:e>
                        </m:d>
                        <m:r>
                          <m:rPr>
                            <m:sty m:val="p"/>
                          </m:rPr>
                          <w:rPr>
                            <w:rFonts w:ascii="Cambria Math" w:eastAsiaTheme="minorEastAsia" w:hAnsi="Cambria Math"/>
                          </w:rPr>
                          <m:t>-9=0</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r>
                          <w:rPr>
                            <w:rFonts w:ascii="Cambria Math" w:eastAsiaTheme="minorEastAsia" w:hAnsi="Cambria Math"/>
                          </w:rPr>
                          <m:t>4</m:t>
                        </m:r>
                        <m:d>
                          <m:dPr>
                            <m:begChr m:val="|"/>
                            <m:endChr m:val="|"/>
                            <m:ctrlPr>
                              <w:rPr>
                                <w:rFonts w:ascii="Cambria Math" w:eastAsiaTheme="minorEastAsia" w:hAnsi="Cambria Math"/>
                                <w:i/>
                              </w:rPr>
                            </m:ctrlPr>
                          </m:dPr>
                          <m:e>
                            <m:r>
                              <w:rPr>
                                <w:rFonts w:ascii="Cambria Math" w:eastAsiaTheme="minorEastAsia" w:hAnsi="Cambria Math"/>
                              </w:rPr>
                              <m:t>2x-1</m:t>
                            </m:r>
                          </m:e>
                        </m:d>
                        <m:r>
                          <w:rPr>
                            <w:rFonts w:ascii="Cambria Math" w:eastAsiaTheme="minorEastAsia" w:hAnsi="Cambria Math"/>
                          </w:rPr>
                          <m:t>-12=0</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r>
                          <w:rPr>
                            <w:rFonts w:ascii="Cambria Math" w:eastAsiaTheme="minorEastAsia" w:hAnsi="Cambria Math"/>
                          </w:rPr>
                          <m:t>3</m:t>
                        </m:r>
                        <m:d>
                          <m:dPr>
                            <m:begChr m:val="|"/>
                            <m:endChr m:val="|"/>
                            <m:ctrlPr>
                              <w:rPr>
                                <w:rFonts w:ascii="Cambria Math" w:eastAsiaTheme="minorEastAsia" w:hAnsi="Cambria Math"/>
                                <w:i/>
                              </w:rPr>
                            </m:ctrlPr>
                          </m:dPr>
                          <m:e>
                            <m:r>
                              <w:rPr>
                                <w:rFonts w:ascii="Cambria Math" w:eastAsiaTheme="minorEastAsia" w:hAnsi="Cambria Math"/>
                              </w:rPr>
                              <m:t>4-3x</m:t>
                            </m:r>
                          </m:e>
                        </m:d>
                        <m:r>
                          <w:rPr>
                            <w:rFonts w:ascii="Cambria Math" w:eastAsiaTheme="minorEastAsia" w:hAnsi="Cambria Math"/>
                          </w:rPr>
                          <m:t>+7=25</m:t>
                        </m:r>
                      </m:oMath>
                    </w:p>
                    <w:p w:rsidR="001B4A72" w:rsidRDefault="001B4A72" w:rsidP="00D02F21">
                      <w:pPr>
                        <w:pStyle w:val="ListParagraph"/>
                        <w:numPr>
                          <w:ilvl w:val="0"/>
                          <w:numId w:val="127"/>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2</m:t>
                            </m:r>
                            <m:d>
                              <m:dPr>
                                <m:ctrlPr>
                                  <w:rPr>
                                    <w:rFonts w:ascii="Cambria Math" w:eastAsiaTheme="minorEastAsia" w:hAnsi="Cambria Math"/>
                                    <w:i/>
                                  </w:rPr>
                                </m:ctrlPr>
                              </m:dPr>
                              <m:e>
                                <m:r>
                                  <w:rPr>
                                    <w:rFonts w:ascii="Cambria Math" w:eastAsiaTheme="minorEastAsia" w:hAnsi="Cambria Math"/>
                                  </w:rPr>
                                  <m:t>5-3x</m:t>
                                </m:r>
                              </m:e>
                            </m:d>
                          </m:e>
                        </m:d>
                        <m:r>
                          <w:rPr>
                            <w:rFonts w:ascii="Cambria Math" w:eastAsiaTheme="minorEastAsia" w:hAnsi="Cambria Math"/>
                          </w:rPr>
                          <m:t>-14=0</m:t>
                        </m:r>
                      </m:oMath>
                    </w:p>
                    <w:p w:rsidR="001B4A72" w:rsidRDefault="001B4A72" w:rsidP="00D02F21">
                      <w:pPr>
                        <w:pStyle w:val="ListParagraph"/>
                        <w:spacing w:line="360" w:lineRule="auto"/>
                        <w:ind w:left="969"/>
                        <w:rPr>
                          <w:rFonts w:ascii="Cambria Math" w:eastAsiaTheme="minorEastAsia" w:hAnsi="Cambria Math"/>
                        </w:rPr>
                      </w:pPr>
                    </w:p>
                    <w:p w:rsidR="001B4A72" w:rsidRPr="00E4496B" w:rsidRDefault="001B4A72" w:rsidP="00D02F21">
                      <w:pPr>
                        <w:pStyle w:val="ListParagraph"/>
                        <w:numPr>
                          <w:ilvl w:val="0"/>
                          <w:numId w:val="49"/>
                        </w:numPr>
                        <w:ind w:left="567" w:hanging="567"/>
                        <w:rPr>
                          <w:rFonts w:ascii="Cambria Math" w:eastAsiaTheme="minorEastAsia" w:hAnsi="Cambria Math"/>
                        </w:rPr>
                      </w:pPr>
                      <w:r w:rsidRPr="00E4496B">
                        <w:rPr>
                          <w:rFonts w:ascii="Cambria" w:hAnsi="Cambria"/>
                        </w:rPr>
                        <w:t>Lös ekvationen</w:t>
                      </w:r>
                    </w:p>
                    <w:p w:rsidR="001B4A72" w:rsidRPr="008979BC" w:rsidRDefault="001B4A72" w:rsidP="00D02F21">
                      <w:pPr>
                        <w:pStyle w:val="ListParagraph"/>
                        <w:numPr>
                          <w:ilvl w:val="0"/>
                          <w:numId w:val="128"/>
                        </w:numPr>
                        <w:spacing w:line="360" w:lineRule="auto"/>
                        <w:rPr>
                          <w:rFonts w:ascii="Cambria Math" w:eastAsiaTheme="minorEastAsia" w:hAnsi="Cambria Math"/>
                          <w:oMath/>
                        </w:rPr>
                      </w:pPr>
                      <m:oMath>
                        <m:r>
                          <w:rPr>
                            <w:rFonts w:ascii="Cambria Math" w:eastAsiaTheme="minorEastAsia" w:hAnsi="Cambria Math"/>
                          </w:rPr>
                          <m:t>2</m:t>
                        </m:r>
                        <m:d>
                          <m:dPr>
                            <m:begChr m:val="|"/>
                            <m:endChr m:val="|"/>
                            <m:ctrlPr>
                              <w:rPr>
                                <w:rFonts w:ascii="Cambria Math" w:eastAsiaTheme="minorEastAsia" w:hAnsi="Cambria Math"/>
                              </w:rPr>
                            </m:ctrlPr>
                          </m:dPr>
                          <m:e>
                            <m:r>
                              <w:rPr>
                                <w:rFonts w:ascii="Cambria Math" w:eastAsiaTheme="minorEastAsia" w:hAnsi="Cambria Math"/>
                              </w:rPr>
                              <m:t>x</m:t>
                            </m:r>
                          </m:e>
                        </m:d>
                        <m:r>
                          <w:rPr>
                            <w:rFonts w:ascii="Cambria Math" w:eastAsiaTheme="minorEastAsia" w:hAnsi="Cambria Math"/>
                          </w:rPr>
                          <m:t>+x=1</m:t>
                        </m:r>
                      </m:oMath>
                    </w:p>
                    <w:p w:rsidR="001B4A72" w:rsidRPr="008979BC" w:rsidRDefault="001B4A72" w:rsidP="00D02F21">
                      <w:pPr>
                        <w:pStyle w:val="ListParagraph"/>
                        <w:numPr>
                          <w:ilvl w:val="0"/>
                          <w:numId w:val="128"/>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x+2</m:t>
                            </m:r>
                          </m:e>
                        </m:d>
                        <m:r>
                          <w:rPr>
                            <w:rFonts w:ascii="Cambria Math" w:eastAsiaTheme="minorEastAsia" w:hAnsi="Cambria Math"/>
                          </w:rPr>
                          <m:t>+x=1</m:t>
                        </m:r>
                      </m:oMath>
                    </w:p>
                    <w:p w:rsidR="001B4A72" w:rsidRPr="008979BC" w:rsidRDefault="001B4A72" w:rsidP="00D02F21">
                      <w:pPr>
                        <w:pStyle w:val="ListParagraph"/>
                        <w:numPr>
                          <w:ilvl w:val="0"/>
                          <w:numId w:val="128"/>
                        </w:numPr>
                        <w:spacing w:line="360" w:lineRule="auto"/>
                        <w:ind w:left="969" w:hanging="342"/>
                        <w:rPr>
                          <w:rFonts w:ascii="Cambria Math" w:eastAsiaTheme="minorEastAsia" w:hAnsi="Cambria Math"/>
                          <w:oMath/>
                        </w:rPr>
                      </w:pPr>
                      <m:oMath>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=5-3x</m:t>
                        </m:r>
                      </m:oMath>
                    </w:p>
                    <w:p w:rsidR="001B4A72" w:rsidRDefault="001B4A72" w:rsidP="00D02F21">
                      <w:pPr>
                        <w:pStyle w:val="ListParagraph"/>
                        <w:numPr>
                          <w:ilvl w:val="0"/>
                          <w:numId w:val="128"/>
                        </w:numPr>
                        <w:spacing w:line="360" w:lineRule="auto"/>
                        <w:ind w:left="969" w:hanging="342"/>
                        <w:rPr>
                          <w:rFonts w:ascii="Cambria Math" w:eastAsiaTheme="minorEastAsia" w:hAnsi="Cambria Math"/>
                        </w:rPr>
                      </w:pPr>
                      <m:oMath>
                        <m:r>
                          <w:rPr>
                            <w:rFonts w:ascii="Cambria Math" w:eastAsiaTheme="minorEastAsia" w:hAnsi="Cambria Math"/>
                          </w:rPr>
                          <m:t>x+</m:t>
                        </m:r>
                        <m:d>
                          <m:dPr>
                            <m:begChr m:val="|"/>
                            <m:endChr m:val="|"/>
                            <m:ctrlPr>
                              <w:rPr>
                                <w:rFonts w:ascii="Cambria Math" w:eastAsiaTheme="minorEastAsia" w:hAnsi="Cambria Math"/>
                              </w:rPr>
                            </m:ctrlPr>
                          </m:dPr>
                          <m:e>
                            <m:r>
                              <w:rPr>
                                <w:rFonts w:ascii="Cambria Math" w:eastAsiaTheme="minorEastAsia" w:hAnsi="Cambria Math"/>
                              </w:rPr>
                              <m:t>x-3</m:t>
                            </m:r>
                          </m:e>
                        </m:d>
                        <m:r>
                          <w:rPr>
                            <w:rFonts w:ascii="Cambria Math" w:eastAsiaTheme="minorEastAsia" w:hAnsi="Cambria Math"/>
                          </w:rPr>
                          <m:t>=5</m:t>
                        </m:r>
                      </m:oMath>
                    </w:p>
                    <w:p w:rsidR="001B4A72" w:rsidRDefault="001B4A72" w:rsidP="00D02F21">
                      <w:pPr>
                        <w:pStyle w:val="ListParagraph"/>
                        <w:numPr>
                          <w:ilvl w:val="0"/>
                          <w:numId w:val="128"/>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3x+2</m:t>
                            </m:r>
                          </m:e>
                        </m:d>
                        <m:r>
                          <w:rPr>
                            <w:rFonts w:ascii="Cambria Math" w:eastAsiaTheme="minorEastAsia" w:hAnsi="Cambria Math"/>
                          </w:rPr>
                          <m:t>=4x+5</m:t>
                        </m:r>
                      </m:oMath>
                    </w:p>
                    <w:p w:rsidR="001B4A72" w:rsidRDefault="001B4A72" w:rsidP="00D02F21">
                      <w:pPr>
                        <w:pStyle w:val="ListParagraph"/>
                        <w:numPr>
                          <w:ilvl w:val="0"/>
                          <w:numId w:val="128"/>
                        </w:numPr>
                        <w:spacing w:line="360" w:lineRule="auto"/>
                        <w:ind w:left="969" w:hanging="342"/>
                        <w:rPr>
                          <w:rFonts w:ascii="Cambria Math" w:eastAsiaTheme="minorEastAsia" w:hAnsi="Cambria Math"/>
                        </w:rPr>
                      </w:pPr>
                      <m:oMath>
                        <m:r>
                          <w:rPr>
                            <w:rFonts w:ascii="Cambria Math" w:eastAsiaTheme="minorEastAsia" w:hAnsi="Cambria Math"/>
                          </w:rPr>
                          <m:t>5</m:t>
                        </m:r>
                        <m:d>
                          <m:dPr>
                            <m:begChr m:val="|"/>
                            <m:endChr m:val="|"/>
                            <m:ctrlPr>
                              <w:rPr>
                                <w:rFonts w:ascii="Cambria Math" w:eastAsiaTheme="minorEastAsia" w:hAnsi="Cambria Math"/>
                                <w:i/>
                              </w:rPr>
                            </m:ctrlPr>
                          </m:dPr>
                          <m:e>
                            <m:r>
                              <w:rPr>
                                <w:rFonts w:ascii="Cambria Math" w:eastAsiaTheme="minorEastAsia" w:hAnsi="Cambria Math"/>
                              </w:rPr>
                              <m:t>2-3x</m:t>
                            </m:r>
                          </m:e>
                        </m:d>
                        <m:r>
                          <w:rPr>
                            <w:rFonts w:ascii="Cambria Math" w:eastAsiaTheme="minorEastAsia" w:hAnsi="Cambria Math"/>
                          </w:rPr>
                          <m:t>-7=17x+3</m:t>
                        </m:r>
                      </m:oMath>
                    </w:p>
                    <w:p w:rsidR="001B4A72" w:rsidRDefault="001B4A72" w:rsidP="00D02F21">
                      <w:pPr>
                        <w:spacing w:line="360" w:lineRule="auto"/>
                        <w:rPr>
                          <w:rFonts w:ascii="Cambria Math" w:eastAsiaTheme="minorEastAsia" w:hAnsi="Cambria Math"/>
                        </w:rPr>
                      </w:pPr>
                    </w:p>
                    <w:p w:rsidR="001B4A72" w:rsidRPr="00E4496B" w:rsidRDefault="001B4A72" w:rsidP="00D02F21">
                      <w:pPr>
                        <w:pStyle w:val="ListParagraph"/>
                        <w:numPr>
                          <w:ilvl w:val="0"/>
                          <w:numId w:val="49"/>
                        </w:numPr>
                        <w:ind w:left="567" w:hanging="567"/>
                        <w:rPr>
                          <w:rFonts w:ascii="Cambria Math" w:eastAsiaTheme="minorEastAsia" w:hAnsi="Cambria Math"/>
                        </w:rPr>
                      </w:pPr>
                      <w:r w:rsidRPr="00E4496B">
                        <w:rPr>
                          <w:rFonts w:ascii="Cambria" w:hAnsi="Cambria"/>
                        </w:rPr>
                        <w:t>Lös ekvationen</w:t>
                      </w:r>
                    </w:p>
                    <w:p w:rsidR="001B4A72" w:rsidRPr="00E4496B" w:rsidRDefault="001B4A72" w:rsidP="00D02F21">
                      <w:pPr>
                        <w:pStyle w:val="ListParagraph"/>
                        <w:numPr>
                          <w:ilvl w:val="0"/>
                          <w:numId w:val="129"/>
                        </w:numPr>
                        <w:spacing w:line="360" w:lineRule="auto"/>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x-3</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5-x</m:t>
                            </m:r>
                          </m:e>
                        </m:d>
                      </m:oMath>
                    </w:p>
                    <w:p w:rsidR="001B4A72" w:rsidRDefault="001B4A72" w:rsidP="00D02F21">
                      <w:pPr>
                        <w:pStyle w:val="ListParagraph"/>
                        <w:numPr>
                          <w:ilvl w:val="0"/>
                          <w:numId w:val="129"/>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rPr>
                            </m:ctrlPr>
                          </m:dPr>
                          <m:e>
                            <m:r>
                              <w:rPr>
                                <w:rFonts w:ascii="Cambria Math" w:eastAsiaTheme="minorEastAsia" w:hAnsi="Cambria Math"/>
                              </w:rPr>
                              <m:t>x-1</m:t>
                            </m:r>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x+2</m:t>
                            </m:r>
                          </m:e>
                        </m:d>
                        <m:r>
                          <m:rPr>
                            <m:sty m:val="p"/>
                          </m:rPr>
                          <w:rPr>
                            <w:rFonts w:ascii="Cambria Math" w:eastAsiaTheme="minorEastAsia" w:hAnsi="Cambria Math"/>
                          </w:rPr>
                          <m:t>=5</m:t>
                        </m:r>
                      </m:oMath>
                    </w:p>
                    <w:p w:rsidR="001B4A72" w:rsidRPr="00E4496B" w:rsidRDefault="001B4A72" w:rsidP="00D02F21">
                      <w:pPr>
                        <w:pStyle w:val="ListParagraph"/>
                        <w:numPr>
                          <w:ilvl w:val="0"/>
                          <w:numId w:val="129"/>
                        </w:numPr>
                        <w:spacing w:line="360" w:lineRule="auto"/>
                        <w:ind w:left="969" w:hanging="342"/>
                        <w:rPr>
                          <w:rFonts w:ascii="Cambria Math" w:eastAsiaTheme="minorEastAsia" w:hAnsi="Cambria Math"/>
                        </w:rPr>
                      </w:pPr>
                      <m:oMath>
                        <m:d>
                          <m:dPr>
                            <m:begChr m:val="|"/>
                            <m:endChr m:val="|"/>
                            <m:ctrlPr>
                              <w:rPr>
                                <w:rFonts w:ascii="Cambria Math" w:eastAsiaTheme="minorEastAsia" w:hAnsi="Cambria Math"/>
                                <w:i/>
                              </w:rPr>
                            </m:ctrlPr>
                          </m:dPr>
                          <m:e>
                            <m:r>
                              <w:rPr>
                                <w:rFonts w:ascii="Cambria Math" w:eastAsiaTheme="minorEastAsia" w:hAnsi="Cambria Math"/>
                              </w:rPr>
                              <m:t>x-7</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2x-2</m:t>
                            </m:r>
                          </m:e>
                        </m:d>
                      </m:oMath>
                    </w:p>
                    <w:p w:rsidR="001B4A72" w:rsidRPr="00354EB1" w:rsidRDefault="001B4A72" w:rsidP="00D02F21">
                      <w:pPr>
                        <w:ind w:left="567"/>
                        <w:rPr>
                          <w:rFonts w:ascii="Cambria" w:eastAsiaTheme="minorEastAsia" w:hAnsi="Cambria"/>
                          <w:sz w:val="24"/>
                          <w:szCs w:val="24"/>
                        </w:rPr>
                      </w:pPr>
                    </w:p>
                    <w:p w:rsidR="001B4A72" w:rsidRPr="005B3167" w:rsidRDefault="001B4A72" w:rsidP="00D02F21">
                      <w:pPr>
                        <w:spacing w:line="360" w:lineRule="auto"/>
                        <w:rPr>
                          <w:rFonts w:ascii="Cambria Math" w:eastAsiaTheme="minorEastAsia" w:hAnsi="Cambria Math"/>
                        </w:rPr>
                      </w:pPr>
                    </w:p>
                    <w:p w:rsidR="001B4A72" w:rsidRPr="00354EB1" w:rsidRDefault="001B4A72" w:rsidP="00D02F21">
                      <w:pPr>
                        <w:ind w:left="567"/>
                        <w:rPr>
                          <w:rFonts w:ascii="Cambria" w:hAnsi="Cambria"/>
                          <w:sz w:val="24"/>
                          <w:szCs w:val="24"/>
                        </w:rPr>
                      </w:pPr>
                    </w:p>
                  </w:txbxContent>
                </v:textbox>
                <w10:wrap anchorx="margin"/>
              </v:shape>
            </w:pict>
          </mc:Fallback>
        </mc:AlternateContent>
      </w:r>
    </w:p>
    <w:p w:rsidR="00D25A1F" w:rsidRDefault="00D02F21" w:rsidP="00C05254">
      <w:pPr>
        <w:pStyle w:val="KursbuntNormal"/>
        <w:tabs>
          <w:tab w:val="left" w:pos="2337"/>
          <w:tab w:val="left" w:pos="6384"/>
        </w:tabs>
        <w:ind w:hanging="1985"/>
      </w:pPr>
      <w:r w:rsidRPr="00A6712A">
        <w:rPr>
          <w:noProof/>
          <w:lang w:eastAsia="sv-SE"/>
        </w:rPr>
        <mc:AlternateContent>
          <mc:Choice Requires="wps">
            <w:drawing>
              <wp:anchor distT="0" distB="0" distL="114300" distR="114300" simplePos="0" relativeHeight="252474880" behindDoc="0" locked="0" layoutInCell="1" allowOverlap="1" wp14:anchorId="418A6008" wp14:editId="7492E793">
                <wp:simplePos x="0" y="0"/>
                <wp:positionH relativeFrom="margin">
                  <wp:posOffset>108585</wp:posOffset>
                </wp:positionH>
                <wp:positionV relativeFrom="paragraph">
                  <wp:posOffset>-59055</wp:posOffset>
                </wp:positionV>
                <wp:extent cx="2665095" cy="5612130"/>
                <wp:effectExtent l="0" t="0" r="0" b="7620"/>
                <wp:wrapNone/>
                <wp:docPr id="16" name="Textruta 16"/>
                <wp:cNvGraphicFramePr/>
                <a:graphic xmlns:a="http://schemas.openxmlformats.org/drawingml/2006/main">
                  <a:graphicData uri="http://schemas.microsoft.com/office/word/2010/wordprocessingShape">
                    <wps:wsp>
                      <wps:cNvSpPr txBox="1"/>
                      <wps:spPr>
                        <a:xfrm>
                          <a:off x="0" y="0"/>
                          <a:ext cx="2665095" cy="56121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DB366D">
                            <w:pPr>
                              <w:pStyle w:val="ListParagraph"/>
                              <w:numPr>
                                <w:ilvl w:val="0"/>
                                <w:numId w:val="130"/>
                              </w:numPr>
                              <w:ind w:left="567" w:hanging="567"/>
                              <w:rPr>
                                <w:rFonts w:ascii="Cambria" w:hAnsi="Cambria"/>
                              </w:rPr>
                            </w:pPr>
                            <w:r>
                              <w:rPr>
                                <w:rFonts w:ascii="Cambria" w:hAnsi="Cambria"/>
                              </w:rPr>
                              <w:t>Beräkna genom att ta bort absolutbeloppets tecken.</w:t>
                            </w:r>
                          </w:p>
                          <w:p w:rsidR="001B4A72" w:rsidRPr="00143EE4" w:rsidRDefault="001B4A72" w:rsidP="00D02F21">
                            <w:pPr>
                              <w:pStyle w:val="ListParagraph"/>
                              <w:numPr>
                                <w:ilvl w:val="0"/>
                                <w:numId w:val="95"/>
                              </w:numPr>
                              <w:spacing w:before="240"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5-7</m:t>
                                  </m:r>
                                </m:e>
                              </m:d>
                            </m:oMath>
                          </w:p>
                          <w:p w:rsidR="001B4A72" w:rsidRPr="00143EE4"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7-5</m:t>
                                  </m:r>
                                </m:e>
                              </m:d>
                            </m:oMath>
                          </w:p>
                          <w:p w:rsidR="001B4A72" w:rsidRPr="00143EE4"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4-a</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2a-8</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1B4A72" w:rsidRDefault="001B4A72" w:rsidP="00D02F21">
                            <w:pPr>
                              <w:pStyle w:val="ListParagraph"/>
                              <w:numPr>
                                <w:ilvl w:val="0"/>
                                <w:numId w:val="95"/>
                              </w:numPr>
                              <w:spacing w:line="360" w:lineRule="auto"/>
                              <w:ind w:left="913" w:hanging="284"/>
                              <w:rPr>
                                <w:rFonts w:ascii="Cambria" w:hAnsi="Cambria"/>
                              </w:rPr>
                            </w:pPr>
                            <m:oMath>
                              <m:r>
                                <w:rPr>
                                  <w:rFonts w:ascii="Cambria Math" w:hAnsi="Cambria Math"/>
                                </w:rPr>
                                <m:t>4+</m:t>
                              </m:r>
                              <m:d>
                                <m:dPr>
                                  <m:begChr m:val="|"/>
                                  <m:endChr m:val="|"/>
                                  <m:ctrlPr>
                                    <w:rPr>
                                      <w:rFonts w:ascii="Cambria Math" w:hAnsi="Cambria Math"/>
                                      <w:i/>
                                    </w:rPr>
                                  </m:ctrlPr>
                                </m:dPr>
                                <m:e>
                                  <m:r>
                                    <w:rPr>
                                      <w:rFonts w:ascii="Cambria Math" w:hAnsi="Cambria Math"/>
                                    </w:rPr>
                                    <m:t>a</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-8</m:t>
                                  </m:r>
                                </m:e>
                              </m:d>
                              <m:r>
                                <w:rPr>
                                  <w:rFonts w:ascii="Cambria Math" w:hAnsi="Cambria Math"/>
                                </w:rPr>
                                <m:t>+</m:t>
                              </m:r>
                              <m:d>
                                <m:dPr>
                                  <m:begChr m:val="|"/>
                                  <m:endChr m:val="|"/>
                                  <m:ctrlPr>
                                    <w:rPr>
                                      <w:rFonts w:ascii="Cambria Math" w:hAnsi="Cambria Math"/>
                                      <w:i/>
                                    </w:rPr>
                                  </m:ctrlPr>
                                </m:dPr>
                                <m:e>
                                  <m:r>
                                    <w:rPr>
                                      <w:rFonts w:ascii="Cambria Math" w:hAnsi="Cambria Math"/>
                                    </w:rPr>
                                    <m:t>-a</m:t>
                                  </m:r>
                                </m:e>
                              </m:d>
                            </m:oMath>
                          </w:p>
                          <w:p w:rsidR="001B4A72" w:rsidRPr="00846DA6" w:rsidRDefault="001B4A72" w:rsidP="00D02F21">
                            <w:pPr>
                              <w:rPr>
                                <w:rFonts w:ascii="Cambria" w:hAnsi="Cambria"/>
                                <w:sz w:val="24"/>
                                <w:szCs w:val="24"/>
                              </w:rPr>
                            </w:pPr>
                          </w:p>
                          <w:p w:rsidR="001B4A72" w:rsidRPr="00846DA6" w:rsidRDefault="001B4A72" w:rsidP="00DB366D">
                            <w:pPr>
                              <w:pStyle w:val="ListParagraph"/>
                              <w:numPr>
                                <w:ilvl w:val="0"/>
                                <w:numId w:val="130"/>
                              </w:numPr>
                              <w:ind w:left="567" w:hanging="567"/>
                              <w:rPr>
                                <w:rFonts w:ascii="Cambria" w:hAnsi="Cambria"/>
                              </w:rPr>
                            </w:pPr>
                            <w:r>
                              <w:rPr>
                                <w:rFonts w:ascii="Cambria" w:hAnsi="Cambria"/>
                              </w:rPr>
                              <w:t>Lösningen till ekvationen</w:t>
                            </w:r>
                            <w:r>
                              <w:rPr>
                                <w:rFonts w:ascii="Cambria" w:hAnsi="Cambria"/>
                              </w:rPr>
                              <w:br/>
                            </w:r>
                            <m:oMathPara>
                              <m:oMathParaPr>
                                <m:jc m:val="left"/>
                              </m:oMathParaPr>
                              <m:oMath>
                                <m:d>
                                  <m:dPr>
                                    <m:begChr m:val="|"/>
                                    <m:endChr m:val="|"/>
                                    <m:ctrlPr>
                                      <w:rPr>
                                        <w:rFonts w:ascii="Cambria Math" w:hAnsi="Cambria Math"/>
                                        <w:i/>
                                      </w:rPr>
                                    </m:ctrlPr>
                                  </m:dPr>
                                  <m:e>
                                    <m:r>
                                      <w:rPr>
                                        <w:rFonts w:ascii="Cambria Math" w:hAnsi="Cambria Math"/>
                                      </w:rPr>
                                      <m:t>x-a</m:t>
                                    </m:r>
                                  </m:e>
                                </m:d>
                                <m:r>
                                  <w:rPr>
                                    <w:rFonts w:ascii="Cambria Math" w:hAnsi="Cambria Math"/>
                                  </w:rPr>
                                  <m:t>=b</m:t>
                                </m:r>
                                <m:r>
                                  <m:rPr>
                                    <m:sty m:val="p"/>
                                  </m:rPr>
                                  <w:rPr>
                                    <w:rFonts w:ascii="Cambria" w:hAnsi="Cambria"/>
                                  </w:rPr>
                                  <w:br/>
                                </m:r>
                              </m:oMath>
                            </m:oMathPara>
                            <w:r>
                              <w:rPr>
                                <w:rFonts w:ascii="Cambria" w:hAnsi="Cambria"/>
                              </w:rPr>
                              <w:t xml:space="preserve">är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=-1</m:t>
                              </m:r>
                              <m:r>
                                <m:rPr>
                                  <m:nor/>
                                </m:rPr>
                                <w:rPr>
                                  <w:rFonts w:ascii="Cambria Math" w:hAnsi="Cambria Math"/>
                                </w:rPr>
                                <m:t xml:space="preserve"> och </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=7</m:t>
                              </m:r>
                            </m:oMath>
                            <w:r>
                              <w:rPr>
                                <w:rFonts w:ascii="Cambria" w:hAnsi="Cambria"/>
                              </w:rPr>
                              <w:br/>
                              <w:t xml:space="preserve">Bestäm konstanterna </w:t>
                            </w:r>
                            <m:oMath>
                              <m:r>
                                <w:rPr>
                                  <w:rFonts w:ascii="Cambria Math" w:hAnsi="Cambria Math"/>
                                </w:rPr>
                                <m:t>a</m:t>
                              </m:r>
                              <m:r>
                                <m:rPr>
                                  <m:nor/>
                                </m:rPr>
                                <w:rPr>
                                  <w:rFonts w:ascii="Cambria Math" w:hAnsi="Cambria Math"/>
                                </w:rPr>
                                <m:t xml:space="preserve"> och </m:t>
                              </m:r>
                              <m:r>
                                <w:rPr>
                                  <w:rFonts w:ascii="Cambria Math" w:hAnsi="Cambria Math"/>
                                </w:rPr>
                                <m:t>b</m:t>
                              </m:r>
                            </m:oMath>
                            <w:r>
                              <w:rPr>
                                <w:rFonts w:ascii="Cambria" w:hAnsi="Cambria"/>
                              </w:rPr>
                              <w:t>.</w:t>
                            </w:r>
                          </w:p>
                          <w:p w:rsidR="001B4A72" w:rsidRPr="00846DA6" w:rsidRDefault="001B4A72" w:rsidP="00D02F21">
                            <w:pPr>
                              <w:pStyle w:val="ListParagraph"/>
                              <w:ind w:left="912"/>
                              <w:rPr>
                                <w:rFonts w:ascii="Cambria" w:hAnsi="Cambria"/>
                              </w:rPr>
                            </w:pPr>
                          </w:p>
                          <w:p w:rsidR="001B4A72" w:rsidRPr="00E4496B" w:rsidRDefault="001B4A72" w:rsidP="00DB366D">
                            <w:pPr>
                              <w:pStyle w:val="ListParagraph"/>
                              <w:numPr>
                                <w:ilvl w:val="0"/>
                                <w:numId w:val="130"/>
                              </w:numPr>
                              <w:ind w:left="567" w:hanging="567"/>
                              <w:rPr>
                                <w:rFonts w:ascii="Cambria" w:hAnsi="Cambria"/>
                              </w:rPr>
                            </w:pPr>
                            <w:r w:rsidRPr="00E4496B">
                              <w:rPr>
                                <w:rFonts w:ascii="Cambria" w:hAnsi="Cambria"/>
                              </w:rPr>
                              <w:t>Lös ekvationen</w:t>
                            </w:r>
                          </w:p>
                          <w:p w:rsidR="001B4A72" w:rsidRPr="002D07C1"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1B4A72"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1B4A72" w:rsidRPr="00E4496B"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r>
                                    <m:rPr>
                                      <m:sty m:val="p"/>
                                    </m:rPr>
                                    <w:rPr>
                                      <w:rFonts w:ascii="Cambria Math" w:eastAsiaTheme="minorEastAsia" w:hAnsi="Cambria Math"/>
                                    </w:rPr>
                                    <m:t>-2</m:t>
                                  </m:r>
                                </m:e>
                              </m:d>
                              <m:r>
                                <m:rPr>
                                  <m:sty m:val="p"/>
                                </m:rPr>
                                <w:rPr>
                                  <w:rFonts w:ascii="Cambria Math" w:eastAsiaTheme="minorEastAsia" w:hAnsi="Cambria Math"/>
                                </w:rPr>
                                <m:t>=0</m:t>
                              </m:r>
                            </m:oMath>
                          </w:p>
                          <w:p w:rsidR="001B4A72"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=1</m:t>
                              </m:r>
                            </m:oMath>
                          </w:p>
                          <w:p w:rsidR="001B4A72"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-7=0</m:t>
                              </m:r>
                            </m:oMath>
                          </w:p>
                          <w:p w:rsidR="001B4A72" w:rsidRPr="006B700B"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5-x</m:t>
                                  </m:r>
                                </m:e>
                              </m:d>
                              <m:r>
                                <w:rPr>
                                  <w:rFonts w:ascii="Cambria Math" w:hAnsi="Cambria Math"/>
                                </w:rPr>
                                <m:t>+3=0</m:t>
                              </m:r>
                            </m:oMath>
                          </w:p>
                          <w:p w:rsidR="001B4A72" w:rsidRPr="00354EB1" w:rsidRDefault="001B4A72" w:rsidP="0027461E">
                            <w:pPr>
                              <w:ind w:left="567"/>
                              <w:rPr>
                                <w:rFonts w:ascii="Cambria" w:eastAsiaTheme="minorEastAsia" w:hAnsi="Cambria"/>
                                <w:sz w:val="24"/>
                                <w:szCs w:val="24"/>
                              </w:rPr>
                            </w:pPr>
                          </w:p>
                          <w:p w:rsidR="001B4A72" w:rsidRPr="005B3167" w:rsidRDefault="001B4A72" w:rsidP="0027461E">
                            <w:pPr>
                              <w:spacing w:line="360" w:lineRule="auto"/>
                              <w:rPr>
                                <w:rFonts w:ascii="Cambria Math" w:eastAsiaTheme="minorEastAsia" w:hAnsi="Cambria Math"/>
                              </w:rPr>
                            </w:pPr>
                          </w:p>
                          <w:p w:rsidR="001B4A72" w:rsidRPr="00354EB1" w:rsidRDefault="001B4A72" w:rsidP="0027461E">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6" o:spid="_x0000_s1104" type="#_x0000_t202" style="position:absolute;left:0;text-align:left;margin-left:8.55pt;margin-top:-4.65pt;width:209.85pt;height:441.9pt;z-index:252474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" filled="f" stroked="f" strokeweight=".5pt">
                <v:textbox>
                  <w:txbxContent>
                    <w:p w:rsidR="001B4A72" w:rsidRDefault="001B4A72" w:rsidP="00DB366D">
                      <w:pPr>
                        <w:pStyle w:val="ListParagraph"/>
                        <w:numPr>
                          <w:ilvl w:val="0"/>
                          <w:numId w:val="130"/>
                        </w:numPr>
                        <w:ind w:left="567" w:hanging="567"/>
                        <w:rPr>
                          <w:rFonts w:ascii="Cambria" w:hAnsi="Cambria"/>
                        </w:rPr>
                      </w:pPr>
                      <w:r>
                        <w:rPr>
                          <w:rFonts w:ascii="Cambria" w:hAnsi="Cambria"/>
                        </w:rPr>
                        <w:t>Beräkna genom att ta bort absolutbeloppets tecken.</w:t>
                      </w:r>
                    </w:p>
                    <w:p w:rsidR="001B4A72" w:rsidRPr="00143EE4" w:rsidRDefault="001B4A72" w:rsidP="00D02F21">
                      <w:pPr>
                        <w:pStyle w:val="ListParagraph"/>
                        <w:numPr>
                          <w:ilvl w:val="0"/>
                          <w:numId w:val="95"/>
                        </w:numPr>
                        <w:spacing w:before="240"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5-7</m:t>
                            </m:r>
                          </m:e>
                        </m:d>
                      </m:oMath>
                    </w:p>
                    <w:p w:rsidR="001B4A72" w:rsidRPr="00143EE4"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7-5</m:t>
                            </m:r>
                          </m:e>
                        </m:d>
                      </m:oMath>
                    </w:p>
                    <w:p w:rsidR="001B4A72" w:rsidRPr="00143EE4"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4-a</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2a-8</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5</m:t>
                            </m:r>
                          </m:e>
                        </m:d>
                        <m:r>
                          <w:rPr>
                            <w:rFonts w:ascii="Cambria Math" w:hAnsi="Cambria Math"/>
                          </w:rPr>
                          <m:t>-</m:t>
                        </m:r>
                        <m:d>
                          <m:dPr>
                            <m:begChr m:val="|"/>
                            <m:endChr m:val="|"/>
                            <m:ctrlPr>
                              <w:rPr>
                                <w:rFonts w:ascii="Cambria Math" w:hAnsi="Cambria Math"/>
                                <w:i/>
                              </w:rPr>
                            </m:ctrlPr>
                          </m:dPr>
                          <m:e>
                            <m:r>
                              <w:rPr>
                                <w:rFonts w:ascii="Cambria Math" w:hAnsi="Cambria Math"/>
                              </w:rPr>
                              <m:t>-7</m:t>
                            </m:r>
                          </m:e>
                        </m:d>
                      </m:oMath>
                    </w:p>
                    <w:p w:rsidR="001B4A72" w:rsidRDefault="001B4A72" w:rsidP="00D02F21">
                      <w:pPr>
                        <w:pStyle w:val="ListParagraph"/>
                        <w:numPr>
                          <w:ilvl w:val="0"/>
                          <w:numId w:val="95"/>
                        </w:numPr>
                        <w:spacing w:line="360" w:lineRule="auto"/>
                        <w:ind w:left="913" w:hanging="284"/>
                        <w:rPr>
                          <w:rFonts w:ascii="Cambria" w:hAnsi="Cambria"/>
                        </w:rPr>
                      </w:pPr>
                      <m:oMath>
                        <m:r>
                          <w:rPr>
                            <w:rFonts w:ascii="Cambria Math" w:hAnsi="Cambria Math"/>
                          </w:rPr>
                          <m:t>4+</m:t>
                        </m:r>
                        <m:d>
                          <m:dPr>
                            <m:begChr m:val="|"/>
                            <m:endChr m:val="|"/>
                            <m:ctrlPr>
                              <w:rPr>
                                <w:rFonts w:ascii="Cambria Math" w:hAnsi="Cambria Math"/>
                                <w:i/>
                              </w:rPr>
                            </m:ctrlPr>
                          </m:dPr>
                          <m:e>
                            <m:r>
                              <w:rPr>
                                <w:rFonts w:ascii="Cambria Math" w:hAnsi="Cambria Math"/>
                              </w:rPr>
                              <m:t>a</m:t>
                            </m:r>
                          </m:e>
                        </m:d>
                      </m:oMath>
                    </w:p>
                    <w:p w:rsidR="001B4A72" w:rsidRDefault="001B4A72" w:rsidP="00D02F21">
                      <w:pPr>
                        <w:pStyle w:val="ListParagraph"/>
                        <w:numPr>
                          <w:ilvl w:val="0"/>
                          <w:numId w:val="95"/>
                        </w:numPr>
                        <w:spacing w:line="360" w:lineRule="auto"/>
                        <w:ind w:left="913" w:hanging="284"/>
                        <w:rPr>
                          <w:rFonts w:ascii="Cambria" w:hAnsi="Cambria"/>
                        </w:rPr>
                      </w:pPr>
                      <m:oMath>
                        <m:d>
                          <m:dPr>
                            <m:begChr m:val="|"/>
                            <m:endChr m:val="|"/>
                            <m:ctrlPr>
                              <w:rPr>
                                <w:rFonts w:ascii="Cambria Math" w:hAnsi="Cambria Math"/>
                                <w:i/>
                              </w:rPr>
                            </m:ctrlPr>
                          </m:dPr>
                          <m:e>
                            <m:r>
                              <w:rPr>
                                <w:rFonts w:ascii="Cambria Math" w:hAnsi="Cambria Math"/>
                              </w:rPr>
                              <m:t>-8</m:t>
                            </m:r>
                          </m:e>
                        </m:d>
                        <m:r>
                          <w:rPr>
                            <w:rFonts w:ascii="Cambria Math" w:hAnsi="Cambria Math"/>
                          </w:rPr>
                          <m:t>+</m:t>
                        </m:r>
                        <m:d>
                          <m:dPr>
                            <m:begChr m:val="|"/>
                            <m:endChr m:val="|"/>
                            <m:ctrlPr>
                              <w:rPr>
                                <w:rFonts w:ascii="Cambria Math" w:hAnsi="Cambria Math"/>
                                <w:i/>
                              </w:rPr>
                            </m:ctrlPr>
                          </m:dPr>
                          <m:e>
                            <m:r>
                              <w:rPr>
                                <w:rFonts w:ascii="Cambria Math" w:hAnsi="Cambria Math"/>
                              </w:rPr>
                              <m:t>-a</m:t>
                            </m:r>
                          </m:e>
                        </m:d>
                      </m:oMath>
                    </w:p>
                    <w:p w:rsidR="001B4A72" w:rsidRPr="00846DA6" w:rsidRDefault="001B4A72" w:rsidP="00D02F21">
                      <w:pPr>
                        <w:rPr>
                          <w:rFonts w:ascii="Cambria" w:hAnsi="Cambria"/>
                          <w:sz w:val="24"/>
                          <w:szCs w:val="24"/>
                        </w:rPr>
                      </w:pPr>
                    </w:p>
                    <w:p w:rsidR="001B4A72" w:rsidRPr="00846DA6" w:rsidRDefault="001B4A72" w:rsidP="00DB366D">
                      <w:pPr>
                        <w:pStyle w:val="ListParagraph"/>
                        <w:numPr>
                          <w:ilvl w:val="0"/>
                          <w:numId w:val="130"/>
                        </w:numPr>
                        <w:ind w:left="567" w:hanging="567"/>
                        <w:rPr>
                          <w:rFonts w:ascii="Cambria" w:hAnsi="Cambria"/>
                        </w:rPr>
                      </w:pPr>
                      <w:r>
                        <w:rPr>
                          <w:rFonts w:ascii="Cambria" w:hAnsi="Cambria"/>
                        </w:rPr>
                        <w:t>Lösningen till ekvationen</w:t>
                      </w:r>
                      <w:r>
                        <w:rPr>
                          <w:rFonts w:ascii="Cambria" w:hAnsi="Cambria"/>
                        </w:rPr>
                        <w:br/>
                      </w:r>
                      <m:oMathPara>
                        <m:oMathParaPr>
                          <m:jc m:val="left"/>
                        </m:oMathParaPr>
                        <m:oMath>
                          <m:d>
                            <m:dPr>
                              <m:begChr m:val="|"/>
                              <m:endChr m:val="|"/>
                              <m:ctrlPr>
                                <w:rPr>
                                  <w:rFonts w:ascii="Cambria Math" w:hAnsi="Cambria Math"/>
                                  <w:i/>
                                </w:rPr>
                              </m:ctrlPr>
                            </m:dPr>
                            <m:e>
                              <m:r>
                                <w:rPr>
                                  <w:rFonts w:ascii="Cambria Math" w:hAnsi="Cambria Math"/>
                                </w:rPr>
                                <m:t>x-a</m:t>
                              </m:r>
                            </m:e>
                          </m:d>
                          <m:r>
                            <w:rPr>
                              <w:rFonts w:ascii="Cambria Math" w:hAnsi="Cambria Math"/>
                            </w:rPr>
                            <m:t>=b</m:t>
                          </m:r>
                          <m:r>
                            <m:rPr>
                              <m:sty m:val="p"/>
                            </m:rPr>
                            <w:rPr>
                              <w:rFonts w:ascii="Cambria" w:hAnsi="Cambria"/>
                            </w:rPr>
                            <w:br/>
                          </m:r>
                        </m:oMath>
                      </m:oMathPara>
                      <w:r>
                        <w:rPr>
                          <w:rFonts w:ascii="Cambria" w:hAnsi="Cambria"/>
                        </w:rPr>
                        <w:t xml:space="preserve">är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=-1</m:t>
                        </m:r>
                        <m:r>
                          <m:rPr>
                            <m:nor/>
                          </m:rPr>
                          <w:rPr>
                            <w:rFonts w:ascii="Cambria Math" w:hAnsi="Cambria Math"/>
                          </w:rPr>
                          <m:t xml:space="preserve"> och </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=7</m:t>
                        </m:r>
                      </m:oMath>
                      <w:r>
                        <w:rPr>
                          <w:rFonts w:ascii="Cambria" w:hAnsi="Cambria"/>
                        </w:rPr>
                        <w:br/>
                        <w:t xml:space="preserve">Bestäm konstanterna </w:t>
                      </w:r>
                      <m:oMath>
                        <m:r>
                          <w:rPr>
                            <w:rFonts w:ascii="Cambria Math" w:hAnsi="Cambria Math"/>
                          </w:rPr>
                          <m:t>a</m:t>
                        </m:r>
                        <m:r>
                          <m:rPr>
                            <m:nor/>
                          </m:rPr>
                          <w:rPr>
                            <w:rFonts w:ascii="Cambria Math" w:hAnsi="Cambria Math"/>
                          </w:rPr>
                          <m:t xml:space="preserve"> och </m:t>
                        </m:r>
                        <m:r>
                          <w:rPr>
                            <w:rFonts w:ascii="Cambria Math" w:hAnsi="Cambria Math"/>
                          </w:rPr>
                          <m:t>b</m:t>
                        </m:r>
                      </m:oMath>
                      <w:r>
                        <w:rPr>
                          <w:rFonts w:ascii="Cambria" w:hAnsi="Cambria"/>
                        </w:rPr>
                        <w:t>.</w:t>
                      </w:r>
                    </w:p>
                    <w:p w:rsidR="001B4A72" w:rsidRPr="00846DA6" w:rsidRDefault="001B4A72" w:rsidP="00D02F21">
                      <w:pPr>
                        <w:pStyle w:val="ListParagraph"/>
                        <w:ind w:left="912"/>
                        <w:rPr>
                          <w:rFonts w:ascii="Cambria" w:hAnsi="Cambria"/>
                        </w:rPr>
                      </w:pPr>
                    </w:p>
                    <w:p w:rsidR="001B4A72" w:rsidRPr="00E4496B" w:rsidRDefault="001B4A72" w:rsidP="00DB366D">
                      <w:pPr>
                        <w:pStyle w:val="ListParagraph"/>
                        <w:numPr>
                          <w:ilvl w:val="0"/>
                          <w:numId w:val="130"/>
                        </w:numPr>
                        <w:ind w:left="567" w:hanging="567"/>
                        <w:rPr>
                          <w:rFonts w:ascii="Cambria" w:hAnsi="Cambria"/>
                        </w:rPr>
                      </w:pPr>
                      <w:r w:rsidRPr="00E4496B">
                        <w:rPr>
                          <w:rFonts w:ascii="Cambria" w:hAnsi="Cambria"/>
                        </w:rPr>
                        <w:t>Lös ekvationen</w:t>
                      </w:r>
                    </w:p>
                    <w:p w:rsidR="001B4A72" w:rsidRPr="002D07C1"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1B4A72"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e>
                        </m:d>
                        <m:r>
                          <m:rPr>
                            <m:sty m:val="p"/>
                          </m:rPr>
                          <w:rPr>
                            <w:rFonts w:ascii="Cambria Math" w:eastAsiaTheme="minorEastAsia" w:hAnsi="Cambria Math"/>
                          </w:rPr>
                          <m:t>=-1</m:t>
                        </m:r>
                      </m:oMath>
                    </w:p>
                    <w:p w:rsidR="001B4A72" w:rsidRPr="00E4496B"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EastAsia" w:hAnsi="Cambria Math"/>
                              </w:rPr>
                            </m:ctrlPr>
                          </m:dPr>
                          <m:e>
                            <m:r>
                              <w:rPr>
                                <w:rFonts w:ascii="Cambria Math" w:eastAsiaTheme="minorEastAsia" w:hAnsi="Cambria Math"/>
                              </w:rPr>
                              <m:t>x</m:t>
                            </m:r>
                            <m:r>
                              <m:rPr>
                                <m:sty m:val="p"/>
                              </m:rPr>
                              <w:rPr>
                                <w:rFonts w:ascii="Cambria Math" w:eastAsiaTheme="minorEastAsia" w:hAnsi="Cambria Math"/>
                              </w:rPr>
                              <m:t>-2</m:t>
                            </m:r>
                          </m:e>
                        </m:d>
                        <m:r>
                          <m:rPr>
                            <m:sty m:val="p"/>
                          </m:rPr>
                          <w:rPr>
                            <w:rFonts w:ascii="Cambria Math" w:eastAsiaTheme="minorEastAsia" w:hAnsi="Cambria Math"/>
                          </w:rPr>
                          <m:t>=0</m:t>
                        </m:r>
                      </m:oMath>
                    </w:p>
                    <w:p w:rsidR="001B4A72"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x-2</m:t>
                            </m:r>
                          </m:e>
                        </m:d>
                        <m:r>
                          <w:rPr>
                            <w:rFonts w:ascii="Cambria Math" w:hAnsi="Cambria Math"/>
                          </w:rPr>
                          <m:t>=1</m:t>
                        </m:r>
                      </m:oMath>
                    </w:p>
                    <w:p w:rsidR="001B4A72"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x+4</m:t>
                            </m:r>
                          </m:e>
                        </m:d>
                        <m:r>
                          <w:rPr>
                            <w:rFonts w:ascii="Cambria Math" w:hAnsi="Cambria Math"/>
                          </w:rPr>
                          <m:t>-7=0</m:t>
                        </m:r>
                      </m:oMath>
                    </w:p>
                    <w:p w:rsidR="001B4A72" w:rsidRPr="006B700B" w:rsidRDefault="001B4A72" w:rsidP="00D02F21">
                      <w:pPr>
                        <w:pStyle w:val="ListParagraph"/>
                        <w:numPr>
                          <w:ilvl w:val="0"/>
                          <w:numId w:val="96"/>
                        </w:numPr>
                        <w:spacing w:line="360" w:lineRule="auto"/>
                        <w:ind w:left="969" w:hanging="342"/>
                        <w:rPr>
                          <w:rFonts w:ascii="Cambria" w:eastAsiaTheme="minorEastAsia" w:hAnsi="Cambria"/>
                        </w:rPr>
                      </w:pPr>
                      <m:oMath>
                        <m:d>
                          <m:dPr>
                            <m:begChr m:val="|"/>
                            <m:endChr m:val="|"/>
                            <m:ctrlPr>
                              <w:rPr>
                                <w:rFonts w:ascii="Cambria Math" w:eastAsiaTheme="minorHAnsi" w:hAnsi="Cambria Math" w:cstheme="minorBidi"/>
                                <w:i/>
                                <w:lang w:eastAsia="en-US"/>
                              </w:rPr>
                            </m:ctrlPr>
                          </m:dPr>
                          <m:e>
                            <m:r>
                              <w:rPr>
                                <w:rFonts w:ascii="Cambria Math" w:hAnsi="Cambria Math"/>
                              </w:rPr>
                              <m:t>5-x</m:t>
                            </m:r>
                          </m:e>
                        </m:d>
                        <m:r>
                          <w:rPr>
                            <w:rFonts w:ascii="Cambria Math" w:hAnsi="Cambria Math"/>
                          </w:rPr>
                          <m:t>+3=0</m:t>
                        </m:r>
                      </m:oMath>
                    </w:p>
                    <w:p w:rsidR="001B4A72" w:rsidRPr="00354EB1" w:rsidRDefault="001B4A72" w:rsidP="0027461E">
                      <w:pPr>
                        <w:ind w:left="567"/>
                        <w:rPr>
                          <w:rFonts w:ascii="Cambria" w:eastAsiaTheme="minorEastAsia" w:hAnsi="Cambria"/>
                          <w:sz w:val="24"/>
                          <w:szCs w:val="24"/>
                        </w:rPr>
                      </w:pPr>
                    </w:p>
                    <w:p w:rsidR="001B4A72" w:rsidRPr="005B3167" w:rsidRDefault="001B4A72" w:rsidP="0027461E">
                      <w:pPr>
                        <w:spacing w:line="360" w:lineRule="auto"/>
                        <w:rPr>
                          <w:rFonts w:ascii="Cambria Math" w:eastAsiaTheme="minorEastAsia" w:hAnsi="Cambria Math"/>
                        </w:rPr>
                      </w:pPr>
                    </w:p>
                    <w:p w:rsidR="001B4A72" w:rsidRPr="00354EB1" w:rsidRDefault="001B4A72" w:rsidP="0027461E">
                      <w:pPr>
                        <w:ind w:left="567"/>
                        <w:rPr>
                          <w:rFonts w:ascii="Cambria" w:hAnsi="Cambria"/>
                          <w:sz w:val="24"/>
                          <w:szCs w:val="24"/>
                        </w:rPr>
                      </w:pPr>
                    </w:p>
                  </w:txbxContent>
                </v:textbox>
                <w10:wrap anchorx="margin"/>
              </v:shape>
            </w:pict>
          </mc:Fallback>
        </mc:AlternateContent>
      </w:r>
      <w:r w:rsidR="0027461E" w:rsidRPr="00A6712A">
        <w:rPr>
          <w:noProof/>
          <w:lang w:eastAsia="sv-SE"/>
        </w:rPr>
        <mc:AlternateContent>
          <mc:Choice Requires="wps">
            <w:drawing>
              <wp:anchor distT="0" distB="0" distL="114300" distR="114300" simplePos="0" relativeHeight="252472832" behindDoc="0" locked="0" layoutInCell="1" allowOverlap="1" wp14:anchorId="698E96A8" wp14:editId="1E3698F4">
                <wp:simplePos x="0" y="0"/>
                <wp:positionH relativeFrom="margin">
                  <wp:posOffset>281305</wp:posOffset>
                </wp:positionH>
                <wp:positionV relativeFrom="paragraph">
                  <wp:posOffset>53340</wp:posOffset>
                </wp:positionV>
                <wp:extent cx="2665095" cy="5511165"/>
                <wp:effectExtent l="0" t="0" r="0" b="0"/>
                <wp:wrapNone/>
                <wp:docPr id="1564" name="Textruta 1564"/>
                <wp:cNvGraphicFramePr/>
                <a:graphic xmlns:a="http://schemas.openxmlformats.org/drawingml/2006/main">
                  <a:graphicData uri="http://schemas.microsoft.com/office/word/2010/wordprocessingShape">
                    <wps:wsp>
                      <wps:cNvSpPr txBox="1"/>
                      <wps:spPr>
                        <a:xfrm>
                          <a:off x="0" y="0"/>
                          <a:ext cx="2665095" cy="55111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27461E">
                            <w:pPr>
                              <w:pStyle w:val="ListParagraph"/>
                              <w:spacing w:line="360" w:lineRule="auto"/>
                              <w:ind w:left="969"/>
                              <w:rPr>
                                <w:rFonts w:ascii="Cambria" w:eastAsiaTheme="minorEastAsia" w:hAnsi="Cambria"/>
                              </w:rPr>
                            </w:pPr>
                          </w:p>
                          <w:p w:rsidR="001B4A72" w:rsidRPr="00354EB1" w:rsidRDefault="001B4A72" w:rsidP="0027461E">
                            <w:pPr>
                              <w:ind w:left="567"/>
                              <w:rPr>
                                <w:rFonts w:ascii="Cambria" w:eastAsiaTheme="minorEastAsia" w:hAnsi="Cambria"/>
                                <w:sz w:val="24"/>
                                <w:szCs w:val="24"/>
                              </w:rPr>
                            </w:pPr>
                          </w:p>
                          <w:p w:rsidR="001B4A72" w:rsidRPr="005B3167" w:rsidRDefault="001B4A72" w:rsidP="0027461E">
                            <w:pPr>
                              <w:spacing w:line="360" w:lineRule="auto"/>
                              <w:rPr>
                                <w:rFonts w:ascii="Cambria Math" w:eastAsiaTheme="minorEastAsia" w:hAnsi="Cambria Math"/>
                              </w:rPr>
                            </w:pPr>
                          </w:p>
                          <w:p w:rsidR="001B4A72" w:rsidRPr="00354EB1" w:rsidRDefault="001B4A72" w:rsidP="0027461E">
                            <w:pPr>
                              <w:ind w:left="567"/>
                              <w:rPr>
                                <w:rFonts w:ascii="Cambr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564" o:spid="_x0000_s1105" type="#_x0000_t202" style="position:absolute;left:0;text-align:left;margin-left:22.15pt;margin-top:4.2pt;width:209.85pt;height:433.95pt;z-index:252472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" filled="f" stroked="f" strokeweight=".5pt">
                <v:textbox>
                  <w:txbxContent>
                    <w:p w:rsidR="001B4A72" w:rsidRDefault="001B4A72" w:rsidP="0027461E">
                      <w:pPr>
                        <w:pStyle w:val="ListParagraph"/>
                        <w:spacing w:line="360" w:lineRule="auto"/>
                        <w:ind w:left="969"/>
                        <w:rPr>
                          <w:rFonts w:ascii="Cambria" w:eastAsiaTheme="minorEastAsia" w:hAnsi="Cambria"/>
                        </w:rPr>
                      </w:pPr>
                    </w:p>
                    <w:p w:rsidR="001B4A72" w:rsidRPr="00354EB1" w:rsidRDefault="001B4A72" w:rsidP="0027461E">
                      <w:pPr>
                        <w:ind w:left="567"/>
                        <w:rPr>
                          <w:rFonts w:ascii="Cambria" w:eastAsiaTheme="minorEastAsia" w:hAnsi="Cambria"/>
                          <w:sz w:val="24"/>
                          <w:szCs w:val="24"/>
                        </w:rPr>
                      </w:pPr>
                    </w:p>
                    <w:p w:rsidR="001B4A72" w:rsidRPr="005B3167" w:rsidRDefault="001B4A72" w:rsidP="0027461E">
                      <w:pPr>
                        <w:spacing w:line="360" w:lineRule="auto"/>
                        <w:rPr>
                          <w:rFonts w:ascii="Cambria Math" w:eastAsiaTheme="minorEastAsia" w:hAnsi="Cambria Math"/>
                        </w:rPr>
                      </w:pPr>
                    </w:p>
                    <w:p w:rsidR="001B4A72" w:rsidRPr="00354EB1" w:rsidRDefault="001B4A72" w:rsidP="0027461E">
                      <w:pPr>
                        <w:ind w:left="567"/>
                        <w:rPr>
                          <w:rFonts w:ascii="Cambria" w:hAnsi="Cambria"/>
                          <w:sz w:val="24"/>
                          <w:szCs w:val="24"/>
                        </w:rPr>
                      </w:pPr>
                    </w:p>
                  </w:txbxContent>
                </v:textbox>
                <w10:wrap anchorx="margin"/>
              </v:shape>
            </w:pict>
          </mc:Fallback>
        </mc:AlternateContent>
      </w:r>
      <w:r w:rsidR="00C05254">
        <w:tab/>
      </w:r>
    </w:p>
    <w:p w:rsidR="00D25A1F" w:rsidRPr="00A6712A" w:rsidRDefault="00D25A1F" w:rsidP="00D25A1F">
      <w:pPr>
        <w:tabs>
          <w:tab w:val="left" w:pos="1701"/>
          <w:tab w:val="left" w:pos="2552"/>
          <w:tab w:val="left" w:pos="2835"/>
          <w:tab w:val="left" w:pos="3119"/>
        </w:tabs>
        <w:rPr>
          <w:rFonts w:ascii="Cambria" w:eastAsiaTheme="minorEastAsia" w:hAnsi="Cambria"/>
          <w:sz w:val="24"/>
          <w:szCs w:val="24"/>
        </w:rPr>
      </w:pPr>
    </w:p>
    <w:p w:rsidR="00D25A1F" w:rsidRDefault="00D25A1F" w:rsidP="00D25A1F">
      <w:pPr>
        <w:tabs>
          <w:tab w:val="left" w:pos="1701"/>
          <w:tab w:val="left" w:pos="2552"/>
          <w:tab w:val="left" w:pos="2835"/>
          <w:tab w:val="left" w:pos="3119"/>
        </w:tabs>
        <w:rPr>
          <w:rFonts w:ascii="Cambria" w:eastAsiaTheme="minorEastAsia" w:hAnsi="Cambria"/>
          <w:sz w:val="24"/>
          <w:szCs w:val="24"/>
        </w:rPr>
      </w:pPr>
    </w:p>
    <w:p w:rsidR="0043208B" w:rsidRDefault="0043208B" w:rsidP="00D25A1F">
      <w:pPr>
        <w:tabs>
          <w:tab w:val="left" w:pos="1701"/>
          <w:tab w:val="left" w:pos="2552"/>
          <w:tab w:val="left" w:pos="2835"/>
          <w:tab w:val="left" w:pos="3119"/>
        </w:tabs>
        <w:rPr>
          <w:rFonts w:ascii="Cambria" w:eastAsiaTheme="minorEastAsia" w:hAnsi="Cambria"/>
          <w:sz w:val="24"/>
          <w:szCs w:val="24"/>
        </w:rPr>
      </w:pPr>
    </w:p>
    <w:p w:rsidR="0043208B" w:rsidRDefault="0043208B" w:rsidP="00D25A1F">
      <w:pPr>
        <w:tabs>
          <w:tab w:val="left" w:pos="1701"/>
          <w:tab w:val="left" w:pos="2552"/>
          <w:tab w:val="left" w:pos="2835"/>
          <w:tab w:val="left" w:pos="3119"/>
        </w:tabs>
        <w:rPr>
          <w:rFonts w:ascii="Cambria" w:eastAsiaTheme="minorEastAsia" w:hAnsi="Cambria"/>
          <w:sz w:val="24"/>
          <w:szCs w:val="24"/>
        </w:rPr>
      </w:pPr>
    </w:p>
    <w:p w:rsidR="0043208B" w:rsidRDefault="0043208B" w:rsidP="00D25A1F">
      <w:pPr>
        <w:tabs>
          <w:tab w:val="left" w:pos="1701"/>
          <w:tab w:val="left" w:pos="2552"/>
          <w:tab w:val="left" w:pos="2835"/>
          <w:tab w:val="left" w:pos="3119"/>
        </w:tabs>
        <w:rPr>
          <w:rFonts w:ascii="Cambria" w:eastAsiaTheme="minorEastAsia" w:hAnsi="Cambria"/>
          <w:sz w:val="24"/>
          <w:szCs w:val="24"/>
        </w:rPr>
      </w:pPr>
    </w:p>
    <w:p w:rsidR="0043208B" w:rsidRDefault="0043208B" w:rsidP="00D25A1F">
      <w:pPr>
        <w:tabs>
          <w:tab w:val="left" w:pos="1701"/>
          <w:tab w:val="left" w:pos="2552"/>
          <w:tab w:val="left" w:pos="2835"/>
          <w:tab w:val="left" w:pos="3119"/>
        </w:tabs>
        <w:rPr>
          <w:rFonts w:ascii="Cambria" w:eastAsiaTheme="minorEastAsia" w:hAnsi="Cambria"/>
          <w:sz w:val="24"/>
          <w:szCs w:val="24"/>
        </w:rPr>
      </w:pPr>
    </w:p>
    <w:p w:rsidR="0043208B" w:rsidRDefault="0043208B" w:rsidP="00D25A1F">
      <w:pPr>
        <w:tabs>
          <w:tab w:val="left" w:pos="1701"/>
          <w:tab w:val="left" w:pos="2552"/>
          <w:tab w:val="left" w:pos="2835"/>
          <w:tab w:val="left" w:pos="3119"/>
        </w:tabs>
        <w:rPr>
          <w:rFonts w:ascii="Cambria" w:eastAsiaTheme="minorEastAsia" w:hAnsi="Cambria"/>
          <w:sz w:val="24"/>
          <w:szCs w:val="24"/>
        </w:rPr>
      </w:pPr>
    </w:p>
    <w:p w:rsidR="0043208B" w:rsidRPr="00A6712A" w:rsidRDefault="0043208B" w:rsidP="00D25A1F">
      <w:pPr>
        <w:tabs>
          <w:tab w:val="left" w:pos="1701"/>
          <w:tab w:val="left" w:pos="2552"/>
          <w:tab w:val="left" w:pos="2835"/>
          <w:tab w:val="left" w:pos="3119"/>
        </w:tabs>
        <w:rPr>
          <w:rFonts w:ascii="Cambria" w:eastAsiaTheme="minorEastAsia" w:hAnsi="Cambria"/>
          <w:sz w:val="24"/>
          <w:szCs w:val="24"/>
        </w:rPr>
      </w:pPr>
    </w:p>
    <w:p w:rsidR="00D25A1F" w:rsidRPr="00A6712A" w:rsidRDefault="00D25A1F" w:rsidP="00D25A1F">
      <w:pPr>
        <w:tabs>
          <w:tab w:val="left" w:pos="1701"/>
          <w:tab w:val="left" w:pos="2552"/>
          <w:tab w:val="left" w:pos="2835"/>
          <w:tab w:val="left" w:pos="3119"/>
        </w:tabs>
        <w:rPr>
          <w:rFonts w:ascii="Cambria" w:eastAsiaTheme="minorEastAsia" w:hAnsi="Cambria"/>
          <w:sz w:val="24"/>
          <w:szCs w:val="24"/>
        </w:rPr>
      </w:pPr>
    </w:p>
    <w:p w:rsidR="00D25A1F" w:rsidRPr="00A6712A" w:rsidRDefault="00D25A1F" w:rsidP="00D25A1F">
      <w:pPr>
        <w:rPr>
          <w:rFonts w:ascii="Cambria" w:hAnsi="Cambria"/>
          <w:color w:val="0C2953" w:themeColor="text2" w:themeShade="80"/>
          <w:sz w:val="52"/>
          <w:szCs w:val="52"/>
        </w:rPr>
      </w:pPr>
    </w:p>
    <w:p w:rsidR="00D25A1F" w:rsidRPr="00CF308B" w:rsidRDefault="00D25A1F" w:rsidP="00D25A1F">
      <w:pPr>
        <w:rPr>
          <w:rFonts w:ascii="Cambria" w:hAnsi="Cambria"/>
          <w:sz w:val="24"/>
          <w:szCs w:val="24"/>
        </w:rPr>
        <w:sectPr w:rsidR="00D25A1F" w:rsidRPr="00CF308B" w:rsidSect="001B4A72">
          <w:headerReference w:type="default" r:id="rId45"/>
          <w:footerReference w:type="default" r:id="rId46"/>
          <w:footerReference w:type="first" r:id="rId47"/>
          <w:pgSz w:w="11906" w:h="16838"/>
          <w:pgMar w:top="1134" w:right="1019" w:bottom="1134" w:left="1418" w:header="709" w:footer="709" w:gutter="0"/>
          <w:pgNumType w:start="0"/>
          <w:cols w:space="708"/>
          <w:titlePg/>
          <w:docGrid w:linePitch="360"/>
        </w:sectPr>
      </w:pPr>
    </w:p>
    <w:p w:rsidR="00D25A1F" w:rsidRPr="00CF308B" w:rsidRDefault="00D25A1F" w:rsidP="00D25A1F">
      <w:pPr>
        <w:tabs>
          <w:tab w:val="left" w:pos="1701"/>
          <w:tab w:val="left" w:pos="2552"/>
          <w:tab w:val="left" w:pos="2835"/>
          <w:tab w:val="left" w:pos="3119"/>
        </w:tabs>
        <w:rPr>
          <w:rFonts w:ascii="Cambria" w:eastAsiaTheme="minorEastAsia" w:hAnsi="Cambria"/>
        </w:rPr>
        <w:sectPr w:rsidR="00D25A1F" w:rsidRPr="00CF308B" w:rsidSect="00ED4657">
          <w:type w:val="continuous"/>
          <w:pgSz w:w="11906" w:h="16838"/>
          <w:pgMar w:top="1134" w:right="1418" w:bottom="1418" w:left="1418" w:header="709" w:footer="709" w:gutter="0"/>
          <w:cols w:num="2" w:space="708"/>
          <w:titlePg/>
          <w:docGrid w:linePitch="360"/>
        </w:sectPr>
      </w:pPr>
    </w:p>
    <w:p w:rsidR="00D25A1F" w:rsidRPr="00CF308B" w:rsidRDefault="00D25A1F" w:rsidP="00D25A1F">
      <w:pPr>
        <w:tabs>
          <w:tab w:val="left" w:pos="1701"/>
          <w:tab w:val="left" w:pos="2552"/>
          <w:tab w:val="left" w:pos="2835"/>
          <w:tab w:val="left" w:pos="3119"/>
        </w:tabs>
        <w:rPr>
          <w:rFonts w:ascii="Cambria" w:eastAsiaTheme="minorEastAsia" w:hAnsi="Cambria"/>
        </w:rPr>
        <w:sectPr w:rsidR="00D25A1F" w:rsidRPr="00CF308B" w:rsidSect="00ED4657">
          <w:headerReference w:type="default" r:id="rId48"/>
          <w:footerReference w:type="default" r:id="rId49"/>
          <w:type w:val="continuous"/>
          <w:pgSz w:w="11906" w:h="16838"/>
          <w:pgMar w:top="1134" w:right="1418" w:bottom="1418" w:left="1418" w:header="709" w:footer="709" w:gutter="0"/>
          <w:cols w:num="2" w:space="708"/>
          <w:titlePg/>
          <w:docGrid w:linePitch="360"/>
        </w:sectPr>
      </w:pPr>
    </w:p>
    <w:p w:rsidR="000B0A0A" w:rsidRPr="00CD3D59" w:rsidRDefault="000B0A0A" w:rsidP="00CD3D59">
      <w:pPr>
        <w:tabs>
          <w:tab w:val="left" w:pos="1701"/>
          <w:tab w:val="left" w:pos="2552"/>
          <w:tab w:val="left" w:pos="2835"/>
          <w:tab w:val="left" w:pos="3119"/>
        </w:tabs>
        <w:rPr>
          <w:rFonts w:ascii="Cambria" w:eastAsiaTheme="minorEastAsia" w:hAnsi="Cambria"/>
          <w:sz w:val="24"/>
          <w:szCs w:val="24"/>
        </w:rPr>
      </w:pPr>
    </w:p>
    <w:p w:rsidR="00EB0FEB" w:rsidRPr="006D01E5" w:rsidRDefault="00191640" w:rsidP="00EB0FEB">
      <w:pPr>
        <w:rPr>
          <w:rFonts w:ascii="Cambria" w:hAnsi="Cambria"/>
          <w:color w:val="0C2953" w:themeColor="text2" w:themeShade="80"/>
          <w:sz w:val="52"/>
          <w:szCs w:val="52"/>
        </w:rPr>
      </w:pPr>
      <w:r>
        <w:rPr>
          <w:rFonts w:ascii="Cambria" w:hAnsi="Cambria"/>
          <w:noProof/>
          <w:color w:val="0C2953" w:themeColor="text2" w:themeShade="80"/>
          <w:sz w:val="52"/>
          <w:szCs w:val="52"/>
          <w:lang w:eastAsia="sv-SE"/>
        </w:rPr>
        <mc:AlternateContent>
          <mc:Choice Requires="wps">
            <w:drawing>
              <wp:anchor distT="0" distB="0" distL="114300" distR="114300" simplePos="0" relativeHeight="251947520" behindDoc="0" locked="0" layoutInCell="1" allowOverlap="1" wp14:anchorId="5BDBDA50" wp14:editId="1C532347">
                <wp:simplePos x="0" y="0"/>
                <wp:positionH relativeFrom="margin">
                  <wp:align>left</wp:align>
                </wp:positionH>
                <wp:positionV relativeFrom="paragraph">
                  <wp:posOffset>-54074</wp:posOffset>
                </wp:positionV>
                <wp:extent cx="575953" cy="510639"/>
                <wp:effectExtent l="0" t="0" r="0" b="3810"/>
                <wp:wrapNone/>
                <wp:docPr id="81" name="Textruta 81"/>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191640">
                            <w:r>
                              <w:rPr>
                                <w:noProof/>
                                <w:lang w:eastAsia="sv-SE"/>
                              </w:rPr>
                              <w:drawing>
                                <wp:inline distT="0" distB="0" distL="0" distR="0" wp14:anchorId="03A452A4" wp14:editId="52030C1C">
                                  <wp:extent cx="386715" cy="386715"/>
                                  <wp:effectExtent l="0" t="0" r="0" b="0"/>
                                  <wp:docPr id="88" name="Bildobjekt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kap5.PNG"/>
                                          <pic:cNvPicPr/>
                                        </pic:nvPicPr>
                                        <pic:blipFill>
                                          <a:blip r:embed="rId50">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1" o:spid="_x0000_s1106" type="#_x0000_t202" style="position:absolute;margin-left:0;margin-top:-4.25pt;width:45.35pt;height:40.2pt;z-index:2519475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" filled="f" stroked="f" strokeweight=".5pt">
                <v:textbox>
                  <w:txbxContent>
                    <w:p w:rsidR="001B4A72" w:rsidRDefault="001B4A72" w:rsidP="00191640">
                      <w:r>
                        <w:rPr>
                          <w:noProof/>
                          <w:lang w:eastAsia="sv-SE"/>
                        </w:rPr>
                        <w:drawing>
                          <wp:inline distT="0" distB="0" distL="0" distR="0" wp14:anchorId="03A452A4" wp14:editId="52030C1C">
                            <wp:extent cx="386715" cy="386715"/>
                            <wp:effectExtent l="0" t="0" r="0" b="0"/>
                            <wp:docPr id="88" name="Bildobjekt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kap5.PNG"/>
                                    <pic:cNvPicPr/>
                                  </pic:nvPicPr>
                                  <pic:blipFill>
                                    <a:blip r:embed="rId50">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text2" w:themeShade="80"/>
          <w:sz w:val="52"/>
          <w:szCs w:val="52"/>
        </w:rPr>
        <w:t xml:space="preserve">        </w:t>
      </w:r>
      <w:r w:rsidR="00EB0FEB" w:rsidRPr="006D01E5">
        <w:rPr>
          <w:rFonts w:ascii="Cambria" w:hAnsi="Cambria"/>
          <w:color w:val="0C2953" w:themeColor="text2" w:themeShade="80"/>
          <w:sz w:val="52"/>
          <w:szCs w:val="52"/>
        </w:rPr>
        <w:t>FORMLER</w:t>
      </w:r>
    </w:p>
    <w:p w:rsidR="00EB0FEB" w:rsidRDefault="00EB0FEB" w:rsidP="00EB0FEB">
      <w:pPr>
        <w:spacing w:line="360" w:lineRule="auto"/>
        <w:rPr>
          <w:rFonts w:ascii="Cambria" w:hAnsi="Cambria"/>
          <w:b/>
          <w:color w:val="663300"/>
          <w:sz w:val="24"/>
          <w:szCs w:val="24"/>
        </w:rPr>
      </w:pPr>
    </w:p>
    <w:p w:rsidR="00EB0FEB" w:rsidRDefault="00EB0FEB" w:rsidP="00827C71">
      <w:pPr>
        <w:ind w:left="1304"/>
        <w:rPr>
          <w:rFonts w:ascii="Cambria" w:hAnsi="Cambria"/>
          <w:sz w:val="24"/>
          <w:szCs w:val="24"/>
        </w:rPr>
      </w:pPr>
      <w:r w:rsidRPr="00D22EFA">
        <w:rPr>
          <w:rFonts w:ascii="Cambria" w:hAnsi="Cambria"/>
          <w:sz w:val="24"/>
          <w:szCs w:val="24"/>
        </w:rPr>
        <w:t>I Sverige mäter vi</w:t>
      </w:r>
      <w:r>
        <w:rPr>
          <w:rFonts w:ascii="Cambria" w:hAnsi="Cambria"/>
          <w:sz w:val="24"/>
          <w:szCs w:val="24"/>
        </w:rPr>
        <w:t xml:space="preserve"> temperaturen i grader Celsius </w:t>
      </w:r>
      <m:oMath>
        <m:d>
          <m:dPr>
            <m:ctrlPr>
              <w:rPr>
                <w:rFonts w:ascii="Cambria Math" w:hAnsi="Cambria Math"/>
                <w:i/>
                <w:sz w:val="24"/>
                <w:szCs w:val="24"/>
              </w:rPr>
            </m:ctrlPr>
          </m:dPr>
          <m:e>
            <m:r>
              <w:rPr>
                <w:rFonts w:ascii="Cambria Math" w:hAnsi="Cambria Math"/>
                <w:sz w:val="24"/>
                <w:szCs w:val="24"/>
              </w:rPr>
              <m:t>℃</m:t>
            </m:r>
          </m:e>
        </m:d>
      </m:oMath>
      <w:r>
        <w:rPr>
          <w:rFonts w:ascii="Cambria" w:hAnsi="Cambria"/>
          <w:sz w:val="24"/>
          <w:szCs w:val="24"/>
        </w:rPr>
        <w:t xml:space="preserve">. </w:t>
      </w:r>
      <w:r w:rsidRPr="00D22EFA">
        <w:rPr>
          <w:rFonts w:ascii="Cambria" w:hAnsi="Cambria"/>
          <w:sz w:val="24"/>
          <w:szCs w:val="24"/>
        </w:rPr>
        <w:t>I</w:t>
      </w:r>
      <w:r>
        <w:rPr>
          <w:rFonts w:ascii="Cambria" w:hAnsi="Cambria"/>
          <w:sz w:val="24"/>
          <w:szCs w:val="24"/>
        </w:rPr>
        <w:t xml:space="preserve"> USA används grader Fahrenheit </w:t>
      </w:r>
      <m:oMath>
        <m:d>
          <m:dPr>
            <m:ctrlPr>
              <w:rPr>
                <w:rFonts w:ascii="Cambria Math" w:hAnsi="Cambria Math"/>
                <w:i/>
                <w:sz w:val="24"/>
                <w:szCs w:val="24"/>
              </w:rPr>
            </m:ctrlPr>
          </m:dPr>
          <m:e>
            <m:r>
              <w:rPr>
                <w:rFonts w:ascii="Cambria Math" w:hAnsi="Cambria Math"/>
                <w:sz w:val="24"/>
                <w:szCs w:val="24"/>
              </w:rPr>
              <m:t>℉</m:t>
            </m:r>
          </m:e>
        </m:d>
      </m:oMath>
      <w:r w:rsidRPr="00D22EFA">
        <w:rPr>
          <w:rFonts w:ascii="Cambria" w:hAnsi="Cambria"/>
          <w:sz w:val="24"/>
          <w:szCs w:val="24"/>
        </w:rPr>
        <w:t>.</w:t>
      </w:r>
    </w:p>
    <w:p w:rsidR="00EB0FEB" w:rsidRPr="00732982" w:rsidRDefault="00EB0FEB" w:rsidP="00EB0FEB">
      <w:pPr>
        <w:spacing w:line="360" w:lineRule="auto"/>
        <w:ind w:left="1304"/>
        <w:rPr>
          <w:rFonts w:ascii="Cambria" w:hAnsi="Cambria"/>
        </w:rPr>
      </w:pPr>
    </w:p>
    <w:p w:rsidR="00EB0FEB" w:rsidRDefault="00EB0FEB" w:rsidP="00EB0FEB">
      <w:pPr>
        <w:spacing w:line="360" w:lineRule="auto"/>
        <w:ind w:left="1304"/>
        <w:rPr>
          <w:rFonts w:ascii="Cambria" w:hAnsi="Cambria"/>
          <w:sz w:val="24"/>
          <w:szCs w:val="24"/>
        </w:rPr>
      </w:pPr>
      <w:r>
        <w:rPr>
          <w:rFonts w:ascii="Cambria" w:hAnsi="Cambria"/>
          <w:sz w:val="24"/>
          <w:szCs w:val="24"/>
        </w:rPr>
        <w:t xml:space="preserve">           </w:t>
      </w:r>
      <w:r w:rsidRPr="00D22EFA">
        <w:rPr>
          <w:rFonts w:ascii="Cambria" w:hAnsi="Cambria"/>
          <w:noProof/>
          <w:sz w:val="24"/>
          <w:szCs w:val="24"/>
          <w:lang w:eastAsia="sv-SE"/>
        </w:rPr>
        <w:drawing>
          <wp:inline distT="0" distB="0" distL="0" distR="0" wp14:anchorId="3C7D2A11" wp14:editId="28C3AEC3">
            <wp:extent cx="4214333" cy="2463421"/>
            <wp:effectExtent l="0" t="0" r="0" b="0"/>
            <wp:docPr id="19" name="Bildobjekt 19" descr="http://www.swansons.se/UserRsx/747b2ad8-428c-42fd-8a3e-54ae3162a99a/mainpicture/7a70b888-1484-463f-b2a7-11b3b41418bf/m_semesterparadis_ph_hawaii_sol_och_b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ontentPlaceHolder1_ctl00_imgMain" descr="http://www.swansons.se/UserRsx/747b2ad8-428c-42fd-8a3e-54ae3162a99a/mainpicture/7a70b888-1484-463f-b2a7-11b3b41418bf/m_semesterparadis_ph_hawaii_sol_och_bad.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328268" cy="2530020"/>
                    </a:xfrm>
                    <a:prstGeom prst="rect">
                      <a:avLst/>
                    </a:prstGeom>
                    <a:noFill/>
                    <a:ln>
                      <a:noFill/>
                    </a:ln>
                  </pic:spPr>
                </pic:pic>
              </a:graphicData>
            </a:graphic>
          </wp:inline>
        </w:drawing>
      </w:r>
    </w:p>
    <w:p w:rsidR="00EB0FEB" w:rsidRPr="00732982" w:rsidRDefault="00EB0FEB" w:rsidP="00EB0FEB">
      <w:pPr>
        <w:spacing w:line="360" w:lineRule="auto"/>
        <w:ind w:left="1304"/>
        <w:rPr>
          <w:rFonts w:ascii="Cambria" w:hAnsi="Cambria"/>
        </w:rPr>
      </w:pPr>
    </w:p>
    <w:p w:rsidR="00EB0FEB" w:rsidRPr="00D22EFA" w:rsidRDefault="00EB0FEB" w:rsidP="00827C71">
      <w:pPr>
        <w:ind w:firstLine="1304"/>
        <w:rPr>
          <w:rFonts w:ascii="Cambria" w:hAnsi="Cambria"/>
          <w:sz w:val="24"/>
          <w:szCs w:val="24"/>
        </w:rPr>
      </w:pPr>
      <w:r w:rsidRPr="00D22EFA">
        <w:rPr>
          <w:rFonts w:ascii="Cambria" w:hAnsi="Cambria"/>
          <w:sz w:val="24"/>
          <w:szCs w:val="24"/>
        </w:rPr>
        <w:t>För att omvandla från grader Fahrenheit till grader Celsius gör man så här:</w:t>
      </w:r>
    </w:p>
    <w:p w:rsidR="00EB0FEB" w:rsidRPr="00732982" w:rsidRDefault="00EB0FEB" w:rsidP="00827C71">
      <w:pPr>
        <w:ind w:firstLine="1304"/>
        <w:rPr>
          <w:rFonts w:ascii="Cambria" w:hAnsi="Cambria"/>
        </w:rPr>
      </w:pPr>
    </w:p>
    <w:p w:rsidR="00EB0FEB" w:rsidRPr="00D22EFA" w:rsidRDefault="00EB0FEB" w:rsidP="00827C71">
      <w:pPr>
        <w:pStyle w:val="ListParagraph"/>
        <w:numPr>
          <w:ilvl w:val="0"/>
          <w:numId w:val="7"/>
        </w:numPr>
        <w:rPr>
          <w:rFonts w:ascii="Cambria" w:hAnsi="Cambria"/>
        </w:rPr>
      </w:pPr>
      <w:r w:rsidRPr="00D22EFA">
        <w:rPr>
          <w:rFonts w:ascii="Cambria" w:hAnsi="Cambria"/>
        </w:rPr>
        <w:t>Subtrahera 32 från Fahrenheitgraderna.</w:t>
      </w:r>
    </w:p>
    <w:p w:rsidR="00EB0FEB" w:rsidRPr="00D22EFA" w:rsidRDefault="00EB0FEB" w:rsidP="00827C71">
      <w:pPr>
        <w:pStyle w:val="ListParagraph"/>
        <w:numPr>
          <w:ilvl w:val="0"/>
          <w:numId w:val="7"/>
        </w:numPr>
        <w:rPr>
          <w:rFonts w:ascii="Cambria" w:hAnsi="Cambria"/>
        </w:rPr>
      </w:pPr>
      <w:r w:rsidRPr="00D22EFA">
        <w:rPr>
          <w:rFonts w:ascii="Cambria" w:hAnsi="Cambria"/>
        </w:rPr>
        <w:t>Dividera med 1,8.</w:t>
      </w:r>
    </w:p>
    <w:p w:rsidR="00EB0FEB" w:rsidRPr="00D22EFA" w:rsidRDefault="00EB0FEB" w:rsidP="00827C71">
      <w:pPr>
        <w:pStyle w:val="ListParagraph"/>
        <w:numPr>
          <w:ilvl w:val="0"/>
          <w:numId w:val="7"/>
        </w:numPr>
        <w:rPr>
          <w:rFonts w:ascii="Cambria" w:hAnsi="Cambria"/>
        </w:rPr>
      </w:pPr>
      <w:r w:rsidRPr="00D22EFA">
        <w:rPr>
          <w:rFonts w:ascii="Cambria" w:hAnsi="Cambria"/>
        </w:rPr>
        <w:t>Svaret är i grader Celsius.</w:t>
      </w:r>
    </w:p>
    <w:p w:rsidR="00EB0FEB" w:rsidRPr="00732982" w:rsidRDefault="00EB0FEB" w:rsidP="00827C71">
      <w:pPr>
        <w:ind w:firstLine="1304"/>
        <w:rPr>
          <w:rFonts w:ascii="Cambria" w:hAnsi="Cambria"/>
        </w:rPr>
      </w:pPr>
    </w:p>
    <w:p w:rsidR="00EB0FEB" w:rsidRDefault="00EB0FEB" w:rsidP="00827C71">
      <w:pPr>
        <w:ind w:left="1304" w:hanging="1304"/>
        <w:rPr>
          <w:rFonts w:ascii="Cambria" w:hAnsi="Cambria"/>
          <w:sz w:val="24"/>
          <w:szCs w:val="24"/>
        </w:rPr>
      </w:pPr>
      <w:r w:rsidRPr="0076603C">
        <w:rPr>
          <w:rFonts w:ascii="Cambria" w:hAnsi="Cambria"/>
          <w:b/>
          <w:color w:val="0C2953" w:themeColor="text2" w:themeShade="80"/>
          <w:sz w:val="24"/>
          <w:szCs w:val="24"/>
        </w:rPr>
        <w:t>Formel</w:t>
      </w:r>
      <w:r w:rsidRPr="00D22EFA">
        <w:rPr>
          <w:rFonts w:ascii="Cambria" w:hAnsi="Cambria"/>
          <w:sz w:val="24"/>
          <w:szCs w:val="24"/>
        </w:rPr>
        <w:tab/>
        <w:t>I stället för att beskriva detta med ord kan vi göra det med hjälp av en formel.</w:t>
      </w:r>
    </w:p>
    <w:p w:rsidR="00827C71" w:rsidRDefault="00E42161" w:rsidP="00827C71">
      <w:pPr>
        <w:ind w:left="1304" w:hanging="1304"/>
        <w:rPr>
          <w:rFonts w:ascii="Cambria" w:hAnsi="Cambria"/>
          <w:sz w:val="24"/>
          <w:szCs w:val="24"/>
        </w:rPr>
      </w:pPr>
      <w:r w:rsidRPr="0076603C">
        <w:rPr>
          <w:rFonts w:ascii="Cambria" w:hAnsi="Cambria"/>
          <w:b/>
          <w:noProof/>
          <w:color w:val="0C2953" w:themeColor="text2" w:themeShade="80"/>
          <w:sz w:val="24"/>
          <w:szCs w:val="24"/>
          <w:lang w:eastAsia="sv-SE"/>
        </w:rPr>
        <mc:AlternateContent>
          <mc:Choice Requires="wps">
            <w:drawing>
              <wp:anchor distT="0" distB="0" distL="114300" distR="114300" simplePos="0" relativeHeight="251922944" behindDoc="0" locked="0" layoutInCell="1" allowOverlap="1" wp14:anchorId="7614277C" wp14:editId="7E3BA62C">
                <wp:simplePos x="0" y="0"/>
                <wp:positionH relativeFrom="column">
                  <wp:posOffset>2254885</wp:posOffset>
                </wp:positionH>
                <wp:positionV relativeFrom="paragraph">
                  <wp:posOffset>116840</wp:posOffset>
                </wp:positionV>
                <wp:extent cx="1257300" cy="457200"/>
                <wp:effectExtent l="0" t="0" r="0" b="0"/>
                <wp:wrapNone/>
                <wp:docPr id="23" name="Textruta 23"/>
                <wp:cNvGraphicFramePr/>
                <a:graphic xmlns:a="http://schemas.openxmlformats.org/drawingml/2006/main">
                  <a:graphicData uri="http://schemas.microsoft.com/office/word/2010/wordprocessingShape">
                    <wps:wsp>
                      <wps:cNvSpPr txBox="1"/>
                      <wps:spPr>
                        <a:xfrm>
                          <a:off x="0" y="0"/>
                          <a:ext cx="1257300" cy="457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E11444" w:rsidRDefault="001B4A72" w:rsidP="00EB0FEB">
                            <w:pPr>
                              <w:rPr>
                                <w:sz w:val="24"/>
                                <w:szCs w:val="24"/>
                              </w:rPr>
                            </w:pPr>
                            <m:oMathPara>
                              <m:oMath>
                                <m:r>
                                  <w:rPr>
                                    <w:rFonts w:ascii="Cambria Math" w:hAnsi="Cambria Math"/>
                                    <w:sz w:val="24"/>
                                    <w:szCs w:val="24"/>
                                  </w:rPr>
                                  <m:t>C=</m:t>
                                </m:r>
                                <m:f>
                                  <m:fPr>
                                    <m:ctrlPr>
                                      <w:rPr>
                                        <w:rFonts w:ascii="Cambria Math" w:hAnsi="Cambria Math"/>
                                        <w:i/>
                                        <w:sz w:val="24"/>
                                        <w:szCs w:val="24"/>
                                      </w:rPr>
                                    </m:ctrlPr>
                                  </m:fPr>
                                  <m:num>
                                    <m:r>
                                      <w:rPr>
                                        <w:rFonts w:ascii="Cambria Math" w:hAnsi="Cambria Math"/>
                                        <w:sz w:val="24"/>
                                        <w:szCs w:val="24"/>
                                      </w:rPr>
                                      <m:t>F-32</m:t>
                                    </m:r>
                                  </m:num>
                                  <m:den>
                                    <m:r>
                                      <w:rPr>
                                        <w:rFonts w:ascii="Cambria Math" w:hAnsi="Cambria Math"/>
                                        <w:sz w:val="24"/>
                                        <w:szCs w:val="24"/>
                                      </w:rPr>
                                      <m:t>1,8</m:t>
                                    </m:r>
                                  </m:den>
                                </m:f>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23" o:spid="_x0000_s1107" type="#_x0000_t202" style="position:absolute;left:0;text-align:left;margin-left:177.55pt;margin-top:9.2pt;width:99pt;height:36pt;z-index:251922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" filled="f" stroked="f" strokeweight=".5pt">
                <v:textbox>
                  <w:txbxContent>
                    <w:p w:rsidR="001B4A72" w:rsidRPr="00E11444" w:rsidRDefault="001B4A72" w:rsidP="00EB0FEB">
                      <w:pPr>
                        <w:rPr>
                          <w:sz w:val="24"/>
                          <w:szCs w:val="24"/>
                        </w:rPr>
                      </w:pPr>
                      <m:oMathPara>
                        <m:oMath>
                          <m:r>
                            <w:rPr>
                              <w:rFonts w:ascii="Cambria Math" w:hAnsi="Cambria Math"/>
                              <w:sz w:val="24"/>
                              <w:szCs w:val="24"/>
                            </w:rPr>
                            <m:t>C=</m:t>
                          </m:r>
                          <m:f>
                            <m:fPr>
                              <m:ctrlPr>
                                <w:rPr>
                                  <w:rFonts w:ascii="Cambria Math" w:hAnsi="Cambria Math"/>
                                  <w:i/>
                                  <w:sz w:val="24"/>
                                  <w:szCs w:val="24"/>
                                </w:rPr>
                              </m:ctrlPr>
                            </m:fPr>
                            <m:num>
                              <m:r>
                                <w:rPr>
                                  <w:rFonts w:ascii="Cambria Math" w:hAnsi="Cambria Math"/>
                                  <w:sz w:val="24"/>
                                  <w:szCs w:val="24"/>
                                </w:rPr>
                                <m:t>F-32</m:t>
                              </m:r>
                            </m:num>
                            <m:den>
                              <m:r>
                                <w:rPr>
                                  <w:rFonts w:ascii="Cambria Math" w:hAnsi="Cambria Math"/>
                                  <w:sz w:val="24"/>
                                  <w:szCs w:val="24"/>
                                </w:rPr>
                                <m:t>1,8</m:t>
                              </m:r>
                            </m:den>
                          </m:f>
                        </m:oMath>
                      </m:oMathPara>
                    </w:p>
                  </w:txbxContent>
                </v:textbox>
              </v:shape>
            </w:pict>
          </mc:Fallback>
        </mc:AlternateContent>
      </w:r>
    </w:p>
    <w:p w:rsidR="00EB0FEB" w:rsidRDefault="00EB0FEB" w:rsidP="00827C71">
      <w:pPr>
        <w:ind w:left="1304" w:hanging="1304"/>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927040" behindDoc="0" locked="0" layoutInCell="1" allowOverlap="1" wp14:anchorId="5162D600" wp14:editId="57B8AD1E">
                <wp:simplePos x="0" y="0"/>
                <wp:positionH relativeFrom="column">
                  <wp:posOffset>3706286</wp:posOffset>
                </wp:positionH>
                <wp:positionV relativeFrom="paragraph">
                  <wp:posOffset>28575</wp:posOffset>
                </wp:positionV>
                <wp:extent cx="1259205" cy="221777"/>
                <wp:effectExtent l="0" t="0" r="0" b="6985"/>
                <wp:wrapNone/>
                <wp:docPr id="28" name="Textruta 28"/>
                <wp:cNvGraphicFramePr/>
                <a:graphic xmlns:a="http://schemas.openxmlformats.org/drawingml/2006/main">
                  <a:graphicData uri="http://schemas.microsoft.com/office/word/2010/wordprocessingShape">
                    <wps:wsp>
                      <wps:cNvSpPr txBox="1"/>
                      <wps:spPr>
                        <a:xfrm>
                          <a:off x="0" y="0"/>
                          <a:ext cx="1259205" cy="22177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E11444" w:rsidRDefault="001B4A72" w:rsidP="00EB0FEB">
                            <w:pPr>
                              <w:rPr>
                                <w:rFonts w:ascii="Cambria" w:hAnsi="Cambria"/>
                              </w:rPr>
                            </w:pPr>
                            <w:r>
                              <w:rPr>
                                <w:rFonts w:ascii="Cambria" w:hAnsi="Cambria"/>
                              </w:rPr>
                              <w:t>Högerled H</w:t>
                            </w:r>
                            <w:r w:rsidRPr="00E11444">
                              <w:rPr>
                                <w:rFonts w:ascii="Cambria" w:hAnsi="Cambria"/>
                              </w:rPr>
                              <w:t>L</w:t>
                            </w:r>
                          </w:p>
                        </w:txbxContent>
                      </wps:txbx>
                      <wps:bodyPr rot="0" spcFirstLastPara="0" vertOverflow="overflow" horzOverflow="overflow" vert="horz" wrap="square" lIns="91440" tIns="1800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28" o:spid="_x0000_s1108" type="#_x0000_t202" style="position:absolute;left:0;text-align:left;margin-left:291.85pt;margin-top:2.25pt;width:99.15pt;height:17.45pt;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" filled="f" stroked="f" strokeweight=".5pt">
                <v:textbox inset=",.5mm,,0">
                  <w:txbxContent>
                    <w:p w:rsidR="001B4A72" w:rsidRPr="00E11444" w:rsidRDefault="001B4A72" w:rsidP="00EB0FEB">
                      <w:pPr>
                        <w:rPr>
                          <w:rFonts w:ascii="Cambria" w:hAnsi="Cambria"/>
                        </w:rPr>
                      </w:pPr>
                      <w:r>
                        <w:rPr>
                          <w:rFonts w:ascii="Cambria" w:hAnsi="Cambria"/>
                        </w:rPr>
                        <w:t>Högerled H</w:t>
                      </w:r>
                      <w:r w:rsidRPr="00E11444">
                        <w:rPr>
                          <w:rFonts w:ascii="Cambria" w:hAnsi="Cambria"/>
                        </w:rPr>
                        <w:t>L</w:t>
                      </w: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924992" behindDoc="0" locked="0" layoutInCell="1" allowOverlap="1" wp14:anchorId="62D6400C" wp14:editId="5063F8A1">
                <wp:simplePos x="0" y="0"/>
                <wp:positionH relativeFrom="column">
                  <wp:posOffset>1144905</wp:posOffset>
                </wp:positionH>
                <wp:positionV relativeFrom="paragraph">
                  <wp:posOffset>48099</wp:posOffset>
                </wp:positionV>
                <wp:extent cx="1259205" cy="221777"/>
                <wp:effectExtent l="0" t="0" r="0" b="6985"/>
                <wp:wrapNone/>
                <wp:docPr id="26" name="Textruta 26"/>
                <wp:cNvGraphicFramePr/>
                <a:graphic xmlns:a="http://schemas.openxmlformats.org/drawingml/2006/main">
                  <a:graphicData uri="http://schemas.microsoft.com/office/word/2010/wordprocessingShape">
                    <wps:wsp>
                      <wps:cNvSpPr txBox="1"/>
                      <wps:spPr>
                        <a:xfrm>
                          <a:off x="0" y="0"/>
                          <a:ext cx="1259205" cy="22177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E11444" w:rsidRDefault="001B4A72" w:rsidP="00EB0FEB">
                            <w:pPr>
                              <w:rPr>
                                <w:rFonts w:ascii="Cambria" w:hAnsi="Cambria"/>
                              </w:rPr>
                            </w:pPr>
                            <w:r w:rsidRPr="00E11444">
                              <w:rPr>
                                <w:rFonts w:ascii="Cambria" w:hAnsi="Cambria"/>
                              </w:rPr>
                              <w:t>Vänsterle</w:t>
                            </w:r>
                            <w:r>
                              <w:rPr>
                                <w:rFonts w:ascii="Cambria" w:hAnsi="Cambria"/>
                              </w:rPr>
                              <w:t>d</w:t>
                            </w:r>
                            <w:r w:rsidRPr="00E11444">
                              <w:rPr>
                                <w:rFonts w:ascii="Cambria" w:hAnsi="Cambria"/>
                              </w:rPr>
                              <w:t xml:space="preserve"> VL</w:t>
                            </w:r>
                          </w:p>
                        </w:txbxContent>
                      </wps:txbx>
                      <wps:bodyPr rot="0" spcFirstLastPara="0" vertOverflow="overflow" horzOverflow="overflow" vert="horz" wrap="square" lIns="91440" tIns="1800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26" o:spid="_x0000_s1109" type="#_x0000_t202" style="position:absolute;left:0;text-align:left;margin-left:90.15pt;margin-top:3.8pt;width:99.15pt;height:17.45pt;z-index:2519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" filled="f" stroked="f" strokeweight=".5pt">
                <v:textbox inset=",.5mm,,0">
                  <w:txbxContent>
                    <w:p w:rsidR="001B4A72" w:rsidRPr="00E11444" w:rsidRDefault="001B4A72" w:rsidP="00EB0FEB">
                      <w:pPr>
                        <w:rPr>
                          <w:rFonts w:ascii="Cambria" w:hAnsi="Cambria"/>
                        </w:rPr>
                      </w:pPr>
                      <w:r w:rsidRPr="00E11444">
                        <w:rPr>
                          <w:rFonts w:ascii="Cambria" w:hAnsi="Cambria"/>
                        </w:rPr>
                        <w:t>Vänsterle</w:t>
                      </w:r>
                      <w:r>
                        <w:rPr>
                          <w:rFonts w:ascii="Cambria" w:hAnsi="Cambria"/>
                        </w:rPr>
                        <w:t>d</w:t>
                      </w:r>
                      <w:r w:rsidRPr="00E11444">
                        <w:rPr>
                          <w:rFonts w:ascii="Cambria" w:hAnsi="Cambria"/>
                        </w:rPr>
                        <w:t xml:space="preserve"> VL</w:t>
                      </w: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926016" behindDoc="0" locked="0" layoutInCell="1" allowOverlap="1" wp14:anchorId="26462463" wp14:editId="6BEEB304">
                <wp:simplePos x="0" y="0"/>
                <wp:positionH relativeFrom="column">
                  <wp:posOffset>3529965</wp:posOffset>
                </wp:positionH>
                <wp:positionV relativeFrom="paragraph">
                  <wp:posOffset>28575</wp:posOffset>
                </wp:positionV>
                <wp:extent cx="1143000" cy="228600"/>
                <wp:effectExtent l="0" t="0" r="19050" b="19050"/>
                <wp:wrapNone/>
                <wp:docPr id="27" name="Femhörning 27"/>
                <wp:cNvGraphicFramePr/>
                <a:graphic xmlns:a="http://schemas.openxmlformats.org/drawingml/2006/main">
                  <a:graphicData uri="http://schemas.microsoft.com/office/word/2010/wordprocessingShape">
                    <wps:wsp>
                      <wps:cNvSpPr/>
                      <wps:spPr>
                        <a:xfrm rot="10800000">
                          <a:off x="0" y="0"/>
                          <a:ext cx="1143000" cy="228600"/>
                        </a:xfrm>
                        <a:prstGeom prst="homePlat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Femhörning 27" o:spid="_x0000_s1026" type="#_x0000_t15" style="position:absolute;margin-left:277.95pt;margin-top:2.25pt;width:90pt;height:18pt;rotation:180;z-index:251926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" adj="19440" filled="f" strokecolor="#c00000" strokeweight="2pt"/>
            </w:pict>
          </mc:Fallback>
        </mc:AlternateContent>
      </w:r>
      <w:r>
        <w:rPr>
          <w:rFonts w:ascii="Cambria" w:hAnsi="Cambria"/>
          <w:noProof/>
          <w:sz w:val="24"/>
          <w:szCs w:val="24"/>
          <w:lang w:eastAsia="sv-SE"/>
        </w:rPr>
        <mc:AlternateContent>
          <mc:Choice Requires="wps">
            <w:drawing>
              <wp:anchor distT="0" distB="0" distL="114300" distR="114300" simplePos="0" relativeHeight="251923968" behindDoc="0" locked="0" layoutInCell="1" allowOverlap="1" wp14:anchorId="3F56A47A" wp14:editId="79F0B841">
                <wp:simplePos x="0" y="0"/>
                <wp:positionH relativeFrom="column">
                  <wp:posOffset>1143000</wp:posOffset>
                </wp:positionH>
                <wp:positionV relativeFrom="paragraph">
                  <wp:posOffset>40005</wp:posOffset>
                </wp:positionV>
                <wp:extent cx="1143000" cy="228600"/>
                <wp:effectExtent l="0" t="0" r="19050" b="19050"/>
                <wp:wrapNone/>
                <wp:docPr id="25" name="Femhörning 25"/>
                <wp:cNvGraphicFramePr/>
                <a:graphic xmlns:a="http://schemas.openxmlformats.org/drawingml/2006/main">
                  <a:graphicData uri="http://schemas.microsoft.com/office/word/2010/wordprocessingShape">
                    <wps:wsp>
                      <wps:cNvSpPr/>
                      <wps:spPr>
                        <a:xfrm>
                          <a:off x="0" y="0"/>
                          <a:ext cx="1143000" cy="228600"/>
                        </a:xfrm>
                        <a:prstGeom prst="homePlate">
                          <a:avLst/>
                        </a:prstGeom>
                        <a:no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emhörning 25" o:spid="_x0000_s1026" type="#_x0000_t15" style="position:absolute;margin-left:90pt;margin-top:3.15pt;width:90pt;height:18pt;z-index:251923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" adj="19440" filled="f" strokecolor="#c00000" strokeweight="2pt"/>
            </w:pict>
          </mc:Fallback>
        </mc:AlternateContent>
      </w:r>
    </w:p>
    <w:p w:rsidR="00EB0FEB" w:rsidRPr="008E502A" w:rsidRDefault="00EB0FEB" w:rsidP="00827C71">
      <w:pPr>
        <w:ind w:left="1304" w:hanging="1304"/>
        <w:rPr>
          <w:rFonts w:ascii="Cambria" w:hAnsi="Cambria"/>
          <w:sz w:val="24"/>
          <w:szCs w:val="24"/>
        </w:rPr>
      </w:pPr>
    </w:p>
    <w:p w:rsidR="001E4231" w:rsidRDefault="001E4231" w:rsidP="00827C71">
      <w:pPr>
        <w:ind w:left="1304" w:firstLine="1"/>
        <w:rPr>
          <w:rFonts w:ascii="Cambria" w:hAnsi="Cambria"/>
          <w:sz w:val="24"/>
          <w:szCs w:val="24"/>
        </w:rPr>
      </w:pPr>
    </w:p>
    <w:p w:rsidR="00EB0FEB" w:rsidRPr="00D22EFA" w:rsidRDefault="00EB0FEB" w:rsidP="00827C71">
      <w:pPr>
        <w:ind w:left="1304" w:firstLine="1"/>
        <w:rPr>
          <w:rFonts w:ascii="Cambria" w:hAnsi="Cambria"/>
          <w:sz w:val="24"/>
          <w:szCs w:val="24"/>
        </w:rPr>
      </w:pPr>
      <w:r w:rsidRPr="00D22EFA">
        <w:rPr>
          <w:rFonts w:ascii="Cambria" w:hAnsi="Cambria"/>
          <w:sz w:val="24"/>
          <w:szCs w:val="24"/>
        </w:rPr>
        <w:t>En formel är en likhet, där vänstra ledet är en variabel och högra ledet är ett uttryck. Formeln ovan ger oss en regel för hur temperaturen C kan beräknas.</w:t>
      </w:r>
    </w:p>
    <w:p w:rsidR="00EB0FEB" w:rsidRPr="00732982" w:rsidRDefault="00EB0FEB" w:rsidP="00827C71">
      <w:pPr>
        <w:ind w:left="1304" w:firstLine="1"/>
        <w:rPr>
          <w:rFonts w:ascii="Cambria" w:hAnsi="Cambria"/>
        </w:rPr>
      </w:pPr>
    </w:p>
    <w:p w:rsidR="00EB0FEB" w:rsidRPr="00D22EFA" w:rsidRDefault="00EB0FEB" w:rsidP="00827C71">
      <w:pPr>
        <w:ind w:left="1304" w:hanging="1304"/>
        <w:rPr>
          <w:rFonts w:ascii="Cambria" w:hAnsi="Cambria"/>
          <w:sz w:val="24"/>
          <w:szCs w:val="24"/>
        </w:rPr>
      </w:pPr>
      <w:r w:rsidRPr="0076603C">
        <w:rPr>
          <w:rFonts w:ascii="Cambria" w:hAnsi="Cambria"/>
          <w:b/>
          <w:color w:val="0C2953" w:themeColor="text2" w:themeShade="80"/>
          <w:sz w:val="24"/>
          <w:szCs w:val="24"/>
        </w:rPr>
        <w:t>Lösa ut</w:t>
      </w:r>
      <w:r w:rsidRPr="00D22EFA">
        <w:rPr>
          <w:rFonts w:ascii="Cambria" w:hAnsi="Cambria"/>
          <w:sz w:val="24"/>
          <w:szCs w:val="24"/>
        </w:rPr>
        <w:tab/>
        <w:t>Om vi löser ut F i denna likhet får vi en formel för att överföra Celsiusgrader C till Fahrenheitgrader F.</w:t>
      </w:r>
    </w:p>
    <w:p w:rsidR="00EB0FEB" w:rsidRPr="00732982" w:rsidRDefault="00EB0FEB" w:rsidP="00827C71">
      <w:pPr>
        <w:jc w:val="center"/>
        <w:rPr>
          <w:rFonts w:ascii="Cambria" w:hAnsi="Cambria"/>
          <w:sz w:val="16"/>
          <w:szCs w:val="16"/>
        </w:rPr>
      </w:pPr>
    </w:p>
    <w:p w:rsidR="00EB0FEB" w:rsidRDefault="00EB0FEB" w:rsidP="00827C71">
      <w:pPr>
        <w:jc w:val="center"/>
        <w:rPr>
          <w:rFonts w:ascii="Cambria" w:eastAsiaTheme="minorEastAsia" w:hAnsi="Cambria"/>
          <w:sz w:val="24"/>
          <w:szCs w:val="24"/>
        </w:rPr>
      </w:pPr>
      <w:r>
        <w:rPr>
          <w:rFonts w:ascii="Cambria" w:hAnsi="Cambria"/>
          <w:sz w:val="24"/>
          <w:szCs w:val="24"/>
        </w:rPr>
        <w:t xml:space="preserve">      </w:t>
      </w:r>
      <m:oMath>
        <m:r>
          <w:rPr>
            <w:rFonts w:ascii="Cambria Math" w:hAnsi="Cambria Math"/>
            <w:sz w:val="24"/>
            <w:szCs w:val="24"/>
          </w:rPr>
          <m:t>F=1,8C+32</m:t>
        </m:r>
      </m:oMath>
    </w:p>
    <w:p w:rsidR="00EB0FEB" w:rsidRPr="00732982" w:rsidRDefault="00EB0FEB" w:rsidP="00827C71">
      <w:pPr>
        <w:jc w:val="center"/>
        <w:rPr>
          <w:rFonts w:ascii="Cambria" w:eastAsiaTheme="minorEastAsia" w:hAnsi="Cambria"/>
          <w:sz w:val="16"/>
          <w:szCs w:val="16"/>
        </w:rPr>
      </w:pPr>
    </w:p>
    <w:p w:rsidR="00EB0FEB" w:rsidRDefault="00EB0FEB" w:rsidP="00827C71">
      <w:pPr>
        <w:ind w:left="1304"/>
        <w:rPr>
          <w:rFonts w:ascii="Cambria" w:hAnsi="Cambria"/>
          <w:sz w:val="24"/>
          <w:szCs w:val="24"/>
        </w:rPr>
      </w:pPr>
      <w:r w:rsidRPr="00D22EFA">
        <w:rPr>
          <w:rFonts w:ascii="Cambria" w:hAnsi="Cambria"/>
          <w:sz w:val="24"/>
          <w:szCs w:val="24"/>
        </w:rPr>
        <w:t>Att lösa en variabel ut ur ett uttryck innebär a</w:t>
      </w:r>
      <w:r>
        <w:rPr>
          <w:rFonts w:ascii="Cambria" w:hAnsi="Cambria"/>
          <w:sz w:val="24"/>
          <w:szCs w:val="24"/>
        </w:rPr>
        <w:t xml:space="preserve">tt få den fritt på ena sidan av </w:t>
      </w:r>
      <w:r w:rsidRPr="00D22EFA">
        <w:rPr>
          <w:rFonts w:ascii="Cambria" w:hAnsi="Cambria"/>
          <w:sz w:val="24"/>
          <w:szCs w:val="24"/>
        </w:rPr>
        <w:t>likhetstecknet och allt annat (även andra variabler) på andra sidan av likhetstecknet.</w:t>
      </w:r>
    </w:p>
    <w:p w:rsidR="001B312A" w:rsidRDefault="001B312A">
      <w:pPr>
        <w:rPr>
          <w:rFonts w:ascii="Cambria" w:hAnsi="Cambria"/>
          <w:sz w:val="24"/>
          <w:szCs w:val="24"/>
        </w:rPr>
      </w:pPr>
    </w:p>
    <w:p w:rsidR="00636E87" w:rsidRDefault="00636E87">
      <w:pPr>
        <w:rPr>
          <w:rFonts w:ascii="Cambria" w:hAnsi="Cambria"/>
          <w:sz w:val="24"/>
          <w:szCs w:val="24"/>
        </w:rPr>
      </w:pPr>
      <w:r>
        <w:rPr>
          <w:rFonts w:ascii="Cambria" w:hAnsi="Cambria"/>
          <w:sz w:val="24"/>
          <w:szCs w:val="24"/>
        </w:rPr>
        <w:br w:type="page"/>
      </w:r>
    </w:p>
    <w:p w:rsidR="00EB0FEB" w:rsidRDefault="00EB0FEB" w:rsidP="00636E87">
      <w:pPr>
        <w:spacing w:line="360" w:lineRule="auto"/>
        <w:rPr>
          <w:rFonts w:ascii="Cambria" w:hAnsi="Cambria"/>
          <w:sz w:val="24"/>
          <w:szCs w:val="24"/>
        </w:rPr>
      </w:pPr>
      <w:r>
        <w:rPr>
          <w:rFonts w:ascii="Cambria" w:hAnsi="Cambria"/>
          <w:noProof/>
          <w:sz w:val="24"/>
          <w:szCs w:val="24"/>
          <w:lang w:eastAsia="sv-SE"/>
        </w:rPr>
        <w:lastRenderedPageBreak/>
        <mc:AlternateContent>
          <mc:Choice Requires="wps">
            <w:drawing>
              <wp:anchor distT="0" distB="0" distL="114300" distR="114300" simplePos="0" relativeHeight="251929088" behindDoc="0" locked="0" layoutInCell="1" allowOverlap="1" wp14:anchorId="40F3B1DF" wp14:editId="5FFB7F58">
                <wp:simplePos x="0" y="0"/>
                <wp:positionH relativeFrom="column">
                  <wp:posOffset>2963306</wp:posOffset>
                </wp:positionH>
                <wp:positionV relativeFrom="paragraph">
                  <wp:posOffset>-64682</wp:posOffset>
                </wp:positionV>
                <wp:extent cx="2784143" cy="9202141"/>
                <wp:effectExtent l="0" t="0" r="0" b="0"/>
                <wp:wrapNone/>
                <wp:docPr id="1146" name="Textruta 1146"/>
                <wp:cNvGraphicFramePr/>
                <a:graphic xmlns:a="http://schemas.openxmlformats.org/drawingml/2006/main">
                  <a:graphicData uri="http://schemas.microsoft.com/office/word/2010/wordprocessingShape">
                    <wps:wsp>
                      <wps:cNvSpPr txBox="1"/>
                      <wps:spPr>
                        <a:xfrm>
                          <a:off x="0" y="0"/>
                          <a:ext cx="2784143" cy="920214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F6587B">
                            <w:pPr>
                              <w:pStyle w:val="ListParagraph"/>
                              <w:numPr>
                                <w:ilvl w:val="0"/>
                                <w:numId w:val="52"/>
                              </w:numPr>
                              <w:ind w:left="567" w:hanging="567"/>
                              <w:rPr>
                                <w:rFonts w:eastAsiaTheme="minorEastAsia"/>
                              </w:rPr>
                            </w:pPr>
                            <w:r w:rsidRPr="00BF38FC">
                              <w:rPr>
                                <w:rFonts w:ascii="Cambria" w:hAnsi="Cambria"/>
                              </w:rPr>
                              <w:t>Lös ut I ur sambandet</w:t>
                            </w:r>
                            <w:r w:rsidRPr="00BF38FC">
                              <w:t xml:space="preserve"> </w:t>
                            </w:r>
                            <m:oMath>
                              <m:r>
                                <w:rPr>
                                  <w:rFonts w:ascii="Cambria Math" w:hAnsi="Cambria Math"/>
                                </w:rPr>
                                <m:t>x=</m:t>
                              </m:r>
                            </m:oMath>
                            <w:r w:rsidRPr="00BF38FC">
                              <w:rPr>
                                <w:rFonts w:eastAsiaTheme="minorEastAs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3</m:t>
                                      </m:r>
                                    </m:sup>
                                  </m:sSup>
                                </m:num>
                                <m:den>
                                  <m:r>
                                    <w:rPr>
                                      <w:rFonts w:ascii="Cambria Math" w:eastAsiaTheme="minorEastAsia" w:hAnsi="Cambria Math"/>
                                      <w:sz w:val="32"/>
                                      <w:szCs w:val="32"/>
                                    </w:rPr>
                                    <m:t>EI</m:t>
                                  </m:r>
                                </m:den>
                              </m:f>
                            </m:oMath>
                            <w:r w:rsidRPr="00BF38FC">
                              <w:rPr>
                                <w:rFonts w:eastAsiaTheme="minorEastAsia"/>
                              </w:rPr>
                              <w:t>.</w:t>
                            </w:r>
                          </w:p>
                          <w:p w:rsidR="001B4A72" w:rsidRPr="00BF38FC" w:rsidRDefault="001B4A72" w:rsidP="00F6587B">
                            <w:pPr>
                              <w:pStyle w:val="ListParagraph"/>
                              <w:numPr>
                                <w:ilvl w:val="0"/>
                                <w:numId w:val="52"/>
                              </w:numPr>
                              <w:ind w:left="567" w:hanging="567"/>
                              <w:rPr>
                                <w:rFonts w:eastAsiaTheme="minorEastAsia"/>
                              </w:rPr>
                            </w:pPr>
                            <w:r w:rsidRPr="00BF38FC">
                              <w:rPr>
                                <w:rFonts w:ascii="Cambria" w:eastAsiaTheme="minorEastAsia" w:hAnsi="Cambria"/>
                              </w:rPr>
                              <w:t xml:space="preserve">Lös ut </w:t>
                            </w:r>
                            <m:oMath>
                              <m:r>
                                <w:rPr>
                                  <w:rFonts w:ascii="Cambria Math" w:eastAsiaTheme="minorEastAsia" w:hAnsi="Cambria Math"/>
                                </w:rPr>
                                <m:t>t</m:t>
                              </m:r>
                            </m:oMath>
                            <w:r w:rsidRPr="00BF38FC">
                              <w:rPr>
                                <w:rFonts w:ascii="Cambria" w:eastAsiaTheme="minorEastAsia" w:hAnsi="Cambria"/>
                              </w:rPr>
                              <w:t xml:space="preserve"> ur formeln </w:t>
                            </w:r>
                            <m:oMath>
                              <m:r>
                                <w:rPr>
                                  <w:rFonts w:ascii="Cambria Math" w:eastAsiaTheme="minorEastAsia" w:hAnsi="Cambria Math"/>
                                </w:rPr>
                                <m:t>f=</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num>
                                <m:den>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2</m:t>
                                      </m:r>
                                    </m:sup>
                                  </m:sSup>
                                  <m:r>
                                    <w:rPr>
                                      <w:rFonts w:ascii="Cambria Math" w:eastAsiaTheme="minorEastAsia" w:hAnsi="Cambria Math"/>
                                      <w:sz w:val="32"/>
                                      <w:szCs w:val="32"/>
                                    </w:rPr>
                                    <m:t>t</m:t>
                                  </m:r>
                                </m:den>
                              </m:f>
                            </m:oMath>
                            <w:r w:rsidRPr="00BF38FC">
                              <w:rPr>
                                <w:rFonts w:ascii="Cambria" w:eastAsiaTheme="minorEastAsia" w:hAnsi="Cambria"/>
                              </w:rPr>
                              <w:t xml:space="preserve"> </w:t>
                            </w:r>
                            <m:oMath>
                              <m:r>
                                <w:rPr>
                                  <w:rFonts w:ascii="Cambria Math" w:eastAsiaTheme="minorEastAsia" w:hAnsi="Cambria Math"/>
                                </w:rPr>
                                <m:t>+P</m:t>
                              </m:r>
                            </m:oMath>
                            <w:r w:rsidRPr="00BF38FC">
                              <w:rPr>
                                <w:rFonts w:ascii="Cambria" w:eastAsiaTheme="minorEastAsia" w:hAnsi="Cambria"/>
                              </w:rPr>
                              <w:t>.</w:t>
                            </w:r>
                          </w:p>
                          <w:p w:rsidR="001B4A72" w:rsidRPr="00A5553C" w:rsidRDefault="001B4A72" w:rsidP="00F6587B">
                            <w:pPr>
                              <w:pStyle w:val="ListParagraph"/>
                              <w:numPr>
                                <w:ilvl w:val="0"/>
                                <w:numId w:val="52"/>
                              </w:numPr>
                              <w:ind w:left="567" w:hanging="567"/>
                              <w:rPr>
                                <w:rFonts w:eastAsiaTheme="minorEastAsia"/>
                              </w:rPr>
                            </w:pPr>
                            <w:r w:rsidRPr="00BF38FC">
                              <w:rPr>
                                <w:rFonts w:ascii="Cambria" w:hAnsi="Cambria"/>
                              </w:rPr>
                              <w:t xml:space="preserve">Lös ut de positiva storheterna D respektive L ur sambandet </w:t>
                            </w:r>
                          </w:p>
                          <w:p w:rsidR="001B4A72" w:rsidRPr="00BF38FC" w:rsidRDefault="001B4A72" w:rsidP="00A5553C">
                            <w:pPr>
                              <w:pStyle w:val="ListParagraph"/>
                              <w:ind w:left="567"/>
                              <w:rPr>
                                <w:rFonts w:eastAsiaTheme="minorEastAsia"/>
                              </w:rPr>
                            </w:pPr>
                            <m:oMath>
                              <m:r>
                                <w:rPr>
                                  <w:rFonts w:ascii="Cambria Math" w:hAnsi="Cambria Math"/>
                                </w:rPr>
                                <m:t>v=</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π</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D</m:t>
                                      </m:r>
                                    </m:e>
                                    <m:sup>
                                      <m:r>
                                        <w:rPr>
                                          <w:rFonts w:ascii="Cambria Math" w:eastAsiaTheme="minorEastAsia" w:hAnsi="Cambria Math"/>
                                          <w:sz w:val="32"/>
                                          <w:szCs w:val="32"/>
                                        </w:rPr>
                                        <m:t>2</m:t>
                                      </m:r>
                                    </m:sup>
                                  </m:sSup>
                                </m:num>
                                <m:den>
                                  <m:r>
                                    <w:rPr>
                                      <w:rFonts w:ascii="Cambria Math" w:eastAsiaTheme="minorEastAsia" w:hAnsi="Cambria Math"/>
                                      <w:sz w:val="32"/>
                                      <w:szCs w:val="32"/>
                                    </w:rPr>
                                    <m:t>4</m:t>
                                  </m:r>
                                </m:den>
                              </m:f>
                            </m:oMath>
                            <w:r w:rsidRPr="00BF38FC">
                              <w:rPr>
                                <w:rFonts w:ascii="Cambria" w:eastAsiaTheme="minorEastAsia" w:hAnsi="Cambria"/>
                              </w:rPr>
                              <w:t xml:space="preserve"> </w:t>
                            </w:r>
                            <m:oMath>
                              <m:r>
                                <w:rPr>
                                  <w:rFonts w:ascii="Cambria Math" w:eastAsiaTheme="minorEastAsia" w:hAnsi="Cambria Math"/>
                                </w:rPr>
                                <m:t>∙L</m:t>
                              </m:r>
                            </m:oMath>
                            <w:r w:rsidRPr="00BF38FC">
                              <w:rPr>
                                <w:rFonts w:ascii="Cambria" w:eastAsiaTheme="minorEastAsia" w:hAnsi="Cambria"/>
                              </w:rPr>
                              <w:t>.</w:t>
                            </w:r>
                          </w:p>
                          <w:p w:rsidR="001B4A72" w:rsidRPr="00A5553C" w:rsidRDefault="001B4A72" w:rsidP="00F6587B">
                            <w:pPr>
                              <w:pStyle w:val="ListParagraph"/>
                              <w:numPr>
                                <w:ilvl w:val="0"/>
                                <w:numId w:val="52"/>
                              </w:numPr>
                              <w:ind w:left="567" w:hanging="567"/>
                              <w:rPr>
                                <w:rFonts w:eastAsiaTheme="minorEastAsia"/>
                              </w:rPr>
                            </w:pPr>
                            <w:r w:rsidRPr="00BF38FC">
                              <w:rPr>
                                <w:rFonts w:ascii="Cambria" w:eastAsiaTheme="minorEastAsia" w:hAnsi="Cambria"/>
                              </w:rPr>
                              <w:t xml:space="preserve">Man har sambandet </w:t>
                            </w:r>
                          </w:p>
                          <w:p w:rsidR="001B4A72" w:rsidRPr="00BF38FC" w:rsidRDefault="001B4A72" w:rsidP="00A5553C">
                            <w:pPr>
                              <w:pStyle w:val="ListParagraph"/>
                              <w:ind w:left="567"/>
                              <w:rPr>
                                <w:rFonts w:eastAsiaTheme="minorEastAsia"/>
                              </w:rPr>
                            </w:pPr>
                            <m:oMath>
                              <m:r>
                                <w:rPr>
                                  <w:rFonts w:ascii="Cambria Math" w:eastAsiaTheme="minorEastAsia" w:hAnsi="Cambria Math"/>
                                </w:rPr>
                                <m:t>F=G∙</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Mm</m:t>
                                  </m:r>
                                </m:num>
                                <m:den>
                                  <m:sSup>
                                    <m:sSupPr>
                                      <m:ctrlPr>
                                        <w:rPr>
                                          <w:rFonts w:ascii="Cambria Math" w:eastAsiaTheme="minorEastAsia" w:hAnsi="Cambria Math" w:cstheme="minorBidi"/>
                                          <w:i/>
                                          <w:sz w:val="32"/>
                                          <w:szCs w:val="32"/>
                                          <w:lang w:eastAsia="en-US"/>
                                        </w:rPr>
                                      </m:ctrlPr>
                                    </m:sSupPr>
                                    <m:e>
                                      <m:d>
                                        <m:dPr>
                                          <m:ctrlPr>
                                            <w:rPr>
                                              <w:rFonts w:ascii="Cambria Math" w:eastAsiaTheme="minorEastAsia" w:hAnsi="Cambria Math" w:cstheme="minorBidi"/>
                                              <w:i/>
                                              <w:sz w:val="32"/>
                                              <w:szCs w:val="32"/>
                                              <w:lang w:eastAsia="en-US"/>
                                            </w:rPr>
                                          </m:ctrlPr>
                                        </m:dPr>
                                        <m:e>
                                          <m:r>
                                            <w:rPr>
                                              <w:rFonts w:ascii="Cambria Math" w:eastAsiaTheme="minorEastAsia" w:hAnsi="Cambria Math"/>
                                              <w:sz w:val="32"/>
                                              <w:szCs w:val="32"/>
                                            </w:rPr>
                                            <m:t>R+h</m:t>
                                          </m:r>
                                        </m:e>
                                      </m:d>
                                    </m:e>
                                    <m:sup>
                                      <m:r>
                                        <w:rPr>
                                          <w:rFonts w:ascii="Cambria Math" w:eastAsiaTheme="minorEastAsia" w:hAnsi="Cambria Math"/>
                                          <w:sz w:val="32"/>
                                          <w:szCs w:val="32"/>
                                        </w:rPr>
                                        <m:t>2</m:t>
                                      </m:r>
                                    </m:sup>
                                  </m:sSup>
                                </m:den>
                              </m:f>
                            </m:oMath>
                            <w:r w:rsidRPr="00BF38FC">
                              <w:rPr>
                                <w:rFonts w:ascii="Cambria" w:eastAsiaTheme="minorEastAsia" w:hAnsi="Cambria"/>
                              </w:rPr>
                              <w:t xml:space="preserve">  </w:t>
                            </w:r>
                          </w:p>
                          <w:p w:rsidR="001B4A72" w:rsidRDefault="001B4A72" w:rsidP="00EB0FEB">
                            <w:pPr>
                              <w:pStyle w:val="ListParagraph"/>
                              <w:ind w:left="426"/>
                              <w:rPr>
                                <w:rFonts w:ascii="Cambria" w:eastAsiaTheme="minorEastAsia" w:hAnsi="Cambria"/>
                              </w:rPr>
                            </w:pPr>
                            <w:r w:rsidRPr="00BF38FC">
                              <w:rPr>
                                <w:rFonts w:ascii="Cambria" w:eastAsiaTheme="minorEastAsia" w:hAnsi="Cambria"/>
                              </w:rPr>
                              <w:t xml:space="preserve">där alla ingående storheter är positiva. Lös ut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G</m:t>
                              </m:r>
                            </m:oMath>
                            <w:r w:rsidRPr="00BF38FC">
                              <w:rPr>
                                <w:rFonts w:ascii="Cambria" w:eastAsiaTheme="minorEastAsia" w:hAnsi="Cambria"/>
                              </w:rPr>
                              <w:t xml:space="preserve"> resp </w:t>
                            </w:r>
                            <m:oMath>
                              <m:r>
                                <w:rPr>
                                  <w:rFonts w:ascii="Cambria Math" w:eastAsiaTheme="minorEastAsia" w:hAnsi="Cambria Math"/>
                                </w:rPr>
                                <m:t>h</m:t>
                              </m:r>
                            </m:oMath>
                            <w:r w:rsidRPr="00BF38FC">
                              <w:rPr>
                                <w:rFonts w:ascii="Cambria" w:eastAsiaTheme="minorEastAsia" w:hAnsi="Cambria"/>
                              </w:rPr>
                              <w:t>.</w:t>
                            </w:r>
                          </w:p>
                          <w:p w:rsidR="001B4A72" w:rsidRPr="00214491" w:rsidRDefault="001B4A72" w:rsidP="00EB0FEB">
                            <w:pPr>
                              <w:pStyle w:val="ListParagraph"/>
                              <w:ind w:left="426"/>
                              <w:rPr>
                                <w:rFonts w:eastAsiaTheme="minorEastAsia"/>
                                <w:sz w:val="16"/>
                                <w:szCs w:val="16"/>
                              </w:rPr>
                            </w:pPr>
                          </w:p>
                          <w:p w:rsidR="001B4A72" w:rsidRPr="00BF38FC" w:rsidRDefault="001B4A72" w:rsidP="00F6587B">
                            <w:pPr>
                              <w:pStyle w:val="ListParagraph"/>
                              <w:numPr>
                                <w:ilvl w:val="0"/>
                                <w:numId w:val="52"/>
                              </w:numPr>
                              <w:ind w:left="567" w:hanging="567"/>
                              <w:rPr>
                                <w:rFonts w:eastAsiaTheme="minorEastAsia"/>
                              </w:rPr>
                            </w:pPr>
                            <w:r w:rsidRPr="00BF38FC">
                              <w:rPr>
                                <w:rFonts w:ascii="Cambria" w:eastAsiaTheme="minorEastAsia" w:hAnsi="Cambria"/>
                              </w:rPr>
                              <w:t>Då man räknar på en typ av växelströmkrets kommer man fram till sambandet</w:t>
                            </w:r>
                          </w:p>
                          <w:p w:rsidR="001B4A72" w:rsidRPr="00A5553C" w:rsidRDefault="001B4A72" w:rsidP="00A5553C">
                            <w:pPr>
                              <w:pStyle w:val="ListParagraph"/>
                              <w:ind w:left="567" w:hanging="567"/>
                              <w:rPr>
                                <w:rFonts w:ascii="Cambria" w:eastAsiaTheme="minorEastAsia" w:hAnsi="Cambria"/>
                                <w:lang w:eastAsia="en-US"/>
                              </w:rPr>
                            </w:pPr>
                            <m:oMathPara>
                              <m:oMathParaPr>
                                <m:jc m:val="left"/>
                              </m:oMathParaPr>
                              <m:oMath>
                                <m:sSup>
                                  <m:sSupPr>
                                    <m:ctrlPr>
                                      <w:rPr>
                                        <w:rFonts w:ascii="Cambria Math" w:eastAsiaTheme="minorEastAsia" w:hAnsi="Cambria Math" w:cstheme="minorBidi"/>
                                        <w:i/>
                                        <w:lang w:eastAsia="en-US"/>
                                      </w:rPr>
                                    </m:ctrlPr>
                                  </m:sSupPr>
                                  <m:e>
                                    <m:r>
                                      <w:rPr>
                                        <w:rFonts w:ascii="Cambria Math" w:eastAsiaTheme="minorEastAsia" w:hAnsi="Cambria Math"/>
                                      </w:rPr>
                                      <m:t>Z</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ω</m:t>
                                    </m:r>
                                  </m:e>
                                  <m:sup>
                                    <m:r>
                                      <w:rPr>
                                        <w:rFonts w:ascii="Cambria Math" w:eastAsiaTheme="minorEastAsia" w:hAnsi="Cambria Math"/>
                                      </w:rPr>
                                      <m:t>2</m:t>
                                    </m:r>
                                  </m:sup>
                                </m:sSup>
                                <m:sSup>
                                  <m:sSupPr>
                                    <m:ctrlPr>
                                      <w:rPr>
                                        <w:rFonts w:ascii="Cambria Math" w:eastAsiaTheme="minorEastAsia" w:hAnsi="Cambria Math" w:cstheme="minorBidi"/>
                                        <w:i/>
                                        <w:lang w:eastAsia="en-US"/>
                                      </w:rPr>
                                    </m:ctrlPr>
                                  </m:sSupPr>
                                  <m:e>
                                    <m:r>
                                      <w:rPr>
                                        <w:rFonts w:ascii="Cambria Math" w:eastAsiaTheme="minorEastAsia" w:hAnsi="Cambria Math"/>
                                      </w:rPr>
                                      <m:t>L</m:t>
                                    </m:r>
                                  </m:e>
                                  <m:sup>
                                    <m:r>
                                      <w:rPr>
                                        <w:rFonts w:ascii="Cambria Math" w:eastAsiaTheme="minorEastAsia" w:hAnsi="Cambria Math"/>
                                      </w:rPr>
                                      <m:t>2</m:t>
                                    </m:r>
                                  </m:sup>
                                </m:sSup>
                              </m:oMath>
                            </m:oMathPara>
                          </w:p>
                          <w:p w:rsidR="001B4A72" w:rsidRDefault="001B4A72" w:rsidP="00A5553C">
                            <w:pPr>
                              <w:ind w:left="567"/>
                              <w:rPr>
                                <w:rFonts w:ascii="Cambria" w:eastAsiaTheme="minorEastAsia" w:hAnsi="Cambria"/>
                                <w:sz w:val="24"/>
                                <w:szCs w:val="24"/>
                              </w:rPr>
                            </w:pPr>
                            <w:r w:rsidRPr="00BF38FC">
                              <w:rPr>
                                <w:rFonts w:ascii="Cambria" w:eastAsiaTheme="minorEastAsia" w:hAnsi="Cambria"/>
                                <w:sz w:val="24"/>
                                <w:szCs w:val="24"/>
                              </w:rPr>
                              <w:t xml:space="preserve">där alla storheter är positiva. Lös ut </w:t>
                            </w:r>
                            <m:oMath>
                              <m:r>
                                <w:rPr>
                                  <w:rFonts w:ascii="Cambria Math" w:eastAsiaTheme="minorEastAsia" w:hAnsi="Cambria Math"/>
                                  <w:sz w:val="24"/>
                                  <w:szCs w:val="24"/>
                                </w:rPr>
                                <m:t>R</m:t>
                              </m:r>
                            </m:oMath>
                            <w:r w:rsidRPr="00BF38FC">
                              <w:rPr>
                                <w:rFonts w:ascii="Cambria" w:eastAsiaTheme="minorEastAsia" w:hAnsi="Cambria"/>
                                <w:sz w:val="24"/>
                                <w:szCs w:val="24"/>
                              </w:rPr>
                              <w:t xml:space="preserve">, </w:t>
                            </w:r>
                            <m:oMath>
                              <m:r>
                                <w:rPr>
                                  <w:rFonts w:ascii="Cambria Math" w:eastAsiaTheme="minorEastAsia" w:hAnsi="Cambria Math"/>
                                  <w:sz w:val="24"/>
                                  <w:szCs w:val="24"/>
                                </w:rPr>
                                <m:t>L</m:t>
                              </m:r>
                            </m:oMath>
                            <w:r w:rsidRPr="00BF38FC">
                              <w:rPr>
                                <w:rFonts w:ascii="Cambria" w:eastAsiaTheme="minorEastAsia" w:hAnsi="Cambria"/>
                                <w:sz w:val="24"/>
                                <w:szCs w:val="24"/>
                              </w:rPr>
                              <w:t xml:space="preserve"> resp</w:t>
                            </w:r>
                            <w:r>
                              <w:rPr>
                                <w:rFonts w:ascii="Cambria" w:eastAsiaTheme="minorEastAsia" w:hAnsi="Cambria"/>
                                <w:sz w:val="24"/>
                                <w:szCs w:val="24"/>
                              </w:rPr>
                              <w:t>ektive</w:t>
                            </w:r>
                            <w:r w:rsidRPr="00BF38FC">
                              <w:rPr>
                                <w:rFonts w:ascii="Cambria" w:eastAsiaTheme="minorEastAsia" w:hAnsi="Cambria"/>
                                <w:sz w:val="24"/>
                                <w:szCs w:val="24"/>
                              </w:rPr>
                              <w:t xml:space="preserve"> </w:t>
                            </w:r>
                            <m:oMath>
                              <m:r>
                                <w:rPr>
                                  <w:rFonts w:ascii="Cambria Math" w:eastAsiaTheme="minorEastAsia" w:hAnsi="Cambria Math"/>
                                  <w:sz w:val="24"/>
                                  <w:szCs w:val="24"/>
                                </w:rPr>
                                <m:t>ω</m:t>
                              </m:r>
                            </m:oMath>
                            <w:r w:rsidRPr="00BF38FC">
                              <w:rPr>
                                <w:rFonts w:ascii="Cambria" w:eastAsiaTheme="minorEastAsia" w:hAnsi="Cambria"/>
                                <w:sz w:val="24"/>
                                <w:szCs w:val="24"/>
                              </w:rPr>
                              <w:t>.</w:t>
                            </w:r>
                          </w:p>
                          <w:p w:rsidR="001B4A72" w:rsidRPr="00214491" w:rsidRDefault="001B4A72" w:rsidP="00EB0FEB">
                            <w:pPr>
                              <w:ind w:left="426"/>
                              <w:rPr>
                                <w:rFonts w:ascii="Cambria" w:eastAsiaTheme="minorEastAsia" w:hAnsi="Cambria"/>
                                <w:sz w:val="16"/>
                                <w:szCs w:val="16"/>
                              </w:rPr>
                            </w:pPr>
                          </w:p>
                          <w:p w:rsidR="001B4A72" w:rsidRPr="007B7E8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Om man räknar med energi så kan man komma fram till sambandet</w:t>
                            </w:r>
                          </w:p>
                          <w:p w:rsidR="001B4A72" w:rsidRDefault="001B4A72" w:rsidP="00EB0FEB">
                            <w:pPr>
                              <w:pStyle w:val="ListParagraph"/>
                              <w:jc w:val="center"/>
                              <w:rPr>
                                <w:rFonts w:ascii="Cambria" w:eastAsiaTheme="minorEastAsia" w:hAnsi="Cambria"/>
                                <w:lang w:eastAsia="en-US"/>
                              </w:rPr>
                            </w:pPr>
                            <m:oMath>
                              <m:r>
                                <w:rPr>
                                  <w:rFonts w:ascii="Cambria Math" w:eastAsiaTheme="minorEastAsia" w:hAnsi="Cambria Math"/>
                                </w:rPr>
                                <m:t>W=mgh+</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p>
                          <w:p w:rsidR="001B4A72" w:rsidRPr="00414D2B" w:rsidRDefault="001B4A72" w:rsidP="00EB0FEB">
                            <w:pPr>
                              <w:pStyle w:val="ListParagraph"/>
                              <w:ind w:left="567"/>
                              <w:rPr>
                                <w:rFonts w:ascii="Cambria" w:eastAsiaTheme="minorEastAsia" w:hAnsi="Cambria"/>
                              </w:rPr>
                            </w:pPr>
                            <w:r>
                              <w:rPr>
                                <w:rFonts w:ascii="Cambria" w:eastAsiaTheme="minorEastAsia" w:hAnsi="Cambria"/>
                              </w:rPr>
                              <w:t>m</w:t>
                            </w:r>
                            <w:r w:rsidRPr="00414D2B">
                              <w:rPr>
                                <w:rFonts w:ascii="Cambria" w:eastAsiaTheme="minorEastAsia" w:hAnsi="Cambria"/>
                              </w:rPr>
                              <w:t xml:space="preserve">ellan de positiva storheterna, </w:t>
                            </w:r>
                            <m:oMath>
                              <m:r>
                                <w:rPr>
                                  <w:rFonts w:ascii="Cambria Math" w:eastAsiaTheme="minorEastAsia" w:hAnsi="Cambria Math"/>
                                </w:rPr>
                                <m:t>W</m:t>
                              </m:r>
                            </m:oMath>
                            <w:r w:rsidRPr="00414D2B">
                              <w:rPr>
                                <w:rFonts w:ascii="Cambria" w:eastAsiaTheme="minorEastAsia" w:hAnsi="Cambria"/>
                              </w:rPr>
                              <w:t xml:space="preserve">, </w:t>
                            </w:r>
                            <m:oMath>
                              <m:r>
                                <w:rPr>
                                  <w:rFonts w:ascii="Cambria Math" w:eastAsiaTheme="minorEastAsia" w:hAnsi="Cambria Math"/>
                                </w:rPr>
                                <m:t>m</m:t>
                              </m:r>
                            </m:oMath>
                            <w:r w:rsidRPr="00414D2B">
                              <w:rPr>
                                <w:rFonts w:ascii="Cambria" w:eastAsiaTheme="minorEastAsia" w:hAnsi="Cambria"/>
                              </w:rPr>
                              <w:t xml:space="preserve">, </w:t>
                            </w:r>
                            <m:oMath>
                              <m:r>
                                <w:rPr>
                                  <w:rFonts w:ascii="Cambria Math" w:eastAsiaTheme="minorEastAsia" w:hAnsi="Cambria Math"/>
                                </w:rPr>
                                <m:t>g</m:t>
                              </m:r>
                            </m:oMath>
                            <w:r w:rsidRPr="00414D2B">
                              <w:rPr>
                                <w:rFonts w:ascii="Cambria" w:eastAsiaTheme="minorEastAsia" w:hAnsi="Cambria"/>
                              </w:rPr>
                              <w:t xml:space="preserve">, </w:t>
                            </w:r>
                            <m:oMath>
                              <m:r>
                                <w:rPr>
                                  <w:rFonts w:ascii="Cambria Math" w:eastAsiaTheme="minorEastAsia" w:hAnsi="Cambria Math"/>
                                </w:rPr>
                                <m:t>h</m:t>
                              </m:r>
                            </m:oMath>
                            <w:r w:rsidRPr="00414D2B">
                              <w:rPr>
                                <w:rFonts w:ascii="Cambria" w:eastAsiaTheme="minorEastAsia" w:hAnsi="Cambria"/>
                              </w:rPr>
                              <w:t xml:space="preserve"> och </w:t>
                            </w:r>
                            <m:oMath>
                              <m:r>
                                <w:rPr>
                                  <w:rFonts w:ascii="Cambria Math" w:eastAsiaTheme="minorEastAsia" w:hAnsi="Cambria Math"/>
                                </w:rPr>
                                <m:t>v</m:t>
                              </m:r>
                            </m:oMath>
                            <w:r w:rsidRPr="00414D2B">
                              <w:rPr>
                                <w:rFonts w:ascii="Cambria" w:eastAsiaTheme="minorEastAsia" w:hAnsi="Cambria"/>
                              </w:rPr>
                              <w:t xml:space="preserve">. Lös ut </w:t>
                            </w:r>
                            <m:oMath>
                              <m:r>
                                <w:rPr>
                                  <w:rFonts w:ascii="Cambria Math" w:eastAsiaTheme="minorEastAsia" w:hAnsi="Cambria Math"/>
                                </w:rPr>
                                <m:t>h</m:t>
                              </m:r>
                            </m:oMath>
                            <w:r w:rsidRPr="00414D2B">
                              <w:rPr>
                                <w:rFonts w:ascii="Cambria" w:eastAsiaTheme="minorEastAsia" w:hAnsi="Cambria"/>
                              </w:rPr>
                              <w:t xml:space="preserve">, </w:t>
                            </w:r>
                            <m:oMath>
                              <m:r>
                                <w:rPr>
                                  <w:rFonts w:ascii="Cambria Math" w:eastAsiaTheme="minorEastAsia" w:hAnsi="Cambria Math"/>
                                </w:rPr>
                                <m:t>v</m:t>
                              </m:r>
                            </m:oMath>
                            <w:r w:rsidRPr="00414D2B">
                              <w:rPr>
                                <w:rFonts w:ascii="Cambria" w:eastAsiaTheme="minorEastAsia" w:hAnsi="Cambria"/>
                              </w:rPr>
                              <w:t xml:space="preserve"> resp </w:t>
                            </w:r>
                            <m:oMath>
                              <m:r>
                                <w:rPr>
                                  <w:rFonts w:ascii="Cambria Math" w:eastAsiaTheme="minorEastAsia" w:hAnsi="Cambria Math"/>
                                </w:rPr>
                                <m:t>m</m:t>
                              </m:r>
                            </m:oMath>
                            <w:r w:rsidRPr="00414D2B">
                              <w:rPr>
                                <w:rFonts w:ascii="Cambria" w:eastAsiaTheme="minorEastAsia" w:hAnsi="Cambria"/>
                              </w:rPr>
                              <w:t>.</w:t>
                            </w:r>
                          </w:p>
                          <w:p w:rsidR="001B4A72" w:rsidRPr="00214491" w:rsidRDefault="001B4A72" w:rsidP="00EB0FEB">
                            <w:pPr>
                              <w:ind w:left="426"/>
                              <w:rPr>
                                <w:rFonts w:ascii="Cambria" w:eastAsiaTheme="minorEastAsia" w:hAnsi="Cambria"/>
                                <w:sz w:val="16"/>
                                <w:szCs w:val="16"/>
                              </w:rPr>
                            </w:pPr>
                          </w:p>
                          <w:p w:rsidR="001B4A7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Den som sysslar med plan böjning av rak balk får förr eller senare anledning att befatta sig sambandet</w:t>
                            </w:r>
                          </w:p>
                          <w:p w:rsidR="001B4A72" w:rsidRPr="006D01E5" w:rsidRDefault="001B4A72" w:rsidP="006D01E5">
                            <w:pPr>
                              <w:pStyle w:val="ListParagraph"/>
                              <w:ind w:left="567"/>
                              <w:rPr>
                                <w:rFonts w:ascii="Cambria" w:eastAsiaTheme="minorEastAsia" w:hAnsi="Cambria"/>
                              </w:rPr>
                            </w:pPr>
                            <m:oMath>
                              <m:sSub>
                                <m:sSubPr>
                                  <m:ctrlPr>
                                    <w:rPr>
                                      <w:rFonts w:ascii="Cambria Math" w:eastAsiaTheme="minorEastAsia" w:hAnsi="Cambria Math" w:cstheme="minorBidi"/>
                                      <w:i/>
                                      <w:lang w:eastAsia="en-US"/>
                                    </w:rPr>
                                  </m:ctrlPr>
                                </m:sSubPr>
                                <m:e>
                                  <m:r>
                                    <w:rPr>
                                      <w:rFonts w:ascii="Cambria Math" w:eastAsiaTheme="minorEastAsia" w:hAnsi="Cambria Math"/>
                                    </w:rPr>
                                    <m:t>σ</m:t>
                                  </m:r>
                                </m:e>
                                <m:sub>
                                  <m:r>
                                    <w:rPr>
                                      <w:rFonts w:ascii="Cambria Math" w:eastAsiaTheme="minorEastAsia" w:hAnsi="Cambria Math"/>
                                    </w:rPr>
                                    <m:t>x</m:t>
                                  </m:r>
                                </m:sub>
                              </m:sSub>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MZ</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I</m:t>
                                      </m:r>
                                    </m:e>
                                    <m:sub>
                                      <m:r>
                                        <w:rPr>
                                          <w:rFonts w:ascii="Cambria Math" w:eastAsiaTheme="minorEastAsia" w:hAnsi="Cambria Math"/>
                                          <w:sz w:val="28"/>
                                          <w:szCs w:val="28"/>
                                        </w:rPr>
                                        <m:t>y</m:t>
                                      </m:r>
                                    </m:sub>
                                  </m:sSub>
                                </m:den>
                              </m:f>
                            </m:oMath>
                            <w:r w:rsidRPr="006D01E5">
                              <w:rPr>
                                <w:rFonts w:ascii="Cambria" w:eastAsiaTheme="minorEastAsia" w:hAnsi="Cambria"/>
                              </w:rPr>
                              <w:t xml:space="preserve"> </w:t>
                            </w:r>
                            <m:oMath>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N</m:t>
                                  </m:r>
                                </m:num>
                                <m:den>
                                  <m:r>
                                    <w:rPr>
                                      <w:rFonts w:ascii="Cambria Math" w:eastAsiaTheme="minorEastAsia" w:hAnsi="Cambria Math"/>
                                      <w:sz w:val="28"/>
                                      <w:szCs w:val="28"/>
                                    </w:rPr>
                                    <m:t>A</m:t>
                                  </m:r>
                                </m:den>
                              </m:f>
                            </m:oMath>
                            <w:r>
                              <w:rPr>
                                <w:rFonts w:ascii="Cambria" w:eastAsiaTheme="minorEastAsia" w:hAnsi="Cambria"/>
                                <w:sz w:val="28"/>
                                <w:szCs w:val="28"/>
                                <w:lang w:eastAsia="en-US"/>
                              </w:rPr>
                              <w:t>.</w:t>
                            </w:r>
                          </w:p>
                          <w:p w:rsidR="001B4A72" w:rsidRDefault="001B4A72" w:rsidP="00EB0FEB">
                            <w:pPr>
                              <w:pStyle w:val="ListParagraph"/>
                              <w:ind w:left="567"/>
                              <w:rPr>
                                <w:rFonts w:ascii="Cambria" w:eastAsiaTheme="minorEastAsia" w:hAnsi="Cambria"/>
                              </w:rPr>
                            </w:pPr>
                            <w:r w:rsidRPr="00414D2B">
                              <w:rPr>
                                <w:rFonts w:ascii="Cambria" w:eastAsiaTheme="minorEastAsia" w:hAnsi="Cambria"/>
                              </w:rPr>
                              <w:t xml:space="preserve">Lös ut storheterna </w:t>
                            </w:r>
                            <m:oMath>
                              <m:r>
                                <w:rPr>
                                  <w:rFonts w:ascii="Cambria Math" w:eastAsiaTheme="minorEastAsia" w:hAnsi="Cambria Math"/>
                                </w:rPr>
                                <m:t>N</m:t>
                              </m:r>
                            </m:oMath>
                            <w:r w:rsidRPr="00414D2B">
                              <w:rPr>
                                <w:rFonts w:ascii="Cambria" w:eastAsiaTheme="minorEastAsia" w:hAnsi="Cambria"/>
                              </w:rPr>
                              <w:t xml:space="preserve">, </w:t>
                            </w:r>
                            <m:oMath>
                              <m:r>
                                <w:rPr>
                                  <w:rFonts w:ascii="Cambria Math" w:eastAsiaTheme="minorEastAsia" w:hAnsi="Cambria Math"/>
                                </w:rPr>
                                <m:t>Z</m:t>
                              </m:r>
                            </m:oMath>
                            <w:r w:rsidRPr="00414D2B">
                              <w:rPr>
                                <w:rFonts w:ascii="Cambria" w:eastAsiaTheme="minorEastAsia" w:hAnsi="Cambria"/>
                              </w:rPr>
                              <w:t xml:space="preserve"> resp </w:t>
                            </w:r>
                            <m:oMath>
                              <m:r>
                                <w:rPr>
                                  <w:rFonts w:ascii="Cambria Math" w:eastAsiaTheme="minorEastAsia" w:hAnsi="Cambria Math"/>
                                </w:rPr>
                                <m:t>A</m:t>
                              </m:r>
                            </m:oMath>
                            <w:r>
                              <w:rPr>
                                <w:rFonts w:ascii="Cambria" w:eastAsiaTheme="minorEastAsia" w:hAnsi="Cambria"/>
                              </w:rPr>
                              <w:t>.</w:t>
                            </w:r>
                          </w:p>
                          <w:p w:rsidR="001B4A72" w:rsidRPr="00214491" w:rsidRDefault="001B4A72" w:rsidP="00EB0FEB">
                            <w:pPr>
                              <w:pStyle w:val="ListParagraph"/>
                              <w:ind w:left="567"/>
                              <w:rPr>
                                <w:rFonts w:ascii="Cambria" w:eastAsiaTheme="minorEastAsia" w:hAnsi="Cambria"/>
                                <w:sz w:val="16"/>
                                <w:szCs w:val="16"/>
                              </w:rPr>
                            </w:pPr>
                          </w:p>
                          <w:p w:rsidR="001B4A72" w:rsidRPr="007B7E8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 xml:space="preserve">Lös ut </w:t>
                            </w:r>
                            <w:r w:rsidRPr="007B7E82">
                              <w:rPr>
                                <w:rFonts w:ascii="Cambria" w:eastAsiaTheme="minorEastAsia" w:hAnsi="Cambria"/>
                                <w:i/>
                              </w:rPr>
                              <w:t>h</w:t>
                            </w:r>
                            <w:r w:rsidRPr="007B7E82">
                              <w:rPr>
                                <w:rFonts w:ascii="Cambria" w:eastAsiaTheme="minorEastAsia" w:hAnsi="Cambria"/>
                              </w:rPr>
                              <w:t xml:space="preserve"> ur formeln</w:t>
                            </w:r>
                            <w:r>
                              <w:rPr>
                                <w:rFonts w:ascii="Cambria" w:eastAsiaTheme="minorEastAsia" w:hAnsi="Cambria"/>
                              </w:rPr>
                              <w:tab/>
                            </w:r>
                            <w:r>
                              <w:rPr>
                                <w:rFonts w:ascii="Cambria" w:eastAsiaTheme="minorEastAsia" w:hAnsi="Cambria"/>
                              </w:rPr>
                              <w:tab/>
                            </w:r>
                            <w:r w:rsidRPr="007B7E82">
                              <w:rPr>
                                <w:rFonts w:ascii="Cambria" w:eastAsiaTheme="minorEastAsia" w:hAnsi="Cambria"/>
                              </w:rPr>
                              <w:t xml:space="preserve"> </w:t>
                            </w:r>
                            <m:oMath>
                              <m:sSup>
                                <m:sSupPr>
                                  <m:ctrlPr>
                                    <w:rPr>
                                      <w:rFonts w:ascii="Cambria Math" w:eastAsiaTheme="minorEastAsia" w:hAnsi="Cambria Math" w:cstheme="minorBidi"/>
                                      <w:i/>
                                      <w:lang w:eastAsia="en-US"/>
                                    </w:rPr>
                                  </m:ctrlPr>
                                </m:sSupPr>
                                <m:e>
                                  <m:sSub>
                                    <m:sSubPr>
                                      <m:ctrlPr>
                                        <w:rPr>
                                          <w:rFonts w:ascii="Cambria Math" w:eastAsiaTheme="minorEastAsia" w:hAnsi="Cambria Math" w:cstheme="minorBidi"/>
                                          <w:i/>
                                          <w:lang w:eastAsia="en-US"/>
                                        </w:rPr>
                                      </m:ctrlPr>
                                    </m:sSubPr>
                                    <m:e>
                                      <m:r>
                                        <w:rPr>
                                          <w:rFonts w:ascii="Cambria Math" w:eastAsiaTheme="minorEastAsia" w:hAnsi="Cambria Math"/>
                                        </w:rPr>
                                        <m:t>v</m:t>
                                      </m:r>
                                    </m:e>
                                    <m:sub>
                                      <m:r>
                                        <w:rPr>
                                          <w:rFonts w:ascii="Cambria Math" w:eastAsiaTheme="minorEastAsia" w:hAnsi="Cambria Math"/>
                                        </w:rPr>
                                        <m:t>0</m:t>
                                      </m:r>
                                    </m:sub>
                                  </m:sSub>
                                </m:e>
                                <m:sup>
                                  <m:r>
                                    <w:rPr>
                                      <w:rFonts w:ascii="Cambria Math" w:eastAsiaTheme="minorEastAsia" w:hAnsi="Cambria Math"/>
                                    </w:rPr>
                                    <m:t>2</m:t>
                                  </m:r>
                                </m:sup>
                              </m:sSup>
                              <m:r>
                                <w:rPr>
                                  <w:rFonts w:ascii="Cambria Math" w:eastAsiaTheme="minorEastAsia" w:hAnsi="Cambria Math"/>
                                </w:rPr>
                                <m:t>=2g</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sz w:val="28"/>
                                <w:szCs w:val="28"/>
                              </w:rPr>
                              <w:t xml:space="preserve"> </w:t>
                            </w:r>
                            <m:oMath>
                              <m:r>
                                <w:rPr>
                                  <w:rFonts w:ascii="Cambria Math" w:eastAsiaTheme="minorEastAsia" w:hAnsi="Cambria Math"/>
                                  <w:sz w:val="28"/>
                                  <w:szCs w:val="28"/>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R+h</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w:t>
                            </w:r>
                          </w:p>
                          <w:p w:rsidR="001B4A72" w:rsidRPr="00214491" w:rsidRDefault="001B4A72" w:rsidP="00EB0FEB">
                            <w:pPr>
                              <w:pStyle w:val="ListParagraph"/>
                              <w:rPr>
                                <w:rFonts w:ascii="Cambria" w:eastAsiaTheme="minorEastAsia" w:hAnsi="Cambria"/>
                                <w:sz w:val="16"/>
                                <w:szCs w:val="16"/>
                              </w:rPr>
                            </w:pPr>
                          </w:p>
                          <w:p w:rsidR="001B4A72" w:rsidRPr="007B7E8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 xml:space="preserve">Lös ut </w:t>
                            </w:r>
                            <m:oMath>
                              <m:r>
                                <w:rPr>
                                  <w:rFonts w:ascii="Cambria Math" w:eastAsiaTheme="minorEastAsia" w:hAnsi="Cambria Math"/>
                                </w:rPr>
                                <m:t>R</m:t>
                              </m:r>
                            </m:oMath>
                            <w:r w:rsidRPr="007B7E82">
                              <w:rPr>
                                <w:rFonts w:ascii="Cambria" w:eastAsiaTheme="minorEastAsia" w:hAnsi="Cambria"/>
                              </w:rPr>
                              <w:t xml:space="preserve"> ur formeln</w:t>
                            </w:r>
                            <w:r>
                              <w:rPr>
                                <w:rFonts w:ascii="Cambria" w:eastAsiaTheme="minorEastAsia" w:hAnsi="Cambria"/>
                              </w:rPr>
                              <w:tab/>
                              <w:t xml:space="preserve">                         </w:t>
                            </w:r>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1</m:t>
                                      </m:r>
                                    </m:sub>
                                  </m:sSub>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2</m:t>
                                      </m:r>
                                    </m:sub>
                                  </m:sSub>
                                </m:den>
                              </m:f>
                            </m:oMath>
                            <w:r>
                              <w:rPr>
                                <w:rFonts w:ascii="Cambria" w:eastAsiaTheme="minorEastAsia" w:hAnsi="Cambria"/>
                                <w:sz w:val="28"/>
                                <w:szCs w:val="28"/>
                                <w:lang w:eastAsia="en-US"/>
                              </w:rPr>
                              <w:t xml:space="preserve"> </w:t>
                            </w:r>
                            <m:oMath>
                              <m:r>
                                <w:rPr>
                                  <w:rFonts w:ascii="Cambria Math" w:eastAsiaTheme="minorEastAsia" w:hAnsi="Cambria Math"/>
                                  <w:lang w:eastAsia="en-US"/>
                                </w:rPr>
                                <m:t>+</m:t>
                              </m:r>
                            </m:oMath>
                            <w:r>
                              <w:rPr>
                                <w:rFonts w:ascii="Cambria" w:eastAsiaTheme="minorEastAsia" w:hAnsi="Cambria"/>
                                <w:sz w:val="28"/>
                                <w:szCs w:val="28"/>
                                <w:lang w:eastAsia="en-US"/>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3</m:t>
                                      </m:r>
                                    </m:sub>
                                  </m:sSub>
                                </m:den>
                              </m:f>
                            </m:oMath>
                            <w:r w:rsidRPr="007B7E82">
                              <w:rPr>
                                <w:rFonts w:ascii="Cambria" w:eastAsiaTheme="minorEastAsia" w:hAnsi="Cambria"/>
                              </w:rPr>
                              <w:t xml:space="preserve"> .</w:t>
                            </w:r>
                          </w:p>
                          <w:p w:rsidR="001B4A72" w:rsidRPr="00F911F2" w:rsidRDefault="001B4A72" w:rsidP="00EB0FEB">
                            <w:pPr>
                              <w:pStyle w:val="ListParagraph"/>
                              <w:rPr>
                                <w:rFonts w:ascii="Cambria" w:eastAsiaTheme="minorEastAsia" w:hAnsi="Cambria"/>
                                <w:sz w:val="20"/>
                                <w:szCs w:val="20"/>
                              </w:rPr>
                            </w:pPr>
                          </w:p>
                          <w:p w:rsidR="001B4A72" w:rsidRPr="00414D2B" w:rsidRDefault="001B4A72" w:rsidP="00F6587B">
                            <w:pPr>
                              <w:pStyle w:val="ListParagraph"/>
                              <w:numPr>
                                <w:ilvl w:val="0"/>
                                <w:numId w:val="52"/>
                              </w:numPr>
                              <w:ind w:left="567" w:hanging="567"/>
                              <w:rPr>
                                <w:rFonts w:ascii="Cambria" w:eastAsiaTheme="minorEastAsia" w:hAnsi="Cambria"/>
                              </w:rPr>
                            </w:pPr>
                            <w:r w:rsidRPr="00414D2B">
                              <w:rPr>
                                <w:rFonts w:ascii="Cambria" w:eastAsiaTheme="minorEastAsia" w:hAnsi="Cambria"/>
                              </w:rPr>
                              <w:t xml:space="preserve">Man har </w:t>
                            </w:r>
                            <m:oMath>
                              <m:r>
                                <w:rPr>
                                  <w:rFonts w:ascii="Cambria Math" w:eastAsiaTheme="minorEastAsia" w:hAnsi="Cambria Math"/>
                                </w:rPr>
                                <m:t>c&gt;0</m:t>
                              </m:r>
                            </m:oMath>
                            <w:r w:rsidRPr="00414D2B">
                              <w:rPr>
                                <w:rFonts w:ascii="Cambria" w:eastAsiaTheme="minorEastAsia" w:hAnsi="Cambria"/>
                              </w:rPr>
                              <w:t xml:space="preserve"> och </w:t>
                            </w:r>
                            <m:oMath>
                              <m:r>
                                <w:rPr>
                                  <w:rFonts w:ascii="Cambria Math" w:eastAsiaTheme="minorEastAsia" w:hAnsi="Cambria Math"/>
                                </w:rPr>
                                <m:t>v&gt;0</m:t>
                              </m:r>
                            </m:oMath>
                            <w:r w:rsidRPr="00414D2B">
                              <w:rPr>
                                <w:rFonts w:ascii="Cambria" w:eastAsiaTheme="minorEastAsia" w:hAnsi="Cambria"/>
                              </w:rPr>
                              <w:t xml:space="preserve">. Lös ut </w:t>
                            </w:r>
                            <m:oMath>
                              <m:r>
                                <w:rPr>
                                  <w:rFonts w:ascii="Cambria Math" w:eastAsiaTheme="minorEastAsia" w:hAnsi="Cambria Math"/>
                                </w:rPr>
                                <m:t>v</m:t>
                              </m:r>
                            </m:oMath>
                            <w:r w:rsidRPr="00414D2B">
                              <w:rPr>
                                <w:rFonts w:ascii="Cambria" w:eastAsiaTheme="minorEastAsia" w:hAnsi="Cambria"/>
                              </w:rPr>
                              <w:t xml:space="preserve"> ur formeln </w:t>
                            </w:r>
                            <m:oMath>
                              <m:r>
                                <w:rPr>
                                  <w:rFonts w:ascii="Cambria Math" w:eastAsiaTheme="minorEastAsia" w:hAnsi="Cambria Math"/>
                                </w:rPr>
                                <m:t>M=</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cstheme="minorBidi"/>
                                      <w:sz w:val="28"/>
                                      <w:szCs w:val="28"/>
                                      <w:lang w:eastAsia="en-US"/>
                                    </w:rPr>
                                    <m:t>m</m:t>
                                  </m:r>
                                </m:num>
                                <m:den>
                                  <m:rad>
                                    <m:radPr>
                                      <m:degHide m:val="1"/>
                                      <m:ctrlPr>
                                        <w:rPr>
                                          <w:rFonts w:ascii="Cambria Math" w:eastAsiaTheme="minorEastAsia" w:hAnsi="Cambria Math" w:cstheme="minorBidi"/>
                                          <w:i/>
                                          <w:sz w:val="28"/>
                                          <w:szCs w:val="28"/>
                                          <w:lang w:eastAsia="en-US"/>
                                        </w:rPr>
                                      </m:ctrlPr>
                                    </m:radPr>
                                    <m:deg/>
                                    <m:e>
                                      <m:r>
                                        <w:rPr>
                                          <w:rFonts w:ascii="Cambria Math" w:eastAsiaTheme="minorEastAsia" w:hAnsi="Cambria Math"/>
                                          <w:sz w:val="28"/>
                                          <w:szCs w:val="28"/>
                                        </w:rPr>
                                        <m:t>1-</m:t>
                                      </m:r>
                                      <m:f>
                                        <m:fPr>
                                          <m:ctrlPr>
                                            <w:rPr>
                                              <w:rFonts w:ascii="Cambria Math" w:eastAsiaTheme="minorEastAsia" w:hAnsi="Cambria Math" w:cstheme="minorBidi"/>
                                              <w:i/>
                                              <w:sz w:val="28"/>
                                              <w:szCs w:val="28"/>
                                              <w:lang w:eastAsia="en-US"/>
                                            </w:rPr>
                                          </m:ctrlPr>
                                        </m:fPr>
                                        <m:num>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c</m:t>
                                              </m:r>
                                            </m:e>
                                            <m:sup>
                                              <m:r>
                                                <w:rPr>
                                                  <w:rFonts w:ascii="Cambria Math" w:eastAsiaTheme="minorEastAsia" w:hAnsi="Cambria Math"/>
                                                  <w:sz w:val="28"/>
                                                  <w:szCs w:val="28"/>
                                                </w:rPr>
                                                <m:t>2</m:t>
                                              </m:r>
                                            </m:sup>
                                          </m:sSup>
                                        </m:den>
                                      </m:f>
                                    </m:e>
                                  </m:rad>
                                </m:den>
                              </m:f>
                            </m:oMath>
                            <w:r w:rsidRPr="00414D2B">
                              <w:rPr>
                                <w:rFonts w:ascii="Cambria" w:eastAsiaTheme="minorEastAsia" w:hAnsi="Cambria"/>
                              </w:rPr>
                              <w:t xml:space="preserve"> .</w:t>
                            </w:r>
                          </w:p>
                          <w:p w:rsidR="001B4A72" w:rsidRPr="00F911F2" w:rsidRDefault="001B4A72" w:rsidP="00EB0FEB">
                            <w:pPr>
                              <w:pStyle w:val="ListParagraph"/>
                              <w:rPr>
                                <w:rFonts w:ascii="Cambria" w:eastAsiaTheme="minorEastAsia" w:hAnsi="Cambria"/>
                                <w:sz w:val="20"/>
                                <w:szCs w:val="20"/>
                              </w:rPr>
                            </w:pPr>
                          </w:p>
                          <w:p w:rsidR="001B4A72" w:rsidRDefault="001B4A72" w:rsidP="00F6587B">
                            <w:pPr>
                              <w:pStyle w:val="ListParagraph"/>
                              <w:numPr>
                                <w:ilvl w:val="0"/>
                                <w:numId w:val="52"/>
                              </w:numPr>
                              <w:ind w:left="567" w:hanging="567"/>
                              <w:rPr>
                                <w:rFonts w:ascii="Cambria" w:eastAsiaTheme="minorEastAsia" w:hAnsi="Cambria"/>
                              </w:rPr>
                            </w:pPr>
                            <w:r w:rsidRPr="00414D2B">
                              <w:rPr>
                                <w:rFonts w:ascii="Cambria" w:eastAsiaTheme="minorEastAsia" w:hAnsi="Cambria"/>
                              </w:rPr>
                              <w:t xml:space="preserve">Lös ut </w:t>
                            </w:r>
                            <m:oMath>
                              <m:r>
                                <w:rPr>
                                  <w:rFonts w:ascii="Cambria Math" w:eastAsiaTheme="minorEastAsia" w:hAnsi="Cambria Math"/>
                                </w:rPr>
                                <m:t>C</m:t>
                              </m:r>
                            </m:oMath>
                            <w:r w:rsidRPr="00414D2B">
                              <w:rPr>
                                <w:rFonts w:ascii="Cambria" w:eastAsiaTheme="minorEastAsia" w:hAnsi="Cambria"/>
                              </w:rPr>
                              <w:t xml:space="preserve">, </w:t>
                            </w:r>
                            <m:oMath>
                              <m:r>
                                <w:rPr>
                                  <w:rFonts w:ascii="Cambria Math" w:eastAsiaTheme="minorEastAsia" w:hAnsi="Cambria Math"/>
                                </w:rPr>
                                <m:t>C&gt;0</m:t>
                              </m:r>
                            </m:oMath>
                            <w:r w:rsidRPr="00414D2B">
                              <w:rPr>
                                <w:rFonts w:ascii="Cambria" w:eastAsiaTheme="minorEastAsia" w:hAnsi="Cambria"/>
                              </w:rPr>
                              <w:t xml:space="preserve">, ur formeln </w:t>
                            </w:r>
                          </w:p>
                          <w:p w:rsidR="001B4A72" w:rsidRPr="007B7E82" w:rsidRDefault="001B4A72" w:rsidP="00EB0FEB">
                            <w:pPr>
                              <w:rPr>
                                <w:rFonts w:ascii="Cambria" w:eastAsiaTheme="minorEastAsia" w:hAnsi="Cambria"/>
                              </w:rPr>
                            </w:pPr>
                            <m:oMath>
                              <m:r>
                                <w:rPr>
                                  <w:rFonts w:ascii="Cambria Math" w:eastAsiaTheme="minorEastAsia" w:hAnsi="Cambria Math" w:cs="Times New Roman"/>
                                  <w:sz w:val="24"/>
                                  <w:szCs w:val="24"/>
                                  <w:lang w:eastAsia="sv-SE"/>
                                </w:rPr>
                                <m:t xml:space="preserve">              </m:t>
                              </m:r>
                              <m:r>
                                <w:rPr>
                                  <w:rFonts w:ascii="Cambria Math" w:eastAsiaTheme="minorEastAsia" w:hAnsi="Cambria Math"/>
                                </w:rPr>
                                <m:t>Z=</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ωL-</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ωC</m:t>
                                              </m:r>
                                            </m:den>
                                          </m:f>
                                        </m:e>
                                      </m:d>
                                    </m:e>
                                    <m:sup>
                                      <m:r>
                                        <w:rPr>
                                          <w:rFonts w:ascii="Cambria Math" w:eastAsiaTheme="minorEastAsia" w:hAnsi="Cambria Math"/>
                                        </w:rPr>
                                        <m:t>2</m:t>
                                      </m:r>
                                    </m:sup>
                                  </m:sSup>
                                </m:e>
                              </m:rad>
                            </m:oMath>
                            <w:r w:rsidRPr="007B7E82">
                              <w:rPr>
                                <w:rFonts w:ascii="Cambria" w:eastAsiaTheme="minorEastAsia" w:hAnsi="Cambria"/>
                              </w:rPr>
                              <w:t>.</w:t>
                            </w:r>
                          </w:p>
                          <w:p w:rsidR="001B4A72" w:rsidRDefault="001B4A72" w:rsidP="00EB0FEB">
                            <w:pPr>
                              <w:ind w:left="426" w:hanging="426"/>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1146" o:spid="_x0000_s1110" type="#_x0000_t202" style="position:absolute;margin-left:233.35pt;margin-top:-5.1pt;width:219.2pt;height:724.6pt;z-index:251929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" filled="f" stroked="f" strokeweight=".5pt">
                <v:textbox>
                  <w:txbxContent>
                    <w:p w:rsidR="001B4A72" w:rsidRDefault="001B4A72" w:rsidP="00F6587B">
                      <w:pPr>
                        <w:pStyle w:val="ListParagraph"/>
                        <w:numPr>
                          <w:ilvl w:val="0"/>
                          <w:numId w:val="52"/>
                        </w:numPr>
                        <w:ind w:left="567" w:hanging="567"/>
                        <w:rPr>
                          <w:rFonts w:eastAsiaTheme="minorEastAsia"/>
                        </w:rPr>
                      </w:pPr>
                      <w:r w:rsidRPr="00BF38FC">
                        <w:rPr>
                          <w:rFonts w:ascii="Cambria" w:hAnsi="Cambria"/>
                        </w:rPr>
                        <w:t>Lös ut I ur sambandet</w:t>
                      </w:r>
                      <w:r w:rsidRPr="00BF38FC">
                        <w:t xml:space="preserve"> </w:t>
                      </w:r>
                      <m:oMath>
                        <m:r>
                          <w:rPr>
                            <w:rFonts w:ascii="Cambria Math" w:hAnsi="Cambria Math"/>
                          </w:rPr>
                          <m:t>x=</m:t>
                        </m:r>
                      </m:oMath>
                      <w:r w:rsidRPr="00BF38FC">
                        <w:rPr>
                          <w:rFonts w:eastAsiaTheme="minorEastAs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3</m:t>
                                </m:r>
                              </m:sup>
                            </m:sSup>
                          </m:num>
                          <m:den>
                            <m:r>
                              <w:rPr>
                                <w:rFonts w:ascii="Cambria Math" w:eastAsiaTheme="minorEastAsia" w:hAnsi="Cambria Math"/>
                                <w:sz w:val="32"/>
                                <w:szCs w:val="32"/>
                              </w:rPr>
                              <m:t>EI</m:t>
                            </m:r>
                          </m:den>
                        </m:f>
                      </m:oMath>
                      <w:r w:rsidRPr="00BF38FC">
                        <w:rPr>
                          <w:rFonts w:eastAsiaTheme="minorEastAsia"/>
                        </w:rPr>
                        <w:t>.</w:t>
                      </w:r>
                    </w:p>
                    <w:p w:rsidR="001B4A72" w:rsidRPr="00BF38FC" w:rsidRDefault="001B4A72" w:rsidP="00F6587B">
                      <w:pPr>
                        <w:pStyle w:val="ListParagraph"/>
                        <w:numPr>
                          <w:ilvl w:val="0"/>
                          <w:numId w:val="52"/>
                        </w:numPr>
                        <w:ind w:left="567" w:hanging="567"/>
                        <w:rPr>
                          <w:rFonts w:eastAsiaTheme="minorEastAsia"/>
                        </w:rPr>
                      </w:pPr>
                      <w:r w:rsidRPr="00BF38FC">
                        <w:rPr>
                          <w:rFonts w:ascii="Cambria" w:eastAsiaTheme="minorEastAsia" w:hAnsi="Cambria"/>
                        </w:rPr>
                        <w:t xml:space="preserve">Lös ut </w:t>
                      </w:r>
                      <m:oMath>
                        <m:r>
                          <w:rPr>
                            <w:rFonts w:ascii="Cambria Math" w:eastAsiaTheme="minorEastAsia" w:hAnsi="Cambria Math"/>
                          </w:rPr>
                          <m:t>t</m:t>
                        </m:r>
                      </m:oMath>
                      <w:r w:rsidRPr="00BF38FC">
                        <w:rPr>
                          <w:rFonts w:ascii="Cambria" w:eastAsiaTheme="minorEastAsia" w:hAnsi="Cambria"/>
                        </w:rPr>
                        <w:t xml:space="preserve"> ur formeln </w:t>
                      </w:r>
                      <m:oMath>
                        <m:r>
                          <w:rPr>
                            <w:rFonts w:ascii="Cambria Math" w:eastAsiaTheme="minorEastAsia" w:hAnsi="Cambria Math"/>
                          </w:rPr>
                          <m:t>f=</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ω</m:t>
                            </m:r>
                          </m:num>
                          <m:den>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L</m:t>
                                </m:r>
                              </m:e>
                              <m:sup>
                                <m:r>
                                  <w:rPr>
                                    <w:rFonts w:ascii="Cambria Math" w:eastAsiaTheme="minorEastAsia" w:hAnsi="Cambria Math"/>
                                    <w:sz w:val="32"/>
                                    <w:szCs w:val="32"/>
                                  </w:rPr>
                                  <m:t>2</m:t>
                                </m:r>
                              </m:sup>
                            </m:sSup>
                            <m:r>
                              <w:rPr>
                                <w:rFonts w:ascii="Cambria Math" w:eastAsiaTheme="minorEastAsia" w:hAnsi="Cambria Math"/>
                                <w:sz w:val="32"/>
                                <w:szCs w:val="32"/>
                              </w:rPr>
                              <m:t>t</m:t>
                            </m:r>
                          </m:den>
                        </m:f>
                      </m:oMath>
                      <w:r w:rsidRPr="00BF38FC">
                        <w:rPr>
                          <w:rFonts w:ascii="Cambria" w:eastAsiaTheme="minorEastAsia" w:hAnsi="Cambria"/>
                        </w:rPr>
                        <w:t xml:space="preserve"> </w:t>
                      </w:r>
                      <m:oMath>
                        <m:r>
                          <w:rPr>
                            <w:rFonts w:ascii="Cambria Math" w:eastAsiaTheme="minorEastAsia" w:hAnsi="Cambria Math"/>
                          </w:rPr>
                          <m:t>+P</m:t>
                        </m:r>
                      </m:oMath>
                      <w:r w:rsidRPr="00BF38FC">
                        <w:rPr>
                          <w:rFonts w:ascii="Cambria" w:eastAsiaTheme="minorEastAsia" w:hAnsi="Cambria"/>
                        </w:rPr>
                        <w:t>.</w:t>
                      </w:r>
                    </w:p>
                    <w:p w:rsidR="001B4A72" w:rsidRPr="00A5553C" w:rsidRDefault="001B4A72" w:rsidP="00F6587B">
                      <w:pPr>
                        <w:pStyle w:val="ListParagraph"/>
                        <w:numPr>
                          <w:ilvl w:val="0"/>
                          <w:numId w:val="52"/>
                        </w:numPr>
                        <w:ind w:left="567" w:hanging="567"/>
                        <w:rPr>
                          <w:rFonts w:eastAsiaTheme="minorEastAsia"/>
                        </w:rPr>
                      </w:pPr>
                      <w:r w:rsidRPr="00BF38FC">
                        <w:rPr>
                          <w:rFonts w:ascii="Cambria" w:hAnsi="Cambria"/>
                        </w:rPr>
                        <w:t xml:space="preserve">Lös ut de positiva storheterna D respektive L ur sambandet </w:t>
                      </w:r>
                    </w:p>
                    <w:p w:rsidR="001B4A72" w:rsidRPr="00BF38FC" w:rsidRDefault="001B4A72" w:rsidP="00A5553C">
                      <w:pPr>
                        <w:pStyle w:val="ListParagraph"/>
                        <w:ind w:left="567"/>
                        <w:rPr>
                          <w:rFonts w:eastAsiaTheme="minorEastAsia"/>
                        </w:rPr>
                      </w:pPr>
                      <m:oMath>
                        <m:r>
                          <w:rPr>
                            <w:rFonts w:ascii="Cambria Math" w:hAnsi="Cambria Math"/>
                          </w:rPr>
                          <m:t>v=</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π</m:t>
                            </m:r>
                            <m:sSup>
                              <m:sSupPr>
                                <m:ctrlPr>
                                  <w:rPr>
                                    <w:rFonts w:ascii="Cambria Math" w:eastAsiaTheme="minorEastAsia" w:hAnsi="Cambria Math" w:cstheme="minorBidi"/>
                                    <w:i/>
                                    <w:sz w:val="32"/>
                                    <w:szCs w:val="32"/>
                                    <w:lang w:eastAsia="en-US"/>
                                  </w:rPr>
                                </m:ctrlPr>
                              </m:sSupPr>
                              <m:e>
                                <m:r>
                                  <w:rPr>
                                    <w:rFonts w:ascii="Cambria Math" w:eastAsiaTheme="minorEastAsia" w:hAnsi="Cambria Math"/>
                                    <w:sz w:val="32"/>
                                    <w:szCs w:val="32"/>
                                  </w:rPr>
                                  <m:t>D</m:t>
                                </m:r>
                              </m:e>
                              <m:sup>
                                <m:r>
                                  <w:rPr>
                                    <w:rFonts w:ascii="Cambria Math" w:eastAsiaTheme="minorEastAsia" w:hAnsi="Cambria Math"/>
                                    <w:sz w:val="32"/>
                                    <w:szCs w:val="32"/>
                                  </w:rPr>
                                  <m:t>2</m:t>
                                </m:r>
                              </m:sup>
                            </m:sSup>
                          </m:num>
                          <m:den>
                            <m:r>
                              <w:rPr>
                                <w:rFonts w:ascii="Cambria Math" w:eastAsiaTheme="minorEastAsia" w:hAnsi="Cambria Math"/>
                                <w:sz w:val="32"/>
                                <w:szCs w:val="32"/>
                              </w:rPr>
                              <m:t>4</m:t>
                            </m:r>
                          </m:den>
                        </m:f>
                      </m:oMath>
                      <w:r w:rsidRPr="00BF38FC">
                        <w:rPr>
                          <w:rFonts w:ascii="Cambria" w:eastAsiaTheme="minorEastAsia" w:hAnsi="Cambria"/>
                        </w:rPr>
                        <w:t xml:space="preserve"> </w:t>
                      </w:r>
                      <m:oMath>
                        <m:r>
                          <w:rPr>
                            <w:rFonts w:ascii="Cambria Math" w:eastAsiaTheme="minorEastAsia" w:hAnsi="Cambria Math"/>
                          </w:rPr>
                          <m:t>∙L</m:t>
                        </m:r>
                      </m:oMath>
                      <w:r w:rsidRPr="00BF38FC">
                        <w:rPr>
                          <w:rFonts w:ascii="Cambria" w:eastAsiaTheme="minorEastAsia" w:hAnsi="Cambria"/>
                        </w:rPr>
                        <w:t>.</w:t>
                      </w:r>
                    </w:p>
                    <w:p w:rsidR="001B4A72" w:rsidRPr="00A5553C" w:rsidRDefault="001B4A72" w:rsidP="00F6587B">
                      <w:pPr>
                        <w:pStyle w:val="ListParagraph"/>
                        <w:numPr>
                          <w:ilvl w:val="0"/>
                          <w:numId w:val="52"/>
                        </w:numPr>
                        <w:ind w:left="567" w:hanging="567"/>
                        <w:rPr>
                          <w:rFonts w:eastAsiaTheme="minorEastAsia"/>
                        </w:rPr>
                      </w:pPr>
                      <w:r w:rsidRPr="00BF38FC">
                        <w:rPr>
                          <w:rFonts w:ascii="Cambria" w:eastAsiaTheme="minorEastAsia" w:hAnsi="Cambria"/>
                        </w:rPr>
                        <w:t xml:space="preserve">Man har sambandet </w:t>
                      </w:r>
                    </w:p>
                    <w:p w:rsidR="001B4A72" w:rsidRPr="00BF38FC" w:rsidRDefault="001B4A72" w:rsidP="00A5553C">
                      <w:pPr>
                        <w:pStyle w:val="ListParagraph"/>
                        <w:ind w:left="567"/>
                        <w:rPr>
                          <w:rFonts w:eastAsiaTheme="minorEastAsia"/>
                        </w:rPr>
                      </w:pPr>
                      <m:oMath>
                        <m:r>
                          <w:rPr>
                            <w:rFonts w:ascii="Cambria Math" w:eastAsiaTheme="minorEastAsia" w:hAnsi="Cambria Math"/>
                          </w:rPr>
                          <m:t>F=G∙</m:t>
                        </m:r>
                      </m:oMath>
                      <w:r w:rsidRPr="00BF38FC">
                        <w:rPr>
                          <w:rFonts w:ascii="Cambria" w:eastAsiaTheme="minorEastAsia" w:hAnsi="Cambria"/>
                        </w:rPr>
                        <w:t xml:space="preserve"> </w:t>
                      </w:r>
                      <m:oMath>
                        <m:f>
                          <m:fPr>
                            <m:ctrlPr>
                              <w:rPr>
                                <w:rFonts w:ascii="Cambria Math" w:eastAsiaTheme="minorEastAsia" w:hAnsi="Cambria Math" w:cstheme="minorBidi"/>
                                <w:i/>
                                <w:sz w:val="32"/>
                                <w:szCs w:val="32"/>
                                <w:lang w:eastAsia="en-US"/>
                              </w:rPr>
                            </m:ctrlPr>
                          </m:fPr>
                          <m:num>
                            <m:r>
                              <w:rPr>
                                <w:rFonts w:ascii="Cambria Math" w:eastAsiaTheme="minorEastAsia" w:hAnsi="Cambria Math"/>
                                <w:sz w:val="32"/>
                                <w:szCs w:val="32"/>
                              </w:rPr>
                              <m:t>Mm</m:t>
                            </m:r>
                          </m:num>
                          <m:den>
                            <m:sSup>
                              <m:sSupPr>
                                <m:ctrlPr>
                                  <w:rPr>
                                    <w:rFonts w:ascii="Cambria Math" w:eastAsiaTheme="minorEastAsia" w:hAnsi="Cambria Math" w:cstheme="minorBidi"/>
                                    <w:i/>
                                    <w:sz w:val="32"/>
                                    <w:szCs w:val="32"/>
                                    <w:lang w:eastAsia="en-US"/>
                                  </w:rPr>
                                </m:ctrlPr>
                              </m:sSupPr>
                              <m:e>
                                <m:d>
                                  <m:dPr>
                                    <m:ctrlPr>
                                      <w:rPr>
                                        <w:rFonts w:ascii="Cambria Math" w:eastAsiaTheme="minorEastAsia" w:hAnsi="Cambria Math" w:cstheme="minorBidi"/>
                                        <w:i/>
                                        <w:sz w:val="32"/>
                                        <w:szCs w:val="32"/>
                                        <w:lang w:eastAsia="en-US"/>
                                      </w:rPr>
                                    </m:ctrlPr>
                                  </m:dPr>
                                  <m:e>
                                    <m:r>
                                      <w:rPr>
                                        <w:rFonts w:ascii="Cambria Math" w:eastAsiaTheme="minorEastAsia" w:hAnsi="Cambria Math"/>
                                        <w:sz w:val="32"/>
                                        <w:szCs w:val="32"/>
                                      </w:rPr>
                                      <m:t>R+h</m:t>
                                    </m:r>
                                  </m:e>
                                </m:d>
                              </m:e>
                              <m:sup>
                                <m:r>
                                  <w:rPr>
                                    <w:rFonts w:ascii="Cambria Math" w:eastAsiaTheme="minorEastAsia" w:hAnsi="Cambria Math"/>
                                    <w:sz w:val="32"/>
                                    <w:szCs w:val="32"/>
                                  </w:rPr>
                                  <m:t>2</m:t>
                                </m:r>
                              </m:sup>
                            </m:sSup>
                          </m:den>
                        </m:f>
                      </m:oMath>
                      <w:r w:rsidRPr="00BF38FC">
                        <w:rPr>
                          <w:rFonts w:ascii="Cambria" w:eastAsiaTheme="minorEastAsia" w:hAnsi="Cambria"/>
                        </w:rPr>
                        <w:t xml:space="preserve">  </w:t>
                      </w:r>
                    </w:p>
                    <w:p w:rsidR="001B4A72" w:rsidRDefault="001B4A72" w:rsidP="00EB0FEB">
                      <w:pPr>
                        <w:pStyle w:val="ListParagraph"/>
                        <w:ind w:left="426"/>
                        <w:rPr>
                          <w:rFonts w:ascii="Cambria" w:eastAsiaTheme="minorEastAsia" w:hAnsi="Cambria"/>
                        </w:rPr>
                      </w:pPr>
                      <w:r w:rsidRPr="00BF38FC">
                        <w:rPr>
                          <w:rFonts w:ascii="Cambria" w:eastAsiaTheme="minorEastAsia" w:hAnsi="Cambria"/>
                        </w:rPr>
                        <w:t xml:space="preserve">där alla ingående storheter är positiva. Lös ut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M</m:t>
                        </m:r>
                      </m:oMath>
                      <w:r w:rsidRPr="00BF38FC">
                        <w:rPr>
                          <w:rFonts w:ascii="Cambria" w:eastAsiaTheme="minorEastAsia" w:hAnsi="Cambria"/>
                        </w:rPr>
                        <w:t xml:space="preserve">, </w:t>
                      </w:r>
                      <m:oMath>
                        <m:r>
                          <w:rPr>
                            <w:rFonts w:ascii="Cambria Math" w:eastAsiaTheme="minorEastAsia" w:hAnsi="Cambria Math"/>
                          </w:rPr>
                          <m:t>G</m:t>
                        </m:r>
                      </m:oMath>
                      <w:r w:rsidRPr="00BF38FC">
                        <w:rPr>
                          <w:rFonts w:ascii="Cambria" w:eastAsiaTheme="minorEastAsia" w:hAnsi="Cambria"/>
                        </w:rPr>
                        <w:t xml:space="preserve"> resp </w:t>
                      </w:r>
                      <m:oMath>
                        <m:r>
                          <w:rPr>
                            <w:rFonts w:ascii="Cambria Math" w:eastAsiaTheme="minorEastAsia" w:hAnsi="Cambria Math"/>
                          </w:rPr>
                          <m:t>h</m:t>
                        </m:r>
                      </m:oMath>
                      <w:r w:rsidRPr="00BF38FC">
                        <w:rPr>
                          <w:rFonts w:ascii="Cambria" w:eastAsiaTheme="minorEastAsia" w:hAnsi="Cambria"/>
                        </w:rPr>
                        <w:t>.</w:t>
                      </w:r>
                    </w:p>
                    <w:p w:rsidR="001B4A72" w:rsidRPr="00214491" w:rsidRDefault="001B4A72" w:rsidP="00EB0FEB">
                      <w:pPr>
                        <w:pStyle w:val="ListParagraph"/>
                        <w:ind w:left="426"/>
                        <w:rPr>
                          <w:rFonts w:eastAsiaTheme="minorEastAsia"/>
                          <w:sz w:val="16"/>
                          <w:szCs w:val="16"/>
                        </w:rPr>
                      </w:pPr>
                    </w:p>
                    <w:p w:rsidR="001B4A72" w:rsidRPr="00BF38FC" w:rsidRDefault="001B4A72" w:rsidP="00F6587B">
                      <w:pPr>
                        <w:pStyle w:val="ListParagraph"/>
                        <w:numPr>
                          <w:ilvl w:val="0"/>
                          <w:numId w:val="52"/>
                        </w:numPr>
                        <w:ind w:left="567" w:hanging="567"/>
                        <w:rPr>
                          <w:rFonts w:eastAsiaTheme="minorEastAsia"/>
                        </w:rPr>
                      </w:pPr>
                      <w:r w:rsidRPr="00BF38FC">
                        <w:rPr>
                          <w:rFonts w:ascii="Cambria" w:eastAsiaTheme="minorEastAsia" w:hAnsi="Cambria"/>
                        </w:rPr>
                        <w:t>Då man räknar på en typ av växelströmkrets kommer man fram till sambandet</w:t>
                      </w:r>
                    </w:p>
                    <w:p w:rsidR="001B4A72" w:rsidRPr="00A5553C" w:rsidRDefault="001B4A72" w:rsidP="00A5553C">
                      <w:pPr>
                        <w:pStyle w:val="ListParagraph"/>
                        <w:ind w:left="567" w:hanging="567"/>
                        <w:rPr>
                          <w:rFonts w:ascii="Cambria" w:eastAsiaTheme="minorEastAsia" w:hAnsi="Cambria"/>
                          <w:lang w:eastAsia="en-US"/>
                        </w:rPr>
                      </w:pPr>
                      <m:oMathPara>
                        <m:oMathParaPr>
                          <m:jc m:val="left"/>
                        </m:oMathParaPr>
                        <m:oMath>
                          <m:sSup>
                            <m:sSupPr>
                              <m:ctrlPr>
                                <w:rPr>
                                  <w:rFonts w:ascii="Cambria Math" w:eastAsiaTheme="minorEastAsia" w:hAnsi="Cambria Math" w:cstheme="minorBidi"/>
                                  <w:i/>
                                  <w:lang w:eastAsia="en-US"/>
                                </w:rPr>
                              </m:ctrlPr>
                            </m:sSupPr>
                            <m:e>
                              <m:r>
                                <w:rPr>
                                  <w:rFonts w:ascii="Cambria Math" w:eastAsiaTheme="minorEastAsia" w:hAnsi="Cambria Math"/>
                                </w:rPr>
                                <m:t>Z</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cstheme="minorBidi"/>
                                  <w:i/>
                                  <w:lang w:eastAsia="en-US"/>
                                </w:rPr>
                              </m:ctrlPr>
                            </m:sSupPr>
                            <m:e>
                              <m:r>
                                <w:rPr>
                                  <w:rFonts w:ascii="Cambria Math" w:eastAsiaTheme="minorEastAsia" w:hAnsi="Cambria Math"/>
                                </w:rPr>
                                <m:t>ω</m:t>
                              </m:r>
                            </m:e>
                            <m:sup>
                              <m:r>
                                <w:rPr>
                                  <w:rFonts w:ascii="Cambria Math" w:eastAsiaTheme="minorEastAsia" w:hAnsi="Cambria Math"/>
                                </w:rPr>
                                <m:t>2</m:t>
                              </m:r>
                            </m:sup>
                          </m:sSup>
                          <m:sSup>
                            <m:sSupPr>
                              <m:ctrlPr>
                                <w:rPr>
                                  <w:rFonts w:ascii="Cambria Math" w:eastAsiaTheme="minorEastAsia" w:hAnsi="Cambria Math" w:cstheme="minorBidi"/>
                                  <w:i/>
                                  <w:lang w:eastAsia="en-US"/>
                                </w:rPr>
                              </m:ctrlPr>
                            </m:sSupPr>
                            <m:e>
                              <m:r>
                                <w:rPr>
                                  <w:rFonts w:ascii="Cambria Math" w:eastAsiaTheme="minorEastAsia" w:hAnsi="Cambria Math"/>
                                </w:rPr>
                                <m:t>L</m:t>
                              </m:r>
                            </m:e>
                            <m:sup>
                              <m:r>
                                <w:rPr>
                                  <w:rFonts w:ascii="Cambria Math" w:eastAsiaTheme="minorEastAsia" w:hAnsi="Cambria Math"/>
                                </w:rPr>
                                <m:t>2</m:t>
                              </m:r>
                            </m:sup>
                          </m:sSup>
                        </m:oMath>
                      </m:oMathPara>
                    </w:p>
                    <w:p w:rsidR="001B4A72" w:rsidRDefault="001B4A72" w:rsidP="00A5553C">
                      <w:pPr>
                        <w:ind w:left="567"/>
                        <w:rPr>
                          <w:rFonts w:ascii="Cambria" w:eastAsiaTheme="minorEastAsia" w:hAnsi="Cambria"/>
                          <w:sz w:val="24"/>
                          <w:szCs w:val="24"/>
                        </w:rPr>
                      </w:pPr>
                      <w:r w:rsidRPr="00BF38FC">
                        <w:rPr>
                          <w:rFonts w:ascii="Cambria" w:eastAsiaTheme="minorEastAsia" w:hAnsi="Cambria"/>
                          <w:sz w:val="24"/>
                          <w:szCs w:val="24"/>
                        </w:rPr>
                        <w:t xml:space="preserve">där alla storheter är positiva. Lös ut </w:t>
                      </w:r>
                      <m:oMath>
                        <m:r>
                          <w:rPr>
                            <w:rFonts w:ascii="Cambria Math" w:eastAsiaTheme="minorEastAsia" w:hAnsi="Cambria Math"/>
                            <w:sz w:val="24"/>
                            <w:szCs w:val="24"/>
                          </w:rPr>
                          <m:t>R</m:t>
                        </m:r>
                      </m:oMath>
                      <w:r w:rsidRPr="00BF38FC">
                        <w:rPr>
                          <w:rFonts w:ascii="Cambria" w:eastAsiaTheme="minorEastAsia" w:hAnsi="Cambria"/>
                          <w:sz w:val="24"/>
                          <w:szCs w:val="24"/>
                        </w:rPr>
                        <w:t xml:space="preserve">, </w:t>
                      </w:r>
                      <m:oMath>
                        <m:r>
                          <w:rPr>
                            <w:rFonts w:ascii="Cambria Math" w:eastAsiaTheme="minorEastAsia" w:hAnsi="Cambria Math"/>
                            <w:sz w:val="24"/>
                            <w:szCs w:val="24"/>
                          </w:rPr>
                          <m:t>L</m:t>
                        </m:r>
                      </m:oMath>
                      <w:r w:rsidRPr="00BF38FC">
                        <w:rPr>
                          <w:rFonts w:ascii="Cambria" w:eastAsiaTheme="minorEastAsia" w:hAnsi="Cambria"/>
                          <w:sz w:val="24"/>
                          <w:szCs w:val="24"/>
                        </w:rPr>
                        <w:t xml:space="preserve"> resp</w:t>
                      </w:r>
                      <w:r>
                        <w:rPr>
                          <w:rFonts w:ascii="Cambria" w:eastAsiaTheme="minorEastAsia" w:hAnsi="Cambria"/>
                          <w:sz w:val="24"/>
                          <w:szCs w:val="24"/>
                        </w:rPr>
                        <w:t>ektive</w:t>
                      </w:r>
                      <w:r w:rsidRPr="00BF38FC">
                        <w:rPr>
                          <w:rFonts w:ascii="Cambria" w:eastAsiaTheme="minorEastAsia" w:hAnsi="Cambria"/>
                          <w:sz w:val="24"/>
                          <w:szCs w:val="24"/>
                        </w:rPr>
                        <w:t xml:space="preserve"> </w:t>
                      </w:r>
                      <m:oMath>
                        <m:r>
                          <w:rPr>
                            <w:rFonts w:ascii="Cambria Math" w:eastAsiaTheme="minorEastAsia" w:hAnsi="Cambria Math"/>
                            <w:sz w:val="24"/>
                            <w:szCs w:val="24"/>
                          </w:rPr>
                          <m:t>ω</m:t>
                        </m:r>
                      </m:oMath>
                      <w:r w:rsidRPr="00BF38FC">
                        <w:rPr>
                          <w:rFonts w:ascii="Cambria" w:eastAsiaTheme="minorEastAsia" w:hAnsi="Cambria"/>
                          <w:sz w:val="24"/>
                          <w:szCs w:val="24"/>
                        </w:rPr>
                        <w:t>.</w:t>
                      </w:r>
                    </w:p>
                    <w:p w:rsidR="001B4A72" w:rsidRPr="00214491" w:rsidRDefault="001B4A72" w:rsidP="00EB0FEB">
                      <w:pPr>
                        <w:ind w:left="426"/>
                        <w:rPr>
                          <w:rFonts w:ascii="Cambria" w:eastAsiaTheme="minorEastAsia" w:hAnsi="Cambria"/>
                          <w:sz w:val="16"/>
                          <w:szCs w:val="16"/>
                        </w:rPr>
                      </w:pPr>
                    </w:p>
                    <w:p w:rsidR="001B4A72" w:rsidRPr="007B7E8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Om man räknar med energi så kan man komma fram till sambandet</w:t>
                      </w:r>
                    </w:p>
                    <w:p w:rsidR="001B4A72" w:rsidRDefault="001B4A72" w:rsidP="00EB0FEB">
                      <w:pPr>
                        <w:pStyle w:val="ListParagraph"/>
                        <w:jc w:val="center"/>
                        <w:rPr>
                          <w:rFonts w:ascii="Cambria" w:eastAsiaTheme="minorEastAsia" w:hAnsi="Cambria"/>
                          <w:lang w:eastAsia="en-US"/>
                        </w:rPr>
                      </w:pPr>
                      <m:oMath>
                        <m:r>
                          <w:rPr>
                            <w:rFonts w:ascii="Cambria Math" w:eastAsiaTheme="minorEastAsia" w:hAnsi="Cambria Math"/>
                          </w:rPr>
                          <m:t>W=mgh+</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p>
                    <w:p w:rsidR="001B4A72" w:rsidRPr="00414D2B" w:rsidRDefault="001B4A72" w:rsidP="00EB0FEB">
                      <w:pPr>
                        <w:pStyle w:val="ListParagraph"/>
                        <w:ind w:left="567"/>
                        <w:rPr>
                          <w:rFonts w:ascii="Cambria" w:eastAsiaTheme="minorEastAsia" w:hAnsi="Cambria"/>
                        </w:rPr>
                      </w:pPr>
                      <w:r>
                        <w:rPr>
                          <w:rFonts w:ascii="Cambria" w:eastAsiaTheme="minorEastAsia" w:hAnsi="Cambria"/>
                        </w:rPr>
                        <w:t>m</w:t>
                      </w:r>
                      <w:r w:rsidRPr="00414D2B">
                        <w:rPr>
                          <w:rFonts w:ascii="Cambria" w:eastAsiaTheme="minorEastAsia" w:hAnsi="Cambria"/>
                        </w:rPr>
                        <w:t xml:space="preserve">ellan de positiva storheterna, </w:t>
                      </w:r>
                      <m:oMath>
                        <m:r>
                          <w:rPr>
                            <w:rFonts w:ascii="Cambria Math" w:eastAsiaTheme="minorEastAsia" w:hAnsi="Cambria Math"/>
                          </w:rPr>
                          <m:t>W</m:t>
                        </m:r>
                      </m:oMath>
                      <w:r w:rsidRPr="00414D2B">
                        <w:rPr>
                          <w:rFonts w:ascii="Cambria" w:eastAsiaTheme="minorEastAsia" w:hAnsi="Cambria"/>
                        </w:rPr>
                        <w:t xml:space="preserve">, </w:t>
                      </w:r>
                      <m:oMath>
                        <m:r>
                          <w:rPr>
                            <w:rFonts w:ascii="Cambria Math" w:eastAsiaTheme="minorEastAsia" w:hAnsi="Cambria Math"/>
                          </w:rPr>
                          <m:t>m</m:t>
                        </m:r>
                      </m:oMath>
                      <w:r w:rsidRPr="00414D2B">
                        <w:rPr>
                          <w:rFonts w:ascii="Cambria" w:eastAsiaTheme="minorEastAsia" w:hAnsi="Cambria"/>
                        </w:rPr>
                        <w:t xml:space="preserve">, </w:t>
                      </w:r>
                      <m:oMath>
                        <m:r>
                          <w:rPr>
                            <w:rFonts w:ascii="Cambria Math" w:eastAsiaTheme="minorEastAsia" w:hAnsi="Cambria Math"/>
                          </w:rPr>
                          <m:t>g</m:t>
                        </m:r>
                      </m:oMath>
                      <w:r w:rsidRPr="00414D2B">
                        <w:rPr>
                          <w:rFonts w:ascii="Cambria" w:eastAsiaTheme="minorEastAsia" w:hAnsi="Cambria"/>
                        </w:rPr>
                        <w:t xml:space="preserve">, </w:t>
                      </w:r>
                      <m:oMath>
                        <m:r>
                          <w:rPr>
                            <w:rFonts w:ascii="Cambria Math" w:eastAsiaTheme="minorEastAsia" w:hAnsi="Cambria Math"/>
                          </w:rPr>
                          <m:t>h</m:t>
                        </m:r>
                      </m:oMath>
                      <w:r w:rsidRPr="00414D2B">
                        <w:rPr>
                          <w:rFonts w:ascii="Cambria" w:eastAsiaTheme="minorEastAsia" w:hAnsi="Cambria"/>
                        </w:rPr>
                        <w:t xml:space="preserve"> och </w:t>
                      </w:r>
                      <m:oMath>
                        <m:r>
                          <w:rPr>
                            <w:rFonts w:ascii="Cambria Math" w:eastAsiaTheme="minorEastAsia" w:hAnsi="Cambria Math"/>
                          </w:rPr>
                          <m:t>v</m:t>
                        </m:r>
                      </m:oMath>
                      <w:r w:rsidRPr="00414D2B">
                        <w:rPr>
                          <w:rFonts w:ascii="Cambria" w:eastAsiaTheme="minorEastAsia" w:hAnsi="Cambria"/>
                        </w:rPr>
                        <w:t xml:space="preserve">. Lös ut </w:t>
                      </w:r>
                      <m:oMath>
                        <m:r>
                          <w:rPr>
                            <w:rFonts w:ascii="Cambria Math" w:eastAsiaTheme="minorEastAsia" w:hAnsi="Cambria Math"/>
                          </w:rPr>
                          <m:t>h</m:t>
                        </m:r>
                      </m:oMath>
                      <w:r w:rsidRPr="00414D2B">
                        <w:rPr>
                          <w:rFonts w:ascii="Cambria" w:eastAsiaTheme="minorEastAsia" w:hAnsi="Cambria"/>
                        </w:rPr>
                        <w:t xml:space="preserve">, </w:t>
                      </w:r>
                      <m:oMath>
                        <m:r>
                          <w:rPr>
                            <w:rFonts w:ascii="Cambria Math" w:eastAsiaTheme="minorEastAsia" w:hAnsi="Cambria Math"/>
                          </w:rPr>
                          <m:t>v</m:t>
                        </m:r>
                      </m:oMath>
                      <w:r w:rsidRPr="00414D2B">
                        <w:rPr>
                          <w:rFonts w:ascii="Cambria" w:eastAsiaTheme="minorEastAsia" w:hAnsi="Cambria"/>
                        </w:rPr>
                        <w:t xml:space="preserve"> resp </w:t>
                      </w:r>
                      <m:oMath>
                        <m:r>
                          <w:rPr>
                            <w:rFonts w:ascii="Cambria Math" w:eastAsiaTheme="minorEastAsia" w:hAnsi="Cambria Math"/>
                          </w:rPr>
                          <m:t>m</m:t>
                        </m:r>
                      </m:oMath>
                      <w:r w:rsidRPr="00414D2B">
                        <w:rPr>
                          <w:rFonts w:ascii="Cambria" w:eastAsiaTheme="minorEastAsia" w:hAnsi="Cambria"/>
                        </w:rPr>
                        <w:t>.</w:t>
                      </w:r>
                    </w:p>
                    <w:p w:rsidR="001B4A72" w:rsidRPr="00214491" w:rsidRDefault="001B4A72" w:rsidP="00EB0FEB">
                      <w:pPr>
                        <w:ind w:left="426"/>
                        <w:rPr>
                          <w:rFonts w:ascii="Cambria" w:eastAsiaTheme="minorEastAsia" w:hAnsi="Cambria"/>
                          <w:sz w:val="16"/>
                          <w:szCs w:val="16"/>
                        </w:rPr>
                      </w:pPr>
                    </w:p>
                    <w:p w:rsidR="001B4A7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Den som sysslar med plan böjning av rak balk får förr eller senare anledning att befatta sig sambandet</w:t>
                      </w:r>
                    </w:p>
                    <w:p w:rsidR="001B4A72" w:rsidRPr="006D01E5" w:rsidRDefault="001B4A72" w:rsidP="006D01E5">
                      <w:pPr>
                        <w:pStyle w:val="ListParagraph"/>
                        <w:ind w:left="567"/>
                        <w:rPr>
                          <w:rFonts w:ascii="Cambria" w:eastAsiaTheme="minorEastAsia" w:hAnsi="Cambria"/>
                        </w:rPr>
                      </w:pPr>
                      <m:oMath>
                        <m:sSub>
                          <m:sSubPr>
                            <m:ctrlPr>
                              <w:rPr>
                                <w:rFonts w:ascii="Cambria Math" w:eastAsiaTheme="minorEastAsia" w:hAnsi="Cambria Math" w:cstheme="minorBidi"/>
                                <w:i/>
                                <w:lang w:eastAsia="en-US"/>
                              </w:rPr>
                            </m:ctrlPr>
                          </m:sSubPr>
                          <m:e>
                            <m:r>
                              <w:rPr>
                                <w:rFonts w:ascii="Cambria Math" w:eastAsiaTheme="minorEastAsia" w:hAnsi="Cambria Math"/>
                              </w:rPr>
                              <m:t>σ</m:t>
                            </m:r>
                          </m:e>
                          <m:sub>
                            <m:r>
                              <w:rPr>
                                <w:rFonts w:ascii="Cambria Math" w:eastAsiaTheme="minorEastAsia" w:hAnsi="Cambria Math"/>
                              </w:rPr>
                              <m:t>x</m:t>
                            </m:r>
                          </m:sub>
                        </m:sSub>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MZ</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I</m:t>
                                </m:r>
                              </m:e>
                              <m:sub>
                                <m:r>
                                  <w:rPr>
                                    <w:rFonts w:ascii="Cambria Math" w:eastAsiaTheme="minorEastAsia" w:hAnsi="Cambria Math"/>
                                    <w:sz w:val="28"/>
                                    <w:szCs w:val="28"/>
                                  </w:rPr>
                                  <m:t>y</m:t>
                                </m:r>
                              </m:sub>
                            </m:sSub>
                          </m:den>
                        </m:f>
                      </m:oMath>
                      <w:r w:rsidRPr="006D01E5">
                        <w:rPr>
                          <w:rFonts w:ascii="Cambria" w:eastAsiaTheme="minorEastAsia" w:hAnsi="Cambria"/>
                        </w:rPr>
                        <w:t xml:space="preserve"> </w:t>
                      </w:r>
                      <m:oMath>
                        <m:r>
                          <w:rPr>
                            <w:rFonts w:ascii="Cambria Math" w:eastAsiaTheme="minorEastAsia" w:hAnsi="Cambria Math"/>
                          </w:rPr>
                          <m:t>+</m:t>
                        </m:r>
                      </m:oMath>
                      <w:r w:rsidRPr="006D01E5">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N</m:t>
                            </m:r>
                          </m:num>
                          <m:den>
                            <m:r>
                              <w:rPr>
                                <w:rFonts w:ascii="Cambria Math" w:eastAsiaTheme="minorEastAsia" w:hAnsi="Cambria Math"/>
                                <w:sz w:val="28"/>
                                <w:szCs w:val="28"/>
                              </w:rPr>
                              <m:t>A</m:t>
                            </m:r>
                          </m:den>
                        </m:f>
                      </m:oMath>
                      <w:r>
                        <w:rPr>
                          <w:rFonts w:ascii="Cambria" w:eastAsiaTheme="minorEastAsia" w:hAnsi="Cambria"/>
                          <w:sz w:val="28"/>
                          <w:szCs w:val="28"/>
                          <w:lang w:eastAsia="en-US"/>
                        </w:rPr>
                        <w:t>.</w:t>
                      </w:r>
                    </w:p>
                    <w:p w:rsidR="001B4A72" w:rsidRDefault="001B4A72" w:rsidP="00EB0FEB">
                      <w:pPr>
                        <w:pStyle w:val="ListParagraph"/>
                        <w:ind w:left="567"/>
                        <w:rPr>
                          <w:rFonts w:ascii="Cambria" w:eastAsiaTheme="minorEastAsia" w:hAnsi="Cambria"/>
                        </w:rPr>
                      </w:pPr>
                      <w:r w:rsidRPr="00414D2B">
                        <w:rPr>
                          <w:rFonts w:ascii="Cambria" w:eastAsiaTheme="minorEastAsia" w:hAnsi="Cambria"/>
                        </w:rPr>
                        <w:t xml:space="preserve">Lös ut storheterna </w:t>
                      </w:r>
                      <m:oMath>
                        <m:r>
                          <w:rPr>
                            <w:rFonts w:ascii="Cambria Math" w:eastAsiaTheme="minorEastAsia" w:hAnsi="Cambria Math"/>
                          </w:rPr>
                          <m:t>N</m:t>
                        </m:r>
                      </m:oMath>
                      <w:r w:rsidRPr="00414D2B">
                        <w:rPr>
                          <w:rFonts w:ascii="Cambria" w:eastAsiaTheme="minorEastAsia" w:hAnsi="Cambria"/>
                        </w:rPr>
                        <w:t xml:space="preserve">, </w:t>
                      </w:r>
                      <m:oMath>
                        <m:r>
                          <w:rPr>
                            <w:rFonts w:ascii="Cambria Math" w:eastAsiaTheme="minorEastAsia" w:hAnsi="Cambria Math"/>
                          </w:rPr>
                          <m:t>Z</m:t>
                        </m:r>
                      </m:oMath>
                      <w:r w:rsidRPr="00414D2B">
                        <w:rPr>
                          <w:rFonts w:ascii="Cambria" w:eastAsiaTheme="minorEastAsia" w:hAnsi="Cambria"/>
                        </w:rPr>
                        <w:t xml:space="preserve"> resp </w:t>
                      </w:r>
                      <m:oMath>
                        <m:r>
                          <w:rPr>
                            <w:rFonts w:ascii="Cambria Math" w:eastAsiaTheme="minorEastAsia" w:hAnsi="Cambria Math"/>
                          </w:rPr>
                          <m:t>A</m:t>
                        </m:r>
                      </m:oMath>
                      <w:r>
                        <w:rPr>
                          <w:rFonts w:ascii="Cambria" w:eastAsiaTheme="minorEastAsia" w:hAnsi="Cambria"/>
                        </w:rPr>
                        <w:t>.</w:t>
                      </w:r>
                    </w:p>
                    <w:p w:rsidR="001B4A72" w:rsidRPr="00214491" w:rsidRDefault="001B4A72" w:rsidP="00EB0FEB">
                      <w:pPr>
                        <w:pStyle w:val="ListParagraph"/>
                        <w:ind w:left="567"/>
                        <w:rPr>
                          <w:rFonts w:ascii="Cambria" w:eastAsiaTheme="minorEastAsia" w:hAnsi="Cambria"/>
                          <w:sz w:val="16"/>
                          <w:szCs w:val="16"/>
                        </w:rPr>
                      </w:pPr>
                    </w:p>
                    <w:p w:rsidR="001B4A72" w:rsidRPr="007B7E8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 xml:space="preserve">Lös ut </w:t>
                      </w:r>
                      <w:r w:rsidRPr="007B7E82">
                        <w:rPr>
                          <w:rFonts w:ascii="Cambria" w:eastAsiaTheme="minorEastAsia" w:hAnsi="Cambria"/>
                          <w:i/>
                        </w:rPr>
                        <w:t>h</w:t>
                      </w:r>
                      <w:r w:rsidRPr="007B7E82">
                        <w:rPr>
                          <w:rFonts w:ascii="Cambria" w:eastAsiaTheme="minorEastAsia" w:hAnsi="Cambria"/>
                        </w:rPr>
                        <w:t xml:space="preserve"> ur formeln</w:t>
                      </w:r>
                      <w:r>
                        <w:rPr>
                          <w:rFonts w:ascii="Cambria" w:eastAsiaTheme="minorEastAsia" w:hAnsi="Cambria"/>
                        </w:rPr>
                        <w:tab/>
                      </w:r>
                      <w:r>
                        <w:rPr>
                          <w:rFonts w:ascii="Cambria" w:eastAsiaTheme="minorEastAsia" w:hAnsi="Cambria"/>
                        </w:rPr>
                        <w:tab/>
                      </w:r>
                      <w:r w:rsidRPr="007B7E82">
                        <w:rPr>
                          <w:rFonts w:ascii="Cambria" w:eastAsiaTheme="minorEastAsia" w:hAnsi="Cambria"/>
                        </w:rPr>
                        <w:t xml:space="preserve"> </w:t>
                      </w:r>
                      <m:oMath>
                        <m:sSup>
                          <m:sSupPr>
                            <m:ctrlPr>
                              <w:rPr>
                                <w:rFonts w:ascii="Cambria Math" w:eastAsiaTheme="minorEastAsia" w:hAnsi="Cambria Math" w:cstheme="minorBidi"/>
                                <w:i/>
                                <w:lang w:eastAsia="en-US"/>
                              </w:rPr>
                            </m:ctrlPr>
                          </m:sSupPr>
                          <m:e>
                            <m:sSub>
                              <m:sSubPr>
                                <m:ctrlPr>
                                  <w:rPr>
                                    <w:rFonts w:ascii="Cambria Math" w:eastAsiaTheme="minorEastAsia" w:hAnsi="Cambria Math" w:cstheme="minorBidi"/>
                                    <w:i/>
                                    <w:lang w:eastAsia="en-US"/>
                                  </w:rPr>
                                </m:ctrlPr>
                              </m:sSubPr>
                              <m:e>
                                <m:r>
                                  <w:rPr>
                                    <w:rFonts w:ascii="Cambria Math" w:eastAsiaTheme="minorEastAsia" w:hAnsi="Cambria Math"/>
                                  </w:rPr>
                                  <m:t>v</m:t>
                                </m:r>
                              </m:e>
                              <m:sub>
                                <m:r>
                                  <w:rPr>
                                    <w:rFonts w:ascii="Cambria Math" w:eastAsiaTheme="minorEastAsia" w:hAnsi="Cambria Math"/>
                                  </w:rPr>
                                  <m:t>0</m:t>
                                </m:r>
                              </m:sub>
                            </m:sSub>
                          </m:e>
                          <m:sup>
                            <m:r>
                              <w:rPr>
                                <w:rFonts w:ascii="Cambria Math" w:eastAsiaTheme="minorEastAsia" w:hAnsi="Cambria Math"/>
                              </w:rPr>
                              <m:t>2</m:t>
                            </m:r>
                          </m:sup>
                        </m:sSup>
                        <m:r>
                          <w:rPr>
                            <w:rFonts w:ascii="Cambria Math" w:eastAsiaTheme="minorEastAsia" w:hAnsi="Cambria Math"/>
                          </w:rPr>
                          <m:t>=2g</m:t>
                        </m:r>
                        <m:sSup>
                          <m:sSupPr>
                            <m:ctrlPr>
                              <w:rPr>
                                <w:rFonts w:ascii="Cambria Math" w:eastAsiaTheme="minorEastAsia" w:hAnsi="Cambria Math" w:cstheme="minorBidi"/>
                                <w:i/>
                                <w:lang w:eastAsia="en-US"/>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sz w:val="28"/>
                          <w:szCs w:val="28"/>
                        </w:rPr>
                        <w:t xml:space="preserve"> </w:t>
                      </w:r>
                      <m:oMath>
                        <m:r>
                          <w:rPr>
                            <w:rFonts w:ascii="Cambria Math" w:eastAsiaTheme="minorEastAsia" w:hAnsi="Cambria Math"/>
                            <w:sz w:val="28"/>
                            <w:szCs w:val="28"/>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R+h</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w:t>
                      </w:r>
                    </w:p>
                    <w:p w:rsidR="001B4A72" w:rsidRPr="00214491" w:rsidRDefault="001B4A72" w:rsidP="00EB0FEB">
                      <w:pPr>
                        <w:pStyle w:val="ListParagraph"/>
                        <w:rPr>
                          <w:rFonts w:ascii="Cambria" w:eastAsiaTheme="minorEastAsia" w:hAnsi="Cambria"/>
                          <w:sz w:val="16"/>
                          <w:szCs w:val="16"/>
                        </w:rPr>
                      </w:pPr>
                    </w:p>
                    <w:p w:rsidR="001B4A72" w:rsidRPr="007B7E82" w:rsidRDefault="001B4A72" w:rsidP="00F6587B">
                      <w:pPr>
                        <w:pStyle w:val="ListParagraph"/>
                        <w:numPr>
                          <w:ilvl w:val="0"/>
                          <w:numId w:val="52"/>
                        </w:numPr>
                        <w:ind w:left="567" w:hanging="567"/>
                        <w:rPr>
                          <w:rFonts w:ascii="Cambria" w:eastAsiaTheme="minorEastAsia" w:hAnsi="Cambria"/>
                        </w:rPr>
                      </w:pPr>
                      <w:r w:rsidRPr="007B7E82">
                        <w:rPr>
                          <w:rFonts w:ascii="Cambria" w:eastAsiaTheme="minorEastAsia" w:hAnsi="Cambria"/>
                        </w:rPr>
                        <w:t xml:space="preserve">Lös ut </w:t>
                      </w:r>
                      <m:oMath>
                        <m:r>
                          <w:rPr>
                            <w:rFonts w:ascii="Cambria Math" w:eastAsiaTheme="minorEastAsia" w:hAnsi="Cambria Math"/>
                          </w:rPr>
                          <m:t>R</m:t>
                        </m:r>
                      </m:oMath>
                      <w:r w:rsidRPr="007B7E82">
                        <w:rPr>
                          <w:rFonts w:ascii="Cambria" w:eastAsiaTheme="minorEastAsia" w:hAnsi="Cambria"/>
                        </w:rPr>
                        <w:t xml:space="preserve"> ur formeln</w:t>
                      </w:r>
                      <w:r>
                        <w:rPr>
                          <w:rFonts w:ascii="Cambria" w:eastAsiaTheme="minorEastAsia" w:hAnsi="Cambria"/>
                        </w:rPr>
                        <w:tab/>
                        <w:t xml:space="preserve">                         </w:t>
                      </w:r>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r>
                              <w:rPr>
                                <w:rFonts w:ascii="Cambria Math" w:eastAsiaTheme="minorEastAsia" w:hAnsi="Cambria Math"/>
                                <w:sz w:val="28"/>
                                <w:szCs w:val="28"/>
                              </w:rPr>
                              <m:t>R</m:t>
                            </m:r>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1</m:t>
                                </m:r>
                              </m:sub>
                            </m:sSub>
                          </m:den>
                        </m:f>
                      </m:oMath>
                      <w:r w:rsidRPr="007B7E82">
                        <w:rPr>
                          <w:rFonts w:ascii="Cambria" w:eastAsiaTheme="minorEastAsia" w:hAnsi="Cambria"/>
                        </w:rPr>
                        <w:t xml:space="preserve"> </w:t>
                      </w:r>
                      <m:oMath>
                        <m:r>
                          <w:rPr>
                            <w:rFonts w:ascii="Cambria Math" w:eastAsiaTheme="minorEastAsia" w:hAnsi="Cambria Math"/>
                          </w:rPr>
                          <m:t>+</m:t>
                        </m:r>
                      </m:oMath>
                      <w:r w:rsidRPr="007B7E8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2</m:t>
                                </m:r>
                              </m:sub>
                            </m:sSub>
                          </m:den>
                        </m:f>
                      </m:oMath>
                      <w:r>
                        <w:rPr>
                          <w:rFonts w:ascii="Cambria" w:eastAsiaTheme="minorEastAsia" w:hAnsi="Cambria"/>
                          <w:sz w:val="28"/>
                          <w:szCs w:val="28"/>
                          <w:lang w:eastAsia="en-US"/>
                        </w:rPr>
                        <w:t xml:space="preserve"> </w:t>
                      </w:r>
                      <m:oMath>
                        <m:r>
                          <w:rPr>
                            <w:rFonts w:ascii="Cambria Math" w:eastAsiaTheme="minorEastAsia" w:hAnsi="Cambria Math"/>
                            <w:lang w:eastAsia="en-US"/>
                          </w:rPr>
                          <m:t>+</m:t>
                        </m:r>
                      </m:oMath>
                      <w:r>
                        <w:rPr>
                          <w:rFonts w:ascii="Cambria" w:eastAsiaTheme="minorEastAsia" w:hAnsi="Cambria"/>
                          <w:sz w:val="28"/>
                          <w:szCs w:val="28"/>
                          <w:lang w:eastAsia="en-US"/>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1</m:t>
                            </m:r>
                          </m:num>
                          <m:den>
                            <m:sSub>
                              <m:sSubPr>
                                <m:ctrlPr>
                                  <w:rPr>
                                    <w:rFonts w:ascii="Cambria Math" w:eastAsiaTheme="minorEastAsia" w:hAnsi="Cambria Math" w:cstheme="minorBidi"/>
                                    <w:i/>
                                    <w:sz w:val="28"/>
                                    <w:szCs w:val="28"/>
                                    <w:lang w:eastAsia="en-US"/>
                                  </w:rPr>
                                </m:ctrlPr>
                              </m:sSubPr>
                              <m:e>
                                <m:r>
                                  <w:rPr>
                                    <w:rFonts w:ascii="Cambria Math" w:eastAsiaTheme="minorEastAsia" w:hAnsi="Cambria Math"/>
                                    <w:sz w:val="28"/>
                                    <w:szCs w:val="28"/>
                                  </w:rPr>
                                  <m:t>R</m:t>
                                </m:r>
                              </m:e>
                              <m:sub>
                                <m:r>
                                  <w:rPr>
                                    <w:rFonts w:ascii="Cambria Math" w:eastAsiaTheme="minorEastAsia" w:hAnsi="Cambria Math"/>
                                    <w:sz w:val="28"/>
                                    <w:szCs w:val="28"/>
                                  </w:rPr>
                                  <m:t>3</m:t>
                                </m:r>
                              </m:sub>
                            </m:sSub>
                          </m:den>
                        </m:f>
                      </m:oMath>
                      <w:r w:rsidRPr="007B7E82">
                        <w:rPr>
                          <w:rFonts w:ascii="Cambria" w:eastAsiaTheme="minorEastAsia" w:hAnsi="Cambria"/>
                        </w:rPr>
                        <w:t xml:space="preserve"> .</w:t>
                      </w:r>
                    </w:p>
                    <w:p w:rsidR="001B4A72" w:rsidRPr="00F911F2" w:rsidRDefault="001B4A72" w:rsidP="00EB0FEB">
                      <w:pPr>
                        <w:pStyle w:val="ListParagraph"/>
                        <w:rPr>
                          <w:rFonts w:ascii="Cambria" w:eastAsiaTheme="minorEastAsia" w:hAnsi="Cambria"/>
                          <w:sz w:val="20"/>
                          <w:szCs w:val="20"/>
                        </w:rPr>
                      </w:pPr>
                    </w:p>
                    <w:p w:rsidR="001B4A72" w:rsidRPr="00414D2B" w:rsidRDefault="001B4A72" w:rsidP="00F6587B">
                      <w:pPr>
                        <w:pStyle w:val="ListParagraph"/>
                        <w:numPr>
                          <w:ilvl w:val="0"/>
                          <w:numId w:val="52"/>
                        </w:numPr>
                        <w:ind w:left="567" w:hanging="567"/>
                        <w:rPr>
                          <w:rFonts w:ascii="Cambria" w:eastAsiaTheme="minorEastAsia" w:hAnsi="Cambria"/>
                        </w:rPr>
                      </w:pPr>
                      <w:r w:rsidRPr="00414D2B">
                        <w:rPr>
                          <w:rFonts w:ascii="Cambria" w:eastAsiaTheme="minorEastAsia" w:hAnsi="Cambria"/>
                        </w:rPr>
                        <w:t xml:space="preserve">Man har </w:t>
                      </w:r>
                      <m:oMath>
                        <m:r>
                          <w:rPr>
                            <w:rFonts w:ascii="Cambria Math" w:eastAsiaTheme="minorEastAsia" w:hAnsi="Cambria Math"/>
                          </w:rPr>
                          <m:t>c&gt;0</m:t>
                        </m:r>
                      </m:oMath>
                      <w:r w:rsidRPr="00414D2B">
                        <w:rPr>
                          <w:rFonts w:ascii="Cambria" w:eastAsiaTheme="minorEastAsia" w:hAnsi="Cambria"/>
                        </w:rPr>
                        <w:t xml:space="preserve"> och </w:t>
                      </w:r>
                      <m:oMath>
                        <m:r>
                          <w:rPr>
                            <w:rFonts w:ascii="Cambria Math" w:eastAsiaTheme="minorEastAsia" w:hAnsi="Cambria Math"/>
                          </w:rPr>
                          <m:t>v&gt;0</m:t>
                        </m:r>
                      </m:oMath>
                      <w:r w:rsidRPr="00414D2B">
                        <w:rPr>
                          <w:rFonts w:ascii="Cambria" w:eastAsiaTheme="minorEastAsia" w:hAnsi="Cambria"/>
                        </w:rPr>
                        <w:t xml:space="preserve">. Lös ut </w:t>
                      </w:r>
                      <m:oMath>
                        <m:r>
                          <w:rPr>
                            <w:rFonts w:ascii="Cambria Math" w:eastAsiaTheme="minorEastAsia" w:hAnsi="Cambria Math"/>
                          </w:rPr>
                          <m:t>v</m:t>
                        </m:r>
                      </m:oMath>
                      <w:r w:rsidRPr="00414D2B">
                        <w:rPr>
                          <w:rFonts w:ascii="Cambria" w:eastAsiaTheme="minorEastAsia" w:hAnsi="Cambria"/>
                        </w:rPr>
                        <w:t xml:space="preserve"> ur formeln </w:t>
                      </w:r>
                      <m:oMath>
                        <m:r>
                          <w:rPr>
                            <w:rFonts w:ascii="Cambria Math" w:eastAsiaTheme="minorEastAsia" w:hAnsi="Cambria Math"/>
                          </w:rPr>
                          <m:t>M=</m:t>
                        </m:r>
                      </m:oMath>
                      <w:r w:rsidRPr="00414D2B">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cstheme="minorBidi"/>
                                <w:sz w:val="28"/>
                                <w:szCs w:val="28"/>
                                <w:lang w:eastAsia="en-US"/>
                              </w:rPr>
                              <m:t>m</m:t>
                            </m:r>
                          </m:num>
                          <m:den>
                            <m:rad>
                              <m:radPr>
                                <m:degHide m:val="1"/>
                                <m:ctrlPr>
                                  <w:rPr>
                                    <w:rFonts w:ascii="Cambria Math" w:eastAsiaTheme="minorEastAsia" w:hAnsi="Cambria Math" w:cstheme="minorBidi"/>
                                    <w:i/>
                                    <w:sz w:val="28"/>
                                    <w:szCs w:val="28"/>
                                    <w:lang w:eastAsia="en-US"/>
                                  </w:rPr>
                                </m:ctrlPr>
                              </m:radPr>
                              <m:deg/>
                              <m:e>
                                <m:r>
                                  <w:rPr>
                                    <w:rFonts w:ascii="Cambria Math" w:eastAsiaTheme="minorEastAsia" w:hAnsi="Cambria Math"/>
                                    <w:sz w:val="28"/>
                                    <w:szCs w:val="28"/>
                                  </w:rPr>
                                  <m:t>1-</m:t>
                                </m:r>
                                <m:f>
                                  <m:fPr>
                                    <m:ctrlPr>
                                      <w:rPr>
                                        <w:rFonts w:ascii="Cambria Math" w:eastAsiaTheme="minorEastAsia" w:hAnsi="Cambria Math" w:cstheme="minorBidi"/>
                                        <w:i/>
                                        <w:sz w:val="28"/>
                                        <w:szCs w:val="28"/>
                                        <w:lang w:eastAsia="en-US"/>
                                      </w:rPr>
                                    </m:ctrlPr>
                                  </m:fPr>
                                  <m:num>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v</m:t>
                                        </m:r>
                                      </m:e>
                                      <m:sup>
                                        <m:r>
                                          <w:rPr>
                                            <w:rFonts w:ascii="Cambria Math" w:eastAsiaTheme="minorEastAsia" w:hAnsi="Cambria Math"/>
                                            <w:sz w:val="28"/>
                                            <w:szCs w:val="28"/>
                                          </w:rPr>
                                          <m:t>2</m:t>
                                        </m:r>
                                      </m:sup>
                                    </m:sSup>
                                  </m:num>
                                  <m:den>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c</m:t>
                                        </m:r>
                                      </m:e>
                                      <m:sup>
                                        <m:r>
                                          <w:rPr>
                                            <w:rFonts w:ascii="Cambria Math" w:eastAsiaTheme="minorEastAsia" w:hAnsi="Cambria Math"/>
                                            <w:sz w:val="28"/>
                                            <w:szCs w:val="28"/>
                                          </w:rPr>
                                          <m:t>2</m:t>
                                        </m:r>
                                      </m:sup>
                                    </m:sSup>
                                  </m:den>
                                </m:f>
                              </m:e>
                            </m:rad>
                          </m:den>
                        </m:f>
                      </m:oMath>
                      <w:r w:rsidRPr="00414D2B">
                        <w:rPr>
                          <w:rFonts w:ascii="Cambria" w:eastAsiaTheme="minorEastAsia" w:hAnsi="Cambria"/>
                        </w:rPr>
                        <w:t xml:space="preserve"> .</w:t>
                      </w:r>
                    </w:p>
                    <w:p w:rsidR="001B4A72" w:rsidRPr="00F911F2" w:rsidRDefault="001B4A72" w:rsidP="00EB0FEB">
                      <w:pPr>
                        <w:pStyle w:val="ListParagraph"/>
                        <w:rPr>
                          <w:rFonts w:ascii="Cambria" w:eastAsiaTheme="minorEastAsia" w:hAnsi="Cambria"/>
                          <w:sz w:val="20"/>
                          <w:szCs w:val="20"/>
                        </w:rPr>
                      </w:pPr>
                    </w:p>
                    <w:p w:rsidR="001B4A72" w:rsidRDefault="001B4A72" w:rsidP="00F6587B">
                      <w:pPr>
                        <w:pStyle w:val="ListParagraph"/>
                        <w:numPr>
                          <w:ilvl w:val="0"/>
                          <w:numId w:val="52"/>
                        </w:numPr>
                        <w:ind w:left="567" w:hanging="567"/>
                        <w:rPr>
                          <w:rFonts w:ascii="Cambria" w:eastAsiaTheme="minorEastAsia" w:hAnsi="Cambria"/>
                        </w:rPr>
                      </w:pPr>
                      <w:r w:rsidRPr="00414D2B">
                        <w:rPr>
                          <w:rFonts w:ascii="Cambria" w:eastAsiaTheme="minorEastAsia" w:hAnsi="Cambria"/>
                        </w:rPr>
                        <w:t xml:space="preserve">Lös ut </w:t>
                      </w:r>
                      <m:oMath>
                        <m:r>
                          <w:rPr>
                            <w:rFonts w:ascii="Cambria Math" w:eastAsiaTheme="minorEastAsia" w:hAnsi="Cambria Math"/>
                          </w:rPr>
                          <m:t>C</m:t>
                        </m:r>
                      </m:oMath>
                      <w:r w:rsidRPr="00414D2B">
                        <w:rPr>
                          <w:rFonts w:ascii="Cambria" w:eastAsiaTheme="minorEastAsia" w:hAnsi="Cambria"/>
                        </w:rPr>
                        <w:t xml:space="preserve">, </w:t>
                      </w:r>
                      <m:oMath>
                        <m:r>
                          <w:rPr>
                            <w:rFonts w:ascii="Cambria Math" w:eastAsiaTheme="minorEastAsia" w:hAnsi="Cambria Math"/>
                          </w:rPr>
                          <m:t>C&gt;0</m:t>
                        </m:r>
                      </m:oMath>
                      <w:r w:rsidRPr="00414D2B">
                        <w:rPr>
                          <w:rFonts w:ascii="Cambria" w:eastAsiaTheme="minorEastAsia" w:hAnsi="Cambria"/>
                        </w:rPr>
                        <w:t xml:space="preserve">, ur formeln </w:t>
                      </w:r>
                    </w:p>
                    <w:p w:rsidR="001B4A72" w:rsidRPr="007B7E82" w:rsidRDefault="001B4A72" w:rsidP="00EB0FEB">
                      <w:pPr>
                        <w:rPr>
                          <w:rFonts w:ascii="Cambria" w:eastAsiaTheme="minorEastAsia" w:hAnsi="Cambria"/>
                        </w:rPr>
                      </w:pPr>
                      <m:oMath>
                        <m:r>
                          <w:rPr>
                            <w:rFonts w:ascii="Cambria Math" w:eastAsiaTheme="minorEastAsia" w:hAnsi="Cambria Math" w:cs="Times New Roman"/>
                            <w:sz w:val="24"/>
                            <w:szCs w:val="24"/>
                            <w:lang w:eastAsia="sv-SE"/>
                          </w:rPr>
                          <m:t xml:space="preserve">              </m:t>
                        </m:r>
                        <m:r>
                          <w:rPr>
                            <w:rFonts w:ascii="Cambria Math" w:eastAsiaTheme="minorEastAsia" w:hAnsi="Cambria Math"/>
                          </w:rPr>
                          <m:t>Z=</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r>
                                  <w:rPr>
                                    <w:rFonts w:ascii="Cambria Math" w:eastAsiaTheme="minorEastAsia" w:hAnsi="Cambria Math"/>
                                  </w:rPr>
                                  <m:t>R</m:t>
                                </m:r>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ωL-</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ωC</m:t>
                                        </m:r>
                                      </m:den>
                                    </m:f>
                                  </m:e>
                                </m:d>
                              </m:e>
                              <m:sup>
                                <m:r>
                                  <w:rPr>
                                    <w:rFonts w:ascii="Cambria Math" w:eastAsiaTheme="minorEastAsia" w:hAnsi="Cambria Math"/>
                                  </w:rPr>
                                  <m:t>2</m:t>
                                </m:r>
                              </m:sup>
                            </m:sSup>
                          </m:e>
                        </m:rad>
                      </m:oMath>
                      <w:r w:rsidRPr="007B7E82">
                        <w:rPr>
                          <w:rFonts w:ascii="Cambria" w:eastAsiaTheme="minorEastAsia" w:hAnsi="Cambria"/>
                        </w:rPr>
                        <w:t>.</w:t>
                      </w:r>
                    </w:p>
                    <w:p w:rsidR="001B4A72" w:rsidRDefault="001B4A72" w:rsidP="00EB0FEB">
                      <w:pPr>
                        <w:ind w:left="426" w:hanging="426"/>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928064" behindDoc="0" locked="0" layoutInCell="1" allowOverlap="1" wp14:anchorId="49F1FEE2" wp14:editId="63CBFFBD">
                <wp:simplePos x="0" y="0"/>
                <wp:positionH relativeFrom="column">
                  <wp:posOffset>-204394</wp:posOffset>
                </wp:positionH>
                <wp:positionV relativeFrom="paragraph">
                  <wp:posOffset>44185</wp:posOffset>
                </wp:positionV>
                <wp:extent cx="2784143" cy="9103056"/>
                <wp:effectExtent l="0" t="0" r="0" b="3175"/>
                <wp:wrapNone/>
                <wp:docPr id="1144" name="Textruta 1144"/>
                <wp:cNvGraphicFramePr/>
                <a:graphic xmlns:a="http://schemas.openxmlformats.org/drawingml/2006/main">
                  <a:graphicData uri="http://schemas.microsoft.com/office/word/2010/wordprocessingShape">
                    <wps:wsp>
                      <wps:cNvSpPr txBox="1"/>
                      <wps:spPr>
                        <a:xfrm>
                          <a:off x="0" y="0"/>
                          <a:ext cx="2784143" cy="910305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2A5AFB">
                            <w:pPr>
                              <w:rPr>
                                <w:rFonts w:ascii="Cambria" w:hAnsi="Cambria"/>
                                <w:i/>
                                <w:sz w:val="24"/>
                                <w:szCs w:val="24"/>
                              </w:rPr>
                            </w:pPr>
                          </w:p>
                          <w:p w:rsidR="001B4A72" w:rsidRDefault="001B4A72" w:rsidP="002A5AFB">
                            <w:pPr>
                              <w:rPr>
                                <w:rFonts w:ascii="Cambria" w:hAnsi="Cambria"/>
                                <w:i/>
                                <w:sz w:val="24"/>
                                <w:szCs w:val="24"/>
                              </w:rPr>
                            </w:pPr>
                            <w:r w:rsidRPr="002A5AFB">
                              <w:rPr>
                                <w:rFonts w:ascii="Cambria" w:hAnsi="Cambria"/>
                                <w:i/>
                                <w:sz w:val="24"/>
                                <w:szCs w:val="24"/>
                              </w:rPr>
                              <w:t xml:space="preserve">Variablernas definitionsmängder behöver inte anges </w:t>
                            </w:r>
                            <w:r>
                              <w:rPr>
                                <w:rFonts w:ascii="Cambria" w:hAnsi="Cambria"/>
                                <w:i/>
                                <w:sz w:val="24"/>
                                <w:szCs w:val="24"/>
                              </w:rPr>
                              <w:t xml:space="preserve">i </w:t>
                            </w:r>
                            <w:r w:rsidRPr="002A5AFB">
                              <w:rPr>
                                <w:rFonts w:ascii="Cambria" w:hAnsi="Cambria"/>
                                <w:i/>
                                <w:sz w:val="24"/>
                                <w:szCs w:val="24"/>
                              </w:rPr>
                              <w:t>de</w:t>
                            </w:r>
                            <w:r>
                              <w:rPr>
                                <w:rFonts w:ascii="Cambria" w:hAnsi="Cambria"/>
                                <w:i/>
                                <w:sz w:val="24"/>
                                <w:szCs w:val="24"/>
                              </w:rPr>
                              <w:t>ssa uppgifter</w:t>
                            </w:r>
                            <w:r w:rsidRPr="002A5AFB">
                              <w:rPr>
                                <w:rFonts w:ascii="Cambria" w:hAnsi="Cambria"/>
                                <w:i/>
                                <w:sz w:val="24"/>
                                <w:szCs w:val="24"/>
                              </w:rPr>
                              <w:t>.</w:t>
                            </w:r>
                          </w:p>
                          <w:p w:rsidR="001B4A72" w:rsidRPr="002A5AFB" w:rsidRDefault="001B4A72" w:rsidP="002A5AFB">
                            <w:pPr>
                              <w:rPr>
                                <w:rFonts w:ascii="Cambria" w:hAnsi="Cambria"/>
                                <w:i/>
                                <w:sz w:val="24"/>
                                <w:szCs w:val="24"/>
                              </w:rPr>
                            </w:pPr>
                            <w:r w:rsidRPr="002A5AFB">
                              <w:rPr>
                                <w:rFonts w:ascii="Cambria" w:hAnsi="Cambria"/>
                                <w:i/>
                                <w:sz w:val="24"/>
                                <w:szCs w:val="24"/>
                              </w:rPr>
                              <w:t xml:space="preserve"> </w:t>
                            </w:r>
                          </w:p>
                          <w:p w:rsidR="001B4A72" w:rsidRPr="00BF38FC" w:rsidRDefault="001B4A72" w:rsidP="002A5AFB">
                            <w:pPr>
                              <w:pStyle w:val="ListParagraph"/>
                              <w:numPr>
                                <w:ilvl w:val="0"/>
                                <w:numId w:val="21"/>
                              </w:numPr>
                              <w:ind w:left="567" w:hanging="567"/>
                              <w:rPr>
                                <w:rFonts w:ascii="Cambria" w:hAnsi="Cambria"/>
                              </w:rPr>
                            </w:pPr>
                            <w:r w:rsidRPr="00BF38FC">
                              <w:rPr>
                                <w:rFonts w:ascii="Cambria" w:hAnsi="Cambria"/>
                              </w:rPr>
                              <w:t xml:space="preserve">Lös ut </w:t>
                            </w:r>
                            <w:r>
                              <w:rPr>
                                <w:rFonts w:ascii="Cambria" w:hAnsi="Cambria"/>
                              </w:rPr>
                              <w:t xml:space="preserve">den </w:t>
                            </w:r>
                            <w:r w:rsidRPr="00BF38FC">
                              <w:rPr>
                                <w:rFonts w:ascii="Cambria" w:hAnsi="Cambria"/>
                              </w:rPr>
                              <w:t>variabel som står inom parentes efter formeln.</w:t>
                            </w:r>
                          </w:p>
                          <w:p w:rsidR="001B4A72" w:rsidRPr="000A760A" w:rsidRDefault="001B4A72" w:rsidP="00DD5733">
                            <w:pPr>
                              <w:pStyle w:val="ListParagraph"/>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3</m:t>
                              </m:r>
                              <m:r>
                                <w:rPr>
                                  <w:rFonts w:ascii="Cambria Math" w:hAnsi="Cambria Math"/>
                                </w:rPr>
                                <m:t>x</m:t>
                              </m:r>
                              <m:r>
                                <w:rPr>
                                  <w:rFonts w:ascii="Cambria Math" w:hAnsi="Cambria Math"/>
                                  <w:lang w:val="en-US"/>
                                </w:rPr>
                                <m:t>+4</m:t>
                              </m:r>
                              <m:r>
                                <w:rPr>
                                  <w:rFonts w:ascii="Cambria Math" w:hAnsi="Cambria Math"/>
                                </w:rPr>
                                <m:t>y</m:t>
                              </m:r>
                              <m:r>
                                <w:rPr>
                                  <w:rFonts w:ascii="Cambria Math" w:hAnsi="Cambria Math"/>
                                  <w:lang w:val="en-US"/>
                                </w:rPr>
                                <m:t>-13=0</m:t>
                              </m:r>
                            </m:oMath>
                            <w:r w:rsidRPr="000A760A">
                              <w:rPr>
                                <w:rFonts w:ascii="Cambria" w:hAnsi="Cambria"/>
                                <w:lang w:val="en-US"/>
                              </w:rPr>
                              <w:tab/>
                            </w:r>
                            <m:oMath>
                              <m:d>
                                <m:dPr>
                                  <m:ctrlPr>
                                    <w:rPr>
                                      <w:rFonts w:ascii="Cambria Math" w:hAnsi="Cambria Math"/>
                                      <w:i/>
                                    </w:rPr>
                                  </m:ctrlPr>
                                </m:dPr>
                                <m:e>
                                  <m:r>
                                    <w:rPr>
                                      <w:rFonts w:ascii="Cambria Math" w:hAnsi="Cambria Math"/>
                                    </w:rPr>
                                    <m:t>x</m:t>
                                  </m:r>
                                </m:e>
                              </m:d>
                            </m:oMath>
                            <w:r w:rsidRPr="000A760A">
                              <w:rPr>
                                <w:rFonts w:ascii="Cambria" w:eastAsiaTheme="minorEastAsia" w:hAnsi="Cambria"/>
                              </w:rPr>
                              <w:tab/>
                            </w:r>
                          </w:p>
                          <w:p w:rsidR="001B4A72" w:rsidRPr="000A760A" w:rsidRDefault="001B4A72" w:rsidP="00DD5733">
                            <w:pPr>
                              <w:pStyle w:val="ListParagraph"/>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5</m:t>
                              </m:r>
                              <m:r>
                                <w:rPr>
                                  <w:rFonts w:ascii="Cambria Math" w:hAnsi="Cambria Math"/>
                                </w:rPr>
                                <m:t>x</m:t>
                              </m:r>
                              <m:r>
                                <w:rPr>
                                  <w:rFonts w:ascii="Cambria Math" w:hAnsi="Cambria Math"/>
                                  <w:lang w:val="en-US"/>
                                </w:rPr>
                                <m:t>-3</m:t>
                              </m:r>
                              <m:r>
                                <w:rPr>
                                  <w:rFonts w:ascii="Cambria Math" w:hAnsi="Cambria Math"/>
                                </w:rPr>
                                <m:t>y</m:t>
                              </m:r>
                              <m:r>
                                <w:rPr>
                                  <w:rFonts w:ascii="Cambria Math" w:hAnsi="Cambria Math"/>
                                  <w:lang w:val="en-US"/>
                                </w:rPr>
                                <m:t>+14=0</m:t>
                              </m:r>
                            </m:oMath>
                            <w:r w:rsidRPr="000A760A">
                              <w:rPr>
                                <w:rFonts w:ascii="Cambria" w:hAnsi="Cambria"/>
                                <w:lang w:val="en-US"/>
                              </w:rPr>
                              <w:tab/>
                            </w:r>
                            <m:oMath>
                              <m:d>
                                <m:dPr>
                                  <m:ctrlPr>
                                    <w:rPr>
                                      <w:rFonts w:ascii="Cambria Math" w:hAnsi="Cambria Math"/>
                                      <w:i/>
                                    </w:rPr>
                                  </m:ctrlPr>
                                </m:dPr>
                                <m:e>
                                  <m:r>
                                    <w:rPr>
                                      <w:rFonts w:ascii="Cambria Math" w:hAnsi="Cambria Math"/>
                                    </w:rPr>
                                    <m:t>y</m:t>
                                  </m:r>
                                </m:e>
                              </m:d>
                            </m:oMath>
                          </w:p>
                          <w:p w:rsidR="001B4A72" w:rsidRPr="000A760A" w:rsidRDefault="001B4A72" w:rsidP="00DD5733">
                            <w:pPr>
                              <w:pStyle w:val="ListParagraph"/>
                              <w:numPr>
                                <w:ilvl w:val="0"/>
                                <w:numId w:val="19"/>
                              </w:numPr>
                              <w:tabs>
                                <w:tab w:val="left" w:pos="2835"/>
                                <w:tab w:val="left" w:pos="3240"/>
                                <w:tab w:val="left" w:pos="4500"/>
                              </w:tabs>
                              <w:spacing w:line="360" w:lineRule="auto"/>
                              <w:ind w:left="993" w:hanging="426"/>
                              <w:rPr>
                                <w:rFonts w:ascii="Cambria" w:hAnsi="Cambria"/>
                              </w:rPr>
                            </w:pPr>
                            <w:r w:rsidRPr="000A760A">
                              <w:rPr>
                                <w:rFonts w:ascii="Cambria" w:hAnsi="Cambria"/>
                                <w:i/>
                              </w:rPr>
                              <w:t>S</w:t>
                            </w:r>
                            <m:oMath>
                              <m:r>
                                <w:rPr>
                                  <w:rFonts w:ascii="Cambria Math" w:hAnsi="Cambria Math"/>
                                </w:rPr>
                                <m:t xml:space="preserve"> =2πrh+2π</m:t>
                              </m:r>
                              <m:sSup>
                                <m:sSupPr>
                                  <m:ctrlPr>
                                    <w:rPr>
                                      <w:rFonts w:ascii="Cambria Math" w:hAnsi="Cambria Math"/>
                                      <w:i/>
                                    </w:rPr>
                                  </m:ctrlPr>
                                </m:sSupPr>
                                <m:e>
                                  <m:r>
                                    <w:rPr>
                                      <w:rFonts w:ascii="Cambria Math" w:hAnsi="Cambria Math"/>
                                    </w:rPr>
                                    <m:t>r</m:t>
                                  </m:r>
                                </m:e>
                                <m:sup>
                                  <m:r>
                                    <w:rPr>
                                      <w:rFonts w:ascii="Cambria Math" w:hAnsi="Cambria Math"/>
                                    </w:rPr>
                                    <m:t>2</m:t>
                                  </m:r>
                                </m:sup>
                              </m:sSup>
                            </m:oMath>
                            <w:r w:rsidRPr="000A760A">
                              <w:rPr>
                                <w:rFonts w:ascii="Cambria" w:hAnsi="Cambria"/>
                              </w:rPr>
                              <w:tab/>
                            </w:r>
                            <m:oMath>
                              <m:d>
                                <m:dPr>
                                  <m:ctrlPr>
                                    <w:rPr>
                                      <w:rFonts w:ascii="Cambria Math" w:hAnsi="Cambria Math"/>
                                      <w:i/>
                                    </w:rPr>
                                  </m:ctrlPr>
                                </m:dPr>
                                <m:e>
                                  <m:r>
                                    <w:rPr>
                                      <w:rFonts w:ascii="Cambria Math" w:hAnsi="Cambria Math"/>
                                    </w:rPr>
                                    <m:t>h</m:t>
                                  </m:r>
                                </m:e>
                              </m:d>
                            </m:oMath>
                          </w:p>
                          <w:p w:rsidR="001B4A72" w:rsidRPr="000A760A" w:rsidRDefault="001B4A72" w:rsidP="00DD5733">
                            <w:pPr>
                              <w:pStyle w:val="ListParagraph"/>
                              <w:numPr>
                                <w:ilvl w:val="0"/>
                                <w:numId w:val="19"/>
                              </w:numPr>
                              <w:tabs>
                                <w:tab w:val="left" w:pos="2835"/>
                                <w:tab w:val="left" w:pos="3240"/>
                                <w:tab w:val="left" w:pos="4500"/>
                              </w:tabs>
                              <w:spacing w:line="360" w:lineRule="auto"/>
                              <w:ind w:left="993" w:hanging="426"/>
                              <w:rPr>
                                <w:rFonts w:ascii="Cambria" w:hAnsi="Cambria"/>
                              </w:rPr>
                            </w:pPr>
                            <m:oMath>
                              <m:r>
                                <w:rPr>
                                  <w:rFonts w:ascii="Cambria Math" w:hAnsi="Cambria Math"/>
                                </w:rPr>
                                <m:t>L=a+nd-d</m:t>
                              </m:r>
                            </m:oMath>
                            <w:r w:rsidRPr="000A760A">
                              <w:rPr>
                                <w:rFonts w:ascii="Cambria" w:hAnsi="Cambria"/>
                              </w:rPr>
                              <w:tab/>
                            </w:r>
                            <m:oMath>
                              <m:d>
                                <m:dPr>
                                  <m:ctrlPr>
                                    <w:rPr>
                                      <w:rFonts w:ascii="Cambria Math" w:hAnsi="Cambria Math"/>
                                      <w:i/>
                                    </w:rPr>
                                  </m:ctrlPr>
                                </m:dPr>
                                <m:e>
                                  <m:r>
                                    <w:rPr>
                                      <w:rFonts w:ascii="Cambria Math" w:hAnsi="Cambria Math"/>
                                    </w:rPr>
                                    <m:t>d</m:t>
                                  </m:r>
                                </m:e>
                              </m:d>
                            </m:oMath>
                          </w:p>
                          <w:p w:rsidR="001B4A72" w:rsidRDefault="001B4A72" w:rsidP="00EB0FEB"/>
                          <w:p w:rsidR="001B4A72" w:rsidRPr="00264D92" w:rsidRDefault="001B4A72" w:rsidP="002A5AFB">
                            <w:pPr>
                              <w:pStyle w:val="ListParagraph"/>
                              <w:numPr>
                                <w:ilvl w:val="0"/>
                                <w:numId w:val="55"/>
                              </w:numPr>
                              <w:ind w:left="567" w:hanging="567"/>
                              <w:rPr>
                                <w:rFonts w:ascii="Cambria" w:hAnsi="Cambria"/>
                              </w:rPr>
                            </w:pPr>
                            <w:r w:rsidRPr="005D566E">
                              <w:rPr>
                                <w:rFonts w:ascii="Cambria" w:hAnsi="Cambria"/>
                              </w:rPr>
                              <w:t xml:space="preserve">Lös ut </w:t>
                            </w:r>
                            <w:r>
                              <w:rPr>
                                <w:rFonts w:ascii="Cambria" w:hAnsi="Cambria"/>
                              </w:rPr>
                              <w:t xml:space="preserve">den </w:t>
                            </w:r>
                            <w:r w:rsidRPr="005D566E">
                              <w:rPr>
                                <w:rFonts w:ascii="Cambria" w:hAnsi="Cambria"/>
                              </w:rPr>
                              <w:t>variabel som står inom parentes efter formeln.</w:t>
                            </w:r>
                          </w:p>
                          <w:p w:rsidR="001B4A72" w:rsidRPr="00603D6C"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rPr>
                                <m:t>U=RI</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R</m:t>
                                  </m:r>
                                </m:e>
                              </m:d>
                            </m:oMath>
                            <w:r>
                              <w:rPr>
                                <w:rFonts w:ascii="Cambria" w:hAnsi="Cambria"/>
                              </w:rPr>
                              <w:tab/>
                            </w:r>
                          </w:p>
                          <w:p w:rsidR="001B4A72" w:rsidRPr="00264D92"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rPr>
                                <m:t>F=ma</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a</m:t>
                                  </m:r>
                                </m:e>
                              </m:d>
                            </m:oMath>
                          </w:p>
                          <w:p w:rsidR="001B4A72" w:rsidRPr="00603D6C"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lang w:val="en-US"/>
                                </w:rPr>
                                <m:t>p</m:t>
                              </m:r>
                              <m:r>
                                <w:rPr>
                                  <w:rFonts w:ascii="Cambria Math" w:hAnsi="Cambria Math"/>
                                </w:rPr>
                                <m:t>V=nRT</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V</m:t>
                                  </m:r>
                                </m:e>
                              </m:d>
                            </m:oMath>
                            <w:r w:rsidRPr="00603D6C">
                              <w:rPr>
                                <w:rFonts w:ascii="Cambria" w:hAnsi="Cambria"/>
                              </w:rPr>
                              <w:tab/>
                            </w:r>
                          </w:p>
                          <w:p w:rsidR="001B4A72" w:rsidRPr="00264D92"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rPr>
                                <m:t>v=</m:t>
                              </m:r>
                              <m:rad>
                                <m:radPr>
                                  <m:degHide m:val="1"/>
                                  <m:ctrlPr>
                                    <w:rPr>
                                      <w:rFonts w:ascii="Cambria Math" w:hAnsi="Cambria Math"/>
                                      <w:i/>
                                    </w:rPr>
                                  </m:ctrlPr>
                                </m:radPr>
                                <m:deg/>
                                <m:e>
                                  <m:r>
                                    <w:rPr>
                                      <w:rFonts w:ascii="Cambria Math" w:hAnsi="Cambria Math"/>
                                    </w:rPr>
                                    <m:t>2gh</m:t>
                                  </m:r>
                                </m:e>
                              </m:rad>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h</m:t>
                                  </m:r>
                                </m:e>
                              </m:d>
                            </m:oMath>
                          </w:p>
                          <w:p w:rsidR="001B4A72" w:rsidRDefault="001B4A72" w:rsidP="00EB0FEB">
                            <w:pPr>
                              <w:spacing w:line="360" w:lineRule="auto"/>
                              <w:jc w:val="both"/>
                              <w:rPr>
                                <w:rFonts w:ascii="Cambria" w:hAnsi="Cambria"/>
                              </w:rPr>
                            </w:pPr>
                          </w:p>
                          <w:p w:rsidR="001B4A72" w:rsidRPr="00264D92" w:rsidRDefault="001B4A72" w:rsidP="002A5AFB">
                            <w:pPr>
                              <w:pStyle w:val="ListParagraph"/>
                              <w:numPr>
                                <w:ilvl w:val="0"/>
                                <w:numId w:val="55"/>
                              </w:numPr>
                              <w:ind w:left="567" w:hanging="567"/>
                              <w:rPr>
                                <w:rFonts w:ascii="Cambria" w:hAnsi="Cambria"/>
                              </w:rPr>
                            </w:pPr>
                            <w:r w:rsidRPr="005D566E">
                              <w:rPr>
                                <w:rFonts w:ascii="Cambria" w:hAnsi="Cambria"/>
                              </w:rPr>
                              <w:t>Lös ut</w:t>
                            </w:r>
                            <w:r>
                              <w:rPr>
                                <w:rFonts w:ascii="Cambria" w:hAnsi="Cambria"/>
                              </w:rPr>
                              <w:t xml:space="preserve"> den</w:t>
                            </w:r>
                            <w:r w:rsidRPr="005D566E">
                              <w:rPr>
                                <w:rFonts w:ascii="Cambria" w:hAnsi="Cambria"/>
                              </w:rPr>
                              <w:t xml:space="preserve"> variabel som står inom parentes efter formeln.</w:t>
                            </w:r>
                          </w:p>
                          <w:p w:rsidR="001B4A72" w:rsidRPr="00264D92" w:rsidRDefault="001B4A72" w:rsidP="00DD5733">
                            <w:pPr>
                              <w:pStyle w:val="ListParagraph"/>
                              <w:numPr>
                                <w:ilvl w:val="0"/>
                                <w:numId w:val="18"/>
                              </w:numPr>
                              <w:spacing w:line="360" w:lineRule="auto"/>
                              <w:ind w:left="993" w:hanging="426"/>
                              <w:jc w:val="both"/>
                              <w:rPr>
                                <w:rFonts w:ascii="Cambria" w:eastAsiaTheme="minorEastAsia" w:hAnsi="Cambria"/>
                              </w:rPr>
                            </w:pPr>
                            <m:oMath>
                              <m:sSup>
                                <m:sSupPr>
                                  <m:ctrlPr>
                                    <w:rPr>
                                      <w:rFonts w:ascii="Cambria Math" w:eastAsiaTheme="minorHAnsi" w:hAnsi="Cambria Math" w:cstheme="minorBidi"/>
                                      <w:i/>
                                      <w:lang w:eastAsia="en-US"/>
                                    </w:rPr>
                                  </m:ctrlPr>
                                </m:sSupPr>
                                <m:e>
                                  <m:r>
                                    <w:rPr>
                                      <w:rFonts w:ascii="Cambria Math" w:hAnsi="Cambria Math"/>
                                    </w:rPr>
                                    <m:t>v</m:t>
                                  </m:r>
                                </m:e>
                                <m:sup>
                                  <m:r>
                                    <w:rPr>
                                      <w:rFonts w:ascii="Cambria Math" w:hAnsi="Cambria Math"/>
                                    </w:rPr>
                                    <m:t>2</m:t>
                                  </m:r>
                                </m:sup>
                              </m:sSup>
                              <m:r>
                                <w:rPr>
                                  <w:rFonts w:ascii="Cambria Math" w:hAnsi="Cambria Math"/>
                                </w:rPr>
                                <m:t>-</m:t>
                              </m:r>
                              <m:sSup>
                                <m:sSupPr>
                                  <m:ctrlPr>
                                    <w:rPr>
                                      <w:rFonts w:ascii="Cambria Math" w:eastAsiaTheme="minorHAnsi" w:hAnsi="Cambria Math" w:cstheme="minorBidi"/>
                                      <w:i/>
                                      <w:lang w:eastAsia="en-US"/>
                                    </w:rPr>
                                  </m:ctrlPr>
                                </m:sSupPr>
                                <m:e>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e>
                                <m:sup>
                                  <m:r>
                                    <w:rPr>
                                      <w:rFonts w:ascii="Cambria Math" w:hAnsi="Cambria Math"/>
                                    </w:rPr>
                                    <m:t>2</m:t>
                                  </m:r>
                                </m:sup>
                              </m:sSup>
                              <m:r>
                                <w:rPr>
                                  <w:rFonts w:ascii="Cambria Math" w:hAnsi="Cambria Math"/>
                                </w:rPr>
                                <m:t>=2as</m:t>
                              </m:r>
                            </m:oMath>
                            <w:r>
                              <w:rPr>
                                <w:rFonts w:ascii="Cambria" w:eastAsiaTheme="minorEastAsia" w:hAnsi="Cambria"/>
                              </w:rPr>
                              <w:t xml:space="preserve"> </w:t>
                            </w:r>
                            <m:oMath>
                              <m:d>
                                <m:dPr>
                                  <m:ctrlPr>
                                    <w:rPr>
                                      <w:rFonts w:ascii="Cambria Math" w:hAnsi="Cambria Math"/>
                                      <w:i/>
                                    </w:rPr>
                                  </m:ctrlPr>
                                </m:dPr>
                                <m:e>
                                  <m:r>
                                    <w:rPr>
                                      <w:rFonts w:ascii="Cambria Math" w:hAnsi="Cambria Math"/>
                                    </w:rPr>
                                    <m:t>a</m:t>
                                  </m:r>
                                </m:e>
                              </m:d>
                            </m:oMath>
                          </w:p>
                          <w:p w:rsidR="001B4A72" w:rsidRPr="00264D92" w:rsidRDefault="001B4A72" w:rsidP="00DD5733">
                            <w:pPr>
                              <w:pStyle w:val="ListParagraph"/>
                              <w:numPr>
                                <w:ilvl w:val="0"/>
                                <w:numId w:val="18"/>
                              </w:numPr>
                              <w:spacing w:line="360" w:lineRule="auto"/>
                              <w:ind w:left="993" w:hanging="426"/>
                              <w:jc w:val="both"/>
                              <w:rPr>
                                <w:rFonts w:ascii="Cambria" w:eastAsiaTheme="minorEastAsia" w:hAnsi="Cambria"/>
                              </w:rPr>
                            </w:pPr>
                            <m:oMath>
                              <m:r>
                                <w:rPr>
                                  <w:rFonts w:ascii="Cambria Math" w:hAnsi="Cambria Math"/>
                                </w:rPr>
                                <m:t>s=</m:t>
                              </m:r>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r>
                                <w:rPr>
                                  <w:rFonts w:ascii="Cambria Math" w:hAnsi="Cambria Math"/>
                                </w:rPr>
                                <m:t>t+</m:t>
                              </m:r>
                            </m:oMath>
                            <w:r w:rsidRPr="00264D9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a</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t</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r>
                              <w:rPr>
                                <w:rFonts w:ascii="Cambria" w:eastAsiaTheme="minorEastAsia" w:hAnsi="Cambria"/>
                                <w:sz w:val="28"/>
                                <w:szCs w:val="28"/>
                                <w:lang w:eastAsia="en-US"/>
                              </w:rPr>
                              <w:t xml:space="preserve"> </w:t>
                            </w:r>
                            <w:r>
                              <w:rPr>
                                <w:rFonts w:ascii="Cambria" w:eastAsiaTheme="minorEastAsia" w:hAnsi="Cambria"/>
                                <w:sz w:val="28"/>
                                <w:szCs w:val="28"/>
                                <w:lang w:eastAsia="en-US"/>
                              </w:rPr>
                              <w:tab/>
                            </w:r>
                            <m:oMath>
                              <m:r>
                                <w:rPr>
                                  <w:rFonts w:ascii="Cambria Math" w:hAnsi="Cambria Math"/>
                                </w:rPr>
                                <m:t>(a)</m:t>
                              </m:r>
                            </m:oMath>
                            <w:r w:rsidRPr="00264D92">
                              <w:rPr>
                                <w:rFonts w:ascii="Cambria" w:hAnsi="Cambria"/>
                              </w:rPr>
                              <w:tab/>
                            </w:r>
                          </w:p>
                          <w:p w:rsidR="001B4A72" w:rsidRPr="00264D92" w:rsidRDefault="001B4A72" w:rsidP="00DD5733">
                            <w:pPr>
                              <w:pStyle w:val="ListParagraph"/>
                              <w:numPr>
                                <w:ilvl w:val="0"/>
                                <w:numId w:val="18"/>
                              </w:numPr>
                              <w:spacing w:line="360" w:lineRule="auto"/>
                              <w:ind w:left="993" w:hanging="426"/>
                              <w:jc w:val="both"/>
                              <w:rPr>
                                <w:rFonts w:ascii="Cambria" w:eastAsiaTheme="minorEastAsia" w:hAnsi="Cambria"/>
                              </w:rPr>
                            </w:pPr>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0</m:t>
                                  </m:r>
                                </m:sub>
                              </m:sSub>
                              <m:d>
                                <m:dPr>
                                  <m:ctrlPr>
                                    <w:rPr>
                                      <w:rFonts w:ascii="Cambria Math" w:hAnsi="Cambria Math"/>
                                      <w:i/>
                                    </w:rPr>
                                  </m:ctrlPr>
                                </m:dPr>
                                <m:e>
                                  <m:r>
                                    <w:rPr>
                                      <w:rFonts w:ascii="Cambria Math" w:hAnsi="Cambria Math"/>
                                    </w:rPr>
                                    <m:t>1+γT</m:t>
                                  </m:r>
                                </m:e>
                              </m:d>
                            </m:oMath>
                            <w:r>
                              <w:rPr>
                                <w:rFonts w:ascii="Cambria" w:eastAsiaTheme="minorEastAsia" w:hAnsi="Cambria"/>
                              </w:rPr>
                              <w:tab/>
                            </w:r>
                            <m:oMath>
                              <m:d>
                                <m:dPr>
                                  <m:ctrlPr>
                                    <w:rPr>
                                      <w:rFonts w:ascii="Cambria Math" w:hAnsi="Cambria Math"/>
                                      <w:i/>
                                    </w:rPr>
                                  </m:ctrlPr>
                                </m:dPr>
                                <m:e>
                                  <m:r>
                                    <w:rPr>
                                      <w:rFonts w:ascii="Cambria Math" w:hAnsi="Cambria Math"/>
                                    </w:rPr>
                                    <m:t>T</m:t>
                                  </m:r>
                                </m:e>
                              </m:d>
                            </m:oMath>
                          </w:p>
                          <w:p w:rsidR="001B4A72" w:rsidRPr="007852E0" w:rsidRDefault="001B4A72" w:rsidP="00DD5733">
                            <w:pPr>
                              <w:pStyle w:val="ListParagraph"/>
                              <w:numPr>
                                <w:ilvl w:val="0"/>
                                <w:numId w:val="18"/>
                              </w:numPr>
                              <w:spacing w:line="360" w:lineRule="auto"/>
                              <w:ind w:left="993" w:hanging="426"/>
                              <w:jc w:val="both"/>
                              <w:rPr>
                                <w:rFonts w:ascii="Cambria" w:eastAsiaTheme="minorEastAsia" w:hAnsi="Cambria"/>
                              </w:rPr>
                            </w:pPr>
                            <m:oMath>
                              <m:r>
                                <w:rPr>
                                  <w:rFonts w:ascii="Cambria Math" w:hAnsi="Cambria Math"/>
                                  <w:lang w:val="en-US"/>
                                </w:rPr>
                                <m:t>P=</m:t>
                              </m:r>
                            </m:oMath>
                            <w:r w:rsidRPr="00264D92">
                              <w:rPr>
                                <w:rFonts w:ascii="Cambria" w:eastAsiaTheme="minorEastAsia" w:hAnsi="Cambria"/>
                                <w:lang w:val="en-US"/>
                              </w:rPr>
                              <w:t xml:space="preserve"> </w:t>
                            </w:r>
                            <m:oMath>
                              <m:f>
                                <m:fPr>
                                  <m:ctrlPr>
                                    <w:rPr>
                                      <w:rFonts w:ascii="Cambria Math" w:eastAsiaTheme="minorEastAsia" w:hAnsi="Cambria Math" w:cstheme="minorBidi"/>
                                      <w:i/>
                                      <w:sz w:val="28"/>
                                      <w:szCs w:val="28"/>
                                      <w:lang w:val="en-US" w:eastAsia="en-US"/>
                                    </w:rPr>
                                  </m:ctrlPr>
                                </m:fPr>
                                <m:num>
                                  <m:sSup>
                                    <m:sSupPr>
                                      <m:ctrlPr>
                                        <w:rPr>
                                          <w:rFonts w:ascii="Cambria Math" w:eastAsiaTheme="minorEastAsia" w:hAnsi="Cambria Math"/>
                                          <w:i/>
                                          <w:sz w:val="28"/>
                                          <w:szCs w:val="28"/>
                                          <w:lang w:val="en-US"/>
                                        </w:rPr>
                                      </m:ctrlPr>
                                    </m:sSupPr>
                                    <m:e>
                                      <m:r>
                                        <w:rPr>
                                          <w:rFonts w:ascii="Cambria Math" w:eastAsiaTheme="minorEastAsia" w:hAnsi="Cambria Math"/>
                                          <w:sz w:val="28"/>
                                          <w:szCs w:val="28"/>
                                          <w:lang w:val="en-US"/>
                                        </w:rPr>
                                        <m:t>U</m:t>
                                      </m:r>
                                    </m:e>
                                    <m:sup>
                                      <m:r>
                                        <w:rPr>
                                          <w:rFonts w:ascii="Cambria Math" w:eastAsiaTheme="minorEastAsia" w:hAnsi="Cambria Math"/>
                                          <w:sz w:val="28"/>
                                          <w:szCs w:val="28"/>
                                          <w:lang w:val="en-US"/>
                                        </w:rPr>
                                        <m:t>2</m:t>
                                      </m:r>
                                    </m:sup>
                                  </m:sSup>
                                </m:num>
                                <m:den>
                                  <m:r>
                                    <w:rPr>
                                      <w:rFonts w:ascii="Cambria Math" w:eastAsiaTheme="minorEastAsia" w:hAnsi="Cambria Math"/>
                                      <w:sz w:val="28"/>
                                      <w:szCs w:val="28"/>
                                      <w:lang w:val="en-US"/>
                                    </w:rPr>
                                    <m:t>R</m:t>
                                  </m:r>
                                </m:den>
                              </m:f>
                            </m:oMath>
                            <w:r>
                              <w:rPr>
                                <w:rFonts w:ascii="Cambria" w:eastAsiaTheme="minorEastAsia" w:hAnsi="Cambria"/>
                                <w:sz w:val="28"/>
                                <w:szCs w:val="28"/>
                                <w:lang w:val="en-US" w:eastAsia="en-US"/>
                              </w:rPr>
                              <w:t xml:space="preserve"> </w:t>
                            </w:r>
                            <w:r>
                              <w:rPr>
                                <w:rFonts w:ascii="Cambria" w:eastAsiaTheme="minorEastAsia" w:hAnsi="Cambria"/>
                                <w:sz w:val="28"/>
                                <w:szCs w:val="28"/>
                                <w:lang w:val="en-US" w:eastAsia="en-US"/>
                              </w:rPr>
                              <w:tab/>
                            </w:r>
                            <m:oMath>
                              <m:d>
                                <m:dPr>
                                  <m:ctrlPr>
                                    <w:rPr>
                                      <w:rFonts w:ascii="Cambria Math" w:eastAsiaTheme="minorEastAsia" w:hAnsi="Cambria Math"/>
                                      <w:i/>
                                      <w:lang w:val="en-US"/>
                                    </w:rPr>
                                  </m:ctrlPr>
                                </m:dPr>
                                <m:e>
                                  <m:r>
                                    <w:rPr>
                                      <w:rFonts w:ascii="Cambria Math" w:eastAsiaTheme="minorEastAsia" w:hAnsi="Cambria Math"/>
                                      <w:lang w:val="en-US"/>
                                    </w:rPr>
                                    <m:t>U</m:t>
                                  </m:r>
                                </m:e>
                              </m:d>
                            </m:oMath>
                            <w:r w:rsidRPr="00264D92">
                              <w:rPr>
                                <w:rFonts w:ascii="Cambria" w:hAnsi="Cambria"/>
                                <w:lang w:val="en-US"/>
                              </w:rPr>
                              <w:tab/>
                            </w:r>
                          </w:p>
                          <w:p w:rsidR="001B4A72" w:rsidRDefault="001B4A72" w:rsidP="00EB0FEB">
                            <w:pPr>
                              <w:spacing w:line="360" w:lineRule="auto"/>
                              <w:jc w:val="both"/>
                              <w:rPr>
                                <w:rFonts w:ascii="Cambria" w:hAnsi="Cambria"/>
                                <w:lang w:val="en-US"/>
                              </w:rPr>
                            </w:pPr>
                          </w:p>
                          <w:p w:rsidR="001B4A72" w:rsidRPr="00264D92" w:rsidRDefault="001B4A72" w:rsidP="002A5AFB">
                            <w:pPr>
                              <w:pStyle w:val="ListParagraph"/>
                              <w:numPr>
                                <w:ilvl w:val="0"/>
                                <w:numId w:val="55"/>
                              </w:numPr>
                              <w:ind w:left="567" w:hanging="567"/>
                              <w:rPr>
                                <w:rFonts w:ascii="Cambria" w:hAnsi="Cambria"/>
                              </w:rPr>
                            </w:pPr>
                            <w:r w:rsidRPr="005D566E">
                              <w:rPr>
                                <w:rFonts w:ascii="Cambria" w:hAnsi="Cambria"/>
                              </w:rPr>
                              <w:t xml:space="preserve">Lös ut </w:t>
                            </w:r>
                            <w:r>
                              <w:rPr>
                                <w:rFonts w:ascii="Cambria" w:hAnsi="Cambria"/>
                              </w:rPr>
                              <w:t xml:space="preserve">den </w:t>
                            </w:r>
                            <w:r w:rsidRPr="005D566E">
                              <w:rPr>
                                <w:rFonts w:ascii="Cambria" w:hAnsi="Cambria"/>
                              </w:rPr>
                              <w:t>variabel som står inom parentes efter formeln.</w:t>
                            </w:r>
                          </w:p>
                          <w:p w:rsidR="001B4A72" w:rsidRPr="007852E0" w:rsidRDefault="001B4A72" w:rsidP="00DD5733">
                            <w:pPr>
                              <w:pStyle w:val="ListParagraph"/>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I=</m:t>
                              </m:r>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0</m:t>
                                  </m:r>
                                </m:sub>
                              </m:sSub>
                              <m:r>
                                <w:rPr>
                                  <w:rFonts w:ascii="Cambria Math" w:hAnsi="Cambria Math"/>
                                  <w:lang w:val="en-US"/>
                                </w:rPr>
                                <m:t>+A</m:t>
                              </m:r>
                              <m:sSup>
                                <m:sSupPr>
                                  <m:ctrlPr>
                                    <w:rPr>
                                      <w:rFonts w:ascii="Cambria Math" w:hAnsi="Cambria Math"/>
                                      <w:i/>
                                      <w:lang w:val="en-US"/>
                                    </w:rPr>
                                  </m:ctrlPr>
                                </m:sSupPr>
                                <m:e>
                                  <m:r>
                                    <w:rPr>
                                      <w:rFonts w:ascii="Cambria Math" w:hAnsi="Cambria Math"/>
                                      <w:lang w:val="en-US"/>
                                    </w:rPr>
                                    <m:t>a</m:t>
                                  </m:r>
                                </m:e>
                                <m:sup>
                                  <m:r>
                                    <w:rPr>
                                      <w:rFonts w:ascii="Cambria Math" w:hAnsi="Cambria Math"/>
                                      <w:lang w:val="en-US"/>
                                    </w:rPr>
                                    <m:t>2</m:t>
                                  </m:r>
                                </m:sup>
                              </m:sSup>
                            </m:oMath>
                            <w:r w:rsidRPr="007852E0">
                              <w:rPr>
                                <w:rFonts w:ascii="Cambria" w:hAnsi="Cambria"/>
                                <w:lang w:val="en-US"/>
                              </w:rPr>
                              <w:tab/>
                            </w:r>
                            <m:oMath>
                              <m:d>
                                <m:dPr>
                                  <m:ctrlPr>
                                    <w:rPr>
                                      <w:rFonts w:ascii="Cambria Math" w:hAnsi="Cambria Math"/>
                                      <w:i/>
                                      <w:lang w:val="en-US"/>
                                    </w:rPr>
                                  </m:ctrlPr>
                                </m:dPr>
                                <m:e>
                                  <m:r>
                                    <w:rPr>
                                      <w:rFonts w:ascii="Cambria Math" w:hAnsi="Cambria Math"/>
                                      <w:lang w:val="en-US"/>
                                    </w:rPr>
                                    <m:t>a</m:t>
                                  </m:r>
                                </m:e>
                              </m:d>
                            </m:oMath>
                          </w:p>
                          <w:p w:rsidR="001B4A72" w:rsidRPr="007852E0" w:rsidRDefault="001B4A72" w:rsidP="00DD5733">
                            <w:pPr>
                              <w:pStyle w:val="ListParagraph"/>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d=</m:t>
                              </m:r>
                              <m:rad>
                                <m:radPr>
                                  <m:degHide m:val="1"/>
                                  <m:ctrlPr>
                                    <w:rPr>
                                      <w:rFonts w:ascii="Cambria Math" w:hAnsi="Cambria Math"/>
                                      <w:i/>
                                      <w:lang w:val="en-US"/>
                                    </w:rPr>
                                  </m:ctrlPr>
                                </m:radPr>
                                <m:deg/>
                                <m:e>
                                  <m:r>
                                    <w:rPr>
                                      <w:rFonts w:ascii="Cambria Math" w:hAnsi="Cambria Math"/>
                                      <w:lang w:val="en-US"/>
                                    </w:rPr>
                                    <m:t>h(2r+h)</m:t>
                                  </m:r>
                                </m:e>
                              </m:rad>
                            </m:oMath>
                            <w:r>
                              <w:rPr>
                                <w:rFonts w:ascii="Cambria" w:hAnsi="Cambria"/>
                                <w:lang w:val="en-US"/>
                              </w:rPr>
                              <w:t xml:space="preserve"> </w:t>
                            </w:r>
                            <w:r>
                              <w:rPr>
                                <w:rFonts w:ascii="Cambria" w:hAnsi="Cambria"/>
                                <w:lang w:val="en-US"/>
                              </w:rPr>
                              <w:tab/>
                            </w:r>
                            <m:oMath>
                              <m:d>
                                <m:dPr>
                                  <m:ctrlPr>
                                    <w:rPr>
                                      <w:rFonts w:ascii="Cambria Math" w:hAnsi="Cambria Math"/>
                                      <w:i/>
                                      <w:lang w:val="en-US"/>
                                    </w:rPr>
                                  </m:ctrlPr>
                                </m:dPr>
                                <m:e>
                                  <m:r>
                                    <w:rPr>
                                      <w:rFonts w:ascii="Cambria Math" w:hAnsi="Cambria Math"/>
                                      <w:lang w:val="en-US"/>
                                    </w:rPr>
                                    <m:t>r</m:t>
                                  </m:r>
                                </m:e>
                              </m:d>
                            </m:oMath>
                          </w:p>
                          <w:p w:rsidR="001B4A72" w:rsidRPr="00603D6C" w:rsidRDefault="001B4A72" w:rsidP="00DD5733">
                            <w:pPr>
                              <w:pStyle w:val="ListParagraph"/>
                              <w:numPr>
                                <w:ilvl w:val="0"/>
                                <w:numId w:val="20"/>
                              </w:numPr>
                              <w:tabs>
                                <w:tab w:val="left" w:pos="3119"/>
                                <w:tab w:val="left" w:pos="4140"/>
                              </w:tabs>
                              <w:spacing w:line="360" w:lineRule="auto"/>
                              <w:ind w:left="993" w:hanging="426"/>
                              <w:rPr>
                                <w:rFonts w:ascii="Cambria" w:hAnsi="Cambria"/>
                                <w:lang w:val="en-US"/>
                              </w:rPr>
                            </w:pPr>
                            <w:r w:rsidRPr="00603D6C">
                              <w:rPr>
                                <w:rFonts w:ascii="Cambria" w:hAnsi="Cambria"/>
                                <w:i/>
                                <w:lang w:val="en-US"/>
                              </w:rPr>
                              <w:t>F</w:t>
                            </w:r>
                            <m:oMath>
                              <m:r>
                                <w:rPr>
                                  <w:rFonts w:ascii="Cambria Math" w:hAnsi="Cambria Math"/>
                                  <w:lang w:val="en-US"/>
                                </w:rPr>
                                <m:t xml:space="preserve"> =</m:t>
                              </m:r>
                            </m:oMath>
                            <w:r w:rsidRPr="00603D6C">
                              <w:rPr>
                                <w:rFonts w:ascii="Cambria" w:hAnsi="Cambria"/>
                                <w:sz w:val="28"/>
                                <w:szCs w:val="28"/>
                                <w:lang w:val="en-US"/>
                              </w:rPr>
                              <w:t xml:space="preserve"> </w:t>
                            </w:r>
                            <m:oMath>
                              <m:f>
                                <m:fPr>
                                  <m:ctrlPr>
                                    <w:rPr>
                                      <w:rFonts w:ascii="Cambria Math" w:hAnsi="Cambria Math"/>
                                      <w:i/>
                                      <w:sz w:val="28"/>
                                      <w:szCs w:val="28"/>
                                    </w:rPr>
                                  </m:ctrlPr>
                                </m:fPr>
                                <m:num>
                                  <m:r>
                                    <w:rPr>
                                      <w:rFonts w:ascii="Cambria Math" w:hAnsi="Cambria Math"/>
                                      <w:sz w:val="28"/>
                                      <w:szCs w:val="28"/>
                                    </w:rPr>
                                    <m:t>m</m:t>
                                  </m:r>
                                  <m:sSup>
                                    <m:sSupPr>
                                      <m:ctrlPr>
                                        <w:rPr>
                                          <w:rFonts w:ascii="Cambria Math" w:hAnsi="Cambria Math"/>
                                          <w:i/>
                                          <w:sz w:val="28"/>
                                          <w:szCs w:val="28"/>
                                        </w:rPr>
                                      </m:ctrlPr>
                                    </m:sSupPr>
                                    <m:e>
                                      <m:r>
                                        <w:rPr>
                                          <w:rFonts w:ascii="Cambria Math" w:hAnsi="Cambria Math"/>
                                          <w:sz w:val="28"/>
                                          <w:szCs w:val="28"/>
                                        </w:rPr>
                                        <m:t>v</m:t>
                                      </m:r>
                                    </m:e>
                                    <m:sup>
                                      <m:r>
                                        <w:rPr>
                                          <w:rFonts w:ascii="Cambria Math" w:hAnsi="Cambria Math"/>
                                          <w:sz w:val="28"/>
                                          <w:szCs w:val="28"/>
                                          <w:lang w:val="en-US"/>
                                        </w:rPr>
                                        <m:t>2</m:t>
                                      </m:r>
                                    </m:sup>
                                  </m:sSup>
                                </m:num>
                                <m:den>
                                  <m:r>
                                    <w:rPr>
                                      <w:rFonts w:ascii="Cambria Math" w:hAnsi="Cambria Math"/>
                                      <w:sz w:val="28"/>
                                      <w:szCs w:val="28"/>
                                    </w:rPr>
                                    <m:t>r</m:t>
                                  </m:r>
                                </m:den>
                              </m:f>
                            </m:oMath>
                            <w:r>
                              <w:rPr>
                                <w:rFonts w:ascii="Cambria" w:hAnsi="Cambria"/>
                                <w:sz w:val="28"/>
                                <w:szCs w:val="28"/>
                              </w:rPr>
                              <w:t xml:space="preserve"> </w:t>
                            </w:r>
                            <w:r>
                              <w:rPr>
                                <w:rFonts w:ascii="Cambria" w:hAnsi="Cambria"/>
                                <w:sz w:val="28"/>
                                <w:szCs w:val="28"/>
                              </w:rPr>
                              <w:tab/>
                            </w:r>
                            <m:oMath>
                              <m:d>
                                <m:dPr>
                                  <m:ctrlPr>
                                    <w:rPr>
                                      <w:rFonts w:ascii="Cambria Math" w:hAnsi="Cambria Math"/>
                                      <w:i/>
                                      <w:lang w:val="en-US"/>
                                    </w:rPr>
                                  </m:ctrlPr>
                                </m:dPr>
                                <m:e>
                                  <m:r>
                                    <w:rPr>
                                      <w:rFonts w:ascii="Cambria Math" w:hAnsi="Cambria Math"/>
                                      <w:lang w:val="en-US"/>
                                    </w:rPr>
                                    <m:t>v</m:t>
                                  </m:r>
                                </m:e>
                              </m:d>
                            </m:oMath>
                          </w:p>
                          <w:p w:rsidR="001B4A72" w:rsidRPr="00122960" w:rsidRDefault="001B4A72" w:rsidP="00DD5733">
                            <w:pPr>
                              <w:pStyle w:val="ListParagraph"/>
                              <w:numPr>
                                <w:ilvl w:val="0"/>
                                <w:numId w:val="20"/>
                              </w:numPr>
                              <w:tabs>
                                <w:tab w:val="left" w:pos="3119"/>
                              </w:tabs>
                              <w:spacing w:line="360" w:lineRule="auto"/>
                              <w:ind w:left="993" w:hanging="426"/>
                              <w:rPr>
                                <w:rFonts w:ascii="Cambria" w:hAnsi="Cambria"/>
                                <w:lang w:val="en-US"/>
                              </w:rPr>
                            </w:pPr>
                            <m:oMath>
                              <m:r>
                                <w:rPr>
                                  <w:rFonts w:ascii="Cambria Math" w:hAnsi="Cambria Math"/>
                                </w:rPr>
                                <m:t>V</m:t>
                              </m:r>
                              <m:r>
                                <w:rPr>
                                  <w:rFonts w:ascii="Cambria Math" w:hAnsi="Cambria Math"/>
                                  <w:lang w:val="en-US"/>
                                </w:rPr>
                                <m:t>=</m:t>
                              </m:r>
                            </m:oMath>
                            <w:r w:rsidRPr="00603D6C">
                              <w:rPr>
                                <w:rFonts w:ascii="Cambria" w:hAnsi="Cambria"/>
                                <w:lang w:val="en-US"/>
                              </w:rPr>
                              <w:t xml:space="preserve"> </w:t>
                            </w:r>
                            <m:oMath>
                              <m:f>
                                <m:fPr>
                                  <m:ctrlPr>
                                    <w:rPr>
                                      <w:rFonts w:ascii="Cambria Math" w:hAnsi="Cambria Math"/>
                                      <w:i/>
                                      <w:sz w:val="28"/>
                                      <w:szCs w:val="28"/>
                                    </w:rPr>
                                  </m:ctrlPr>
                                </m:fPr>
                                <m:num>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d</m:t>
                                      </m:r>
                                    </m:e>
                                    <m:sup>
                                      <m:r>
                                        <w:rPr>
                                          <w:rFonts w:ascii="Cambria Math" w:hAnsi="Cambria Math"/>
                                          <w:sz w:val="28"/>
                                          <w:szCs w:val="28"/>
                                          <w:lang w:val="en-US"/>
                                        </w:rPr>
                                        <m:t>2</m:t>
                                      </m:r>
                                    </m:sup>
                                  </m:sSup>
                                  <m:r>
                                    <w:rPr>
                                      <w:rFonts w:ascii="Cambria Math" w:hAnsi="Cambria Math"/>
                                      <w:sz w:val="28"/>
                                      <w:szCs w:val="28"/>
                                      <w:lang w:val="en-US"/>
                                    </w:rPr>
                                    <m:t>h</m:t>
                                  </m:r>
                                </m:num>
                                <m:den>
                                  <m:r>
                                    <w:rPr>
                                      <w:rFonts w:ascii="Cambria Math" w:hAnsi="Cambria Math"/>
                                      <w:sz w:val="28"/>
                                      <w:szCs w:val="28"/>
                                      <w:lang w:val="en-US"/>
                                    </w:rPr>
                                    <m:t>4</m:t>
                                  </m:r>
                                </m:den>
                              </m:f>
                            </m:oMath>
                            <w:r>
                              <w:rPr>
                                <w:rFonts w:ascii="Cambria" w:hAnsi="Cambria"/>
                                <w:sz w:val="28"/>
                                <w:szCs w:val="28"/>
                              </w:rPr>
                              <w:t xml:space="preserve"> </w:t>
                            </w:r>
                            <w:r>
                              <w:rPr>
                                <w:rFonts w:ascii="Cambria" w:hAnsi="Cambria"/>
                                <w:sz w:val="28"/>
                                <w:szCs w:val="28"/>
                              </w:rPr>
                              <w:tab/>
                            </w:r>
                            <m:oMath>
                              <m:d>
                                <m:dPr>
                                  <m:ctrlPr>
                                    <w:rPr>
                                      <w:rFonts w:ascii="Cambria Math" w:hAnsi="Cambria Math"/>
                                      <w:i/>
                                    </w:rPr>
                                  </m:ctrlPr>
                                </m:dPr>
                                <m:e>
                                  <m:r>
                                    <w:rPr>
                                      <w:rFonts w:ascii="Cambria Math" w:hAnsi="Cambria Math"/>
                                      <w:lang w:val="en-US"/>
                                    </w:rPr>
                                    <m:t>h</m:t>
                                  </m:r>
                                </m:e>
                              </m:d>
                            </m:oMath>
                          </w:p>
                          <w:p w:rsidR="001B4A72" w:rsidRPr="007D3BDA" w:rsidRDefault="001B4A72" w:rsidP="00DD5733">
                            <w:pPr>
                              <w:pStyle w:val="ListParagraph"/>
                              <w:numPr>
                                <w:ilvl w:val="0"/>
                                <w:numId w:val="20"/>
                              </w:numPr>
                              <w:tabs>
                                <w:tab w:val="left" w:pos="3119"/>
                              </w:tabs>
                              <w:spacing w:line="360" w:lineRule="auto"/>
                              <w:ind w:left="993" w:hanging="426"/>
                              <w:rPr>
                                <w:rFonts w:ascii="Cambria" w:hAnsi="Cambria"/>
                                <w:lang w:val="en-US"/>
                              </w:rPr>
                            </w:pPr>
                            <m:oMath>
                              <m:r>
                                <w:rPr>
                                  <w:rFonts w:ascii="Cambria Math" w:hAnsi="Cambria Math"/>
                                  <w:lang w:val="en-US"/>
                                </w:rPr>
                                <m:t>f=</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2π</m:t>
                                  </m:r>
                                  <m:rad>
                                    <m:radPr>
                                      <m:degHide m:val="1"/>
                                      <m:ctrlPr>
                                        <w:rPr>
                                          <w:rFonts w:ascii="Cambria Math" w:hAnsi="Cambria Math"/>
                                          <w:i/>
                                          <w:sz w:val="28"/>
                                          <w:szCs w:val="28"/>
                                          <w:lang w:val="en-US"/>
                                        </w:rPr>
                                      </m:ctrlPr>
                                    </m:radPr>
                                    <m:deg/>
                                    <m:e>
                                      <m:r>
                                        <w:rPr>
                                          <w:rFonts w:ascii="Cambria Math" w:hAnsi="Cambria Math"/>
                                          <w:sz w:val="28"/>
                                          <w:szCs w:val="28"/>
                                          <w:lang w:val="en-US"/>
                                        </w:rPr>
                                        <m:t>LC</m:t>
                                      </m:r>
                                    </m:e>
                                  </m:rad>
                                </m:den>
                              </m:f>
                            </m:oMath>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C</m:t>
                                  </m:r>
                                </m:e>
                              </m:d>
                            </m:oMath>
                          </w:p>
                          <w:p w:rsidR="001B4A72" w:rsidRDefault="001B4A72" w:rsidP="00DD5733">
                            <w:pPr>
                              <w:pStyle w:val="ListParagraph"/>
                              <w:numPr>
                                <w:ilvl w:val="0"/>
                                <w:numId w:val="20"/>
                              </w:numPr>
                              <w:tabs>
                                <w:tab w:val="left" w:pos="3119"/>
                                <w:tab w:val="left" w:pos="5220"/>
                              </w:tabs>
                              <w:spacing w:line="360" w:lineRule="auto"/>
                              <w:ind w:left="993" w:hanging="426"/>
                              <w:rPr>
                                <w:rFonts w:ascii="Cambria" w:hAnsi="Cambria"/>
                                <w:lang w:val="en-US"/>
                              </w:rPr>
                            </w:pP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a</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b</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f</m:t>
                                  </m:r>
                                </m:den>
                              </m:f>
                            </m:oMath>
                            <w:r>
                              <w:rPr>
                                <w:rFonts w:ascii="Cambria" w:hAnsi="Cambria"/>
                                <w:sz w:val="28"/>
                                <w:szCs w:val="28"/>
                                <w:lang w:val="en-US"/>
                              </w:rPr>
                              <w:t xml:space="preserve"> </w:t>
                            </w:r>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b</m:t>
                                  </m:r>
                                </m:e>
                              </m:d>
                            </m:oMath>
                          </w:p>
                          <w:p w:rsidR="001B4A72" w:rsidRPr="007852E0" w:rsidRDefault="001B4A72" w:rsidP="00EB0FEB">
                            <w:pPr>
                              <w:spacing w:line="360" w:lineRule="auto"/>
                              <w:jc w:val="both"/>
                              <w:rPr>
                                <w:rFonts w:ascii="Cambria" w:eastAsiaTheme="minorEastAsia" w:hAnsi="Cambria"/>
                              </w:rPr>
                            </w:pPr>
                          </w:p>
                          <w:p w:rsidR="001B4A72" w:rsidRDefault="001B4A72" w:rsidP="00EB0FE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1144" o:spid="_x0000_s1111" type="#_x0000_t202" style="position:absolute;margin-left:-16.1pt;margin-top:3.5pt;width:219.2pt;height:716.8pt;z-index:251928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" filled="f" stroked="f" strokeweight=".5pt">
                <v:textbox>
                  <w:txbxContent>
                    <w:p w:rsidR="001B4A72" w:rsidRDefault="001B4A72" w:rsidP="002A5AFB">
                      <w:pPr>
                        <w:rPr>
                          <w:rFonts w:ascii="Cambria" w:hAnsi="Cambria"/>
                          <w:i/>
                          <w:sz w:val="24"/>
                          <w:szCs w:val="24"/>
                        </w:rPr>
                      </w:pPr>
                    </w:p>
                    <w:p w:rsidR="001B4A72" w:rsidRDefault="001B4A72" w:rsidP="002A5AFB">
                      <w:pPr>
                        <w:rPr>
                          <w:rFonts w:ascii="Cambria" w:hAnsi="Cambria"/>
                          <w:i/>
                          <w:sz w:val="24"/>
                          <w:szCs w:val="24"/>
                        </w:rPr>
                      </w:pPr>
                      <w:r w:rsidRPr="002A5AFB">
                        <w:rPr>
                          <w:rFonts w:ascii="Cambria" w:hAnsi="Cambria"/>
                          <w:i/>
                          <w:sz w:val="24"/>
                          <w:szCs w:val="24"/>
                        </w:rPr>
                        <w:t xml:space="preserve">Variablernas definitionsmängder behöver inte anges </w:t>
                      </w:r>
                      <w:r>
                        <w:rPr>
                          <w:rFonts w:ascii="Cambria" w:hAnsi="Cambria"/>
                          <w:i/>
                          <w:sz w:val="24"/>
                          <w:szCs w:val="24"/>
                        </w:rPr>
                        <w:t xml:space="preserve">i </w:t>
                      </w:r>
                      <w:r w:rsidRPr="002A5AFB">
                        <w:rPr>
                          <w:rFonts w:ascii="Cambria" w:hAnsi="Cambria"/>
                          <w:i/>
                          <w:sz w:val="24"/>
                          <w:szCs w:val="24"/>
                        </w:rPr>
                        <w:t>de</w:t>
                      </w:r>
                      <w:r>
                        <w:rPr>
                          <w:rFonts w:ascii="Cambria" w:hAnsi="Cambria"/>
                          <w:i/>
                          <w:sz w:val="24"/>
                          <w:szCs w:val="24"/>
                        </w:rPr>
                        <w:t>ssa uppgifter</w:t>
                      </w:r>
                      <w:r w:rsidRPr="002A5AFB">
                        <w:rPr>
                          <w:rFonts w:ascii="Cambria" w:hAnsi="Cambria"/>
                          <w:i/>
                          <w:sz w:val="24"/>
                          <w:szCs w:val="24"/>
                        </w:rPr>
                        <w:t>.</w:t>
                      </w:r>
                    </w:p>
                    <w:p w:rsidR="001B4A72" w:rsidRPr="002A5AFB" w:rsidRDefault="001B4A72" w:rsidP="002A5AFB">
                      <w:pPr>
                        <w:rPr>
                          <w:rFonts w:ascii="Cambria" w:hAnsi="Cambria"/>
                          <w:i/>
                          <w:sz w:val="24"/>
                          <w:szCs w:val="24"/>
                        </w:rPr>
                      </w:pPr>
                      <w:r w:rsidRPr="002A5AFB">
                        <w:rPr>
                          <w:rFonts w:ascii="Cambria" w:hAnsi="Cambria"/>
                          <w:i/>
                          <w:sz w:val="24"/>
                          <w:szCs w:val="24"/>
                        </w:rPr>
                        <w:t xml:space="preserve"> </w:t>
                      </w:r>
                    </w:p>
                    <w:p w:rsidR="001B4A72" w:rsidRPr="00BF38FC" w:rsidRDefault="001B4A72" w:rsidP="002A5AFB">
                      <w:pPr>
                        <w:pStyle w:val="ListParagraph"/>
                        <w:numPr>
                          <w:ilvl w:val="0"/>
                          <w:numId w:val="21"/>
                        </w:numPr>
                        <w:ind w:left="567" w:hanging="567"/>
                        <w:rPr>
                          <w:rFonts w:ascii="Cambria" w:hAnsi="Cambria"/>
                        </w:rPr>
                      </w:pPr>
                      <w:r w:rsidRPr="00BF38FC">
                        <w:rPr>
                          <w:rFonts w:ascii="Cambria" w:hAnsi="Cambria"/>
                        </w:rPr>
                        <w:t xml:space="preserve">Lös ut </w:t>
                      </w:r>
                      <w:r>
                        <w:rPr>
                          <w:rFonts w:ascii="Cambria" w:hAnsi="Cambria"/>
                        </w:rPr>
                        <w:t xml:space="preserve">den </w:t>
                      </w:r>
                      <w:r w:rsidRPr="00BF38FC">
                        <w:rPr>
                          <w:rFonts w:ascii="Cambria" w:hAnsi="Cambria"/>
                        </w:rPr>
                        <w:t>variabel som står inom parentes efter formeln.</w:t>
                      </w:r>
                    </w:p>
                    <w:p w:rsidR="001B4A72" w:rsidRPr="000A760A" w:rsidRDefault="001B4A72" w:rsidP="00DD5733">
                      <w:pPr>
                        <w:pStyle w:val="ListParagraph"/>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3</m:t>
                        </m:r>
                        <m:r>
                          <w:rPr>
                            <w:rFonts w:ascii="Cambria Math" w:hAnsi="Cambria Math"/>
                          </w:rPr>
                          <m:t>x</m:t>
                        </m:r>
                        <m:r>
                          <w:rPr>
                            <w:rFonts w:ascii="Cambria Math" w:hAnsi="Cambria Math"/>
                            <w:lang w:val="en-US"/>
                          </w:rPr>
                          <m:t>+4</m:t>
                        </m:r>
                        <m:r>
                          <w:rPr>
                            <w:rFonts w:ascii="Cambria Math" w:hAnsi="Cambria Math"/>
                          </w:rPr>
                          <m:t>y</m:t>
                        </m:r>
                        <m:r>
                          <w:rPr>
                            <w:rFonts w:ascii="Cambria Math" w:hAnsi="Cambria Math"/>
                            <w:lang w:val="en-US"/>
                          </w:rPr>
                          <m:t>-13=0</m:t>
                        </m:r>
                      </m:oMath>
                      <w:r w:rsidRPr="000A760A">
                        <w:rPr>
                          <w:rFonts w:ascii="Cambria" w:hAnsi="Cambria"/>
                          <w:lang w:val="en-US"/>
                        </w:rPr>
                        <w:tab/>
                      </w:r>
                      <m:oMath>
                        <m:d>
                          <m:dPr>
                            <m:ctrlPr>
                              <w:rPr>
                                <w:rFonts w:ascii="Cambria Math" w:hAnsi="Cambria Math"/>
                                <w:i/>
                              </w:rPr>
                            </m:ctrlPr>
                          </m:dPr>
                          <m:e>
                            <m:r>
                              <w:rPr>
                                <w:rFonts w:ascii="Cambria Math" w:hAnsi="Cambria Math"/>
                              </w:rPr>
                              <m:t>x</m:t>
                            </m:r>
                          </m:e>
                        </m:d>
                      </m:oMath>
                      <w:r w:rsidRPr="000A760A">
                        <w:rPr>
                          <w:rFonts w:ascii="Cambria" w:eastAsiaTheme="minorEastAsia" w:hAnsi="Cambria"/>
                        </w:rPr>
                        <w:tab/>
                      </w:r>
                    </w:p>
                    <w:p w:rsidR="001B4A72" w:rsidRPr="000A760A" w:rsidRDefault="001B4A72" w:rsidP="00DD5733">
                      <w:pPr>
                        <w:pStyle w:val="ListParagraph"/>
                        <w:numPr>
                          <w:ilvl w:val="0"/>
                          <w:numId w:val="19"/>
                        </w:numPr>
                        <w:tabs>
                          <w:tab w:val="left" w:pos="2835"/>
                          <w:tab w:val="left" w:pos="3240"/>
                          <w:tab w:val="left" w:pos="3600"/>
                          <w:tab w:val="left" w:pos="4500"/>
                        </w:tabs>
                        <w:spacing w:line="360" w:lineRule="auto"/>
                        <w:ind w:left="993" w:hanging="426"/>
                        <w:rPr>
                          <w:rFonts w:ascii="Cambria" w:hAnsi="Cambria"/>
                          <w:lang w:val="en-US"/>
                        </w:rPr>
                      </w:pPr>
                      <m:oMath>
                        <m:r>
                          <w:rPr>
                            <w:rFonts w:ascii="Cambria Math" w:hAnsi="Cambria Math"/>
                            <w:lang w:val="en-US"/>
                          </w:rPr>
                          <m:t>5</m:t>
                        </m:r>
                        <m:r>
                          <w:rPr>
                            <w:rFonts w:ascii="Cambria Math" w:hAnsi="Cambria Math"/>
                          </w:rPr>
                          <m:t>x</m:t>
                        </m:r>
                        <m:r>
                          <w:rPr>
                            <w:rFonts w:ascii="Cambria Math" w:hAnsi="Cambria Math"/>
                            <w:lang w:val="en-US"/>
                          </w:rPr>
                          <m:t>-3</m:t>
                        </m:r>
                        <m:r>
                          <w:rPr>
                            <w:rFonts w:ascii="Cambria Math" w:hAnsi="Cambria Math"/>
                          </w:rPr>
                          <m:t>y</m:t>
                        </m:r>
                        <m:r>
                          <w:rPr>
                            <w:rFonts w:ascii="Cambria Math" w:hAnsi="Cambria Math"/>
                            <w:lang w:val="en-US"/>
                          </w:rPr>
                          <m:t>+14=0</m:t>
                        </m:r>
                      </m:oMath>
                      <w:r w:rsidRPr="000A760A">
                        <w:rPr>
                          <w:rFonts w:ascii="Cambria" w:hAnsi="Cambria"/>
                          <w:lang w:val="en-US"/>
                        </w:rPr>
                        <w:tab/>
                      </w:r>
                      <m:oMath>
                        <m:d>
                          <m:dPr>
                            <m:ctrlPr>
                              <w:rPr>
                                <w:rFonts w:ascii="Cambria Math" w:hAnsi="Cambria Math"/>
                                <w:i/>
                              </w:rPr>
                            </m:ctrlPr>
                          </m:dPr>
                          <m:e>
                            <m:r>
                              <w:rPr>
                                <w:rFonts w:ascii="Cambria Math" w:hAnsi="Cambria Math"/>
                              </w:rPr>
                              <m:t>y</m:t>
                            </m:r>
                          </m:e>
                        </m:d>
                      </m:oMath>
                    </w:p>
                    <w:p w:rsidR="001B4A72" w:rsidRPr="000A760A" w:rsidRDefault="001B4A72" w:rsidP="00DD5733">
                      <w:pPr>
                        <w:pStyle w:val="ListParagraph"/>
                        <w:numPr>
                          <w:ilvl w:val="0"/>
                          <w:numId w:val="19"/>
                        </w:numPr>
                        <w:tabs>
                          <w:tab w:val="left" w:pos="2835"/>
                          <w:tab w:val="left" w:pos="3240"/>
                          <w:tab w:val="left" w:pos="4500"/>
                        </w:tabs>
                        <w:spacing w:line="360" w:lineRule="auto"/>
                        <w:ind w:left="993" w:hanging="426"/>
                        <w:rPr>
                          <w:rFonts w:ascii="Cambria" w:hAnsi="Cambria"/>
                        </w:rPr>
                      </w:pPr>
                      <w:r w:rsidRPr="000A760A">
                        <w:rPr>
                          <w:rFonts w:ascii="Cambria" w:hAnsi="Cambria"/>
                          <w:i/>
                        </w:rPr>
                        <w:t>S</w:t>
                      </w:r>
                      <m:oMath>
                        <m:r>
                          <w:rPr>
                            <w:rFonts w:ascii="Cambria Math" w:hAnsi="Cambria Math"/>
                          </w:rPr>
                          <m:t xml:space="preserve"> =2πrh+2π</m:t>
                        </m:r>
                        <m:sSup>
                          <m:sSupPr>
                            <m:ctrlPr>
                              <w:rPr>
                                <w:rFonts w:ascii="Cambria Math" w:hAnsi="Cambria Math"/>
                                <w:i/>
                              </w:rPr>
                            </m:ctrlPr>
                          </m:sSupPr>
                          <m:e>
                            <m:r>
                              <w:rPr>
                                <w:rFonts w:ascii="Cambria Math" w:hAnsi="Cambria Math"/>
                              </w:rPr>
                              <m:t>r</m:t>
                            </m:r>
                          </m:e>
                          <m:sup>
                            <m:r>
                              <w:rPr>
                                <w:rFonts w:ascii="Cambria Math" w:hAnsi="Cambria Math"/>
                              </w:rPr>
                              <m:t>2</m:t>
                            </m:r>
                          </m:sup>
                        </m:sSup>
                      </m:oMath>
                      <w:r w:rsidRPr="000A760A">
                        <w:rPr>
                          <w:rFonts w:ascii="Cambria" w:hAnsi="Cambria"/>
                        </w:rPr>
                        <w:tab/>
                      </w:r>
                      <m:oMath>
                        <m:d>
                          <m:dPr>
                            <m:ctrlPr>
                              <w:rPr>
                                <w:rFonts w:ascii="Cambria Math" w:hAnsi="Cambria Math"/>
                                <w:i/>
                              </w:rPr>
                            </m:ctrlPr>
                          </m:dPr>
                          <m:e>
                            <m:r>
                              <w:rPr>
                                <w:rFonts w:ascii="Cambria Math" w:hAnsi="Cambria Math"/>
                              </w:rPr>
                              <m:t>h</m:t>
                            </m:r>
                          </m:e>
                        </m:d>
                      </m:oMath>
                    </w:p>
                    <w:p w:rsidR="001B4A72" w:rsidRPr="000A760A" w:rsidRDefault="001B4A72" w:rsidP="00DD5733">
                      <w:pPr>
                        <w:pStyle w:val="ListParagraph"/>
                        <w:numPr>
                          <w:ilvl w:val="0"/>
                          <w:numId w:val="19"/>
                        </w:numPr>
                        <w:tabs>
                          <w:tab w:val="left" w:pos="2835"/>
                          <w:tab w:val="left" w:pos="3240"/>
                          <w:tab w:val="left" w:pos="4500"/>
                        </w:tabs>
                        <w:spacing w:line="360" w:lineRule="auto"/>
                        <w:ind w:left="993" w:hanging="426"/>
                        <w:rPr>
                          <w:rFonts w:ascii="Cambria" w:hAnsi="Cambria"/>
                        </w:rPr>
                      </w:pPr>
                      <m:oMath>
                        <m:r>
                          <w:rPr>
                            <w:rFonts w:ascii="Cambria Math" w:hAnsi="Cambria Math"/>
                          </w:rPr>
                          <m:t>L=a+nd-d</m:t>
                        </m:r>
                      </m:oMath>
                      <w:r w:rsidRPr="000A760A">
                        <w:rPr>
                          <w:rFonts w:ascii="Cambria" w:hAnsi="Cambria"/>
                        </w:rPr>
                        <w:tab/>
                      </w:r>
                      <m:oMath>
                        <m:d>
                          <m:dPr>
                            <m:ctrlPr>
                              <w:rPr>
                                <w:rFonts w:ascii="Cambria Math" w:hAnsi="Cambria Math"/>
                                <w:i/>
                              </w:rPr>
                            </m:ctrlPr>
                          </m:dPr>
                          <m:e>
                            <m:r>
                              <w:rPr>
                                <w:rFonts w:ascii="Cambria Math" w:hAnsi="Cambria Math"/>
                              </w:rPr>
                              <m:t>d</m:t>
                            </m:r>
                          </m:e>
                        </m:d>
                      </m:oMath>
                    </w:p>
                    <w:p w:rsidR="001B4A72" w:rsidRDefault="001B4A72" w:rsidP="00EB0FEB"/>
                    <w:p w:rsidR="001B4A72" w:rsidRPr="00264D92" w:rsidRDefault="001B4A72" w:rsidP="002A5AFB">
                      <w:pPr>
                        <w:pStyle w:val="ListParagraph"/>
                        <w:numPr>
                          <w:ilvl w:val="0"/>
                          <w:numId w:val="55"/>
                        </w:numPr>
                        <w:ind w:left="567" w:hanging="567"/>
                        <w:rPr>
                          <w:rFonts w:ascii="Cambria" w:hAnsi="Cambria"/>
                        </w:rPr>
                      </w:pPr>
                      <w:r w:rsidRPr="005D566E">
                        <w:rPr>
                          <w:rFonts w:ascii="Cambria" w:hAnsi="Cambria"/>
                        </w:rPr>
                        <w:t xml:space="preserve">Lös ut </w:t>
                      </w:r>
                      <w:r>
                        <w:rPr>
                          <w:rFonts w:ascii="Cambria" w:hAnsi="Cambria"/>
                        </w:rPr>
                        <w:t xml:space="preserve">den </w:t>
                      </w:r>
                      <w:r w:rsidRPr="005D566E">
                        <w:rPr>
                          <w:rFonts w:ascii="Cambria" w:hAnsi="Cambria"/>
                        </w:rPr>
                        <w:t>variabel som står inom parentes efter formeln.</w:t>
                      </w:r>
                    </w:p>
                    <w:p w:rsidR="001B4A72" w:rsidRPr="00603D6C"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rPr>
                          <m:t>U=RI</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R</m:t>
                            </m:r>
                          </m:e>
                        </m:d>
                      </m:oMath>
                      <w:r>
                        <w:rPr>
                          <w:rFonts w:ascii="Cambria" w:hAnsi="Cambria"/>
                        </w:rPr>
                        <w:tab/>
                      </w:r>
                    </w:p>
                    <w:p w:rsidR="001B4A72" w:rsidRPr="00264D92"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rPr>
                          <m:t>F=ma</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a</m:t>
                            </m:r>
                          </m:e>
                        </m:d>
                      </m:oMath>
                    </w:p>
                    <w:p w:rsidR="001B4A72" w:rsidRPr="00603D6C"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lang w:val="en-US"/>
                          </w:rPr>
                          <m:t>p</m:t>
                        </m:r>
                        <m:r>
                          <w:rPr>
                            <w:rFonts w:ascii="Cambria Math" w:hAnsi="Cambria Math"/>
                          </w:rPr>
                          <m:t>V=nRT</m:t>
                        </m:r>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V</m:t>
                            </m:r>
                          </m:e>
                        </m:d>
                      </m:oMath>
                      <w:r w:rsidRPr="00603D6C">
                        <w:rPr>
                          <w:rFonts w:ascii="Cambria" w:hAnsi="Cambria"/>
                        </w:rPr>
                        <w:tab/>
                      </w:r>
                    </w:p>
                    <w:p w:rsidR="001B4A72" w:rsidRPr="00264D92" w:rsidRDefault="001B4A72" w:rsidP="00DD5733">
                      <w:pPr>
                        <w:pStyle w:val="ListParagraph"/>
                        <w:numPr>
                          <w:ilvl w:val="0"/>
                          <w:numId w:val="17"/>
                        </w:numPr>
                        <w:spacing w:line="360" w:lineRule="auto"/>
                        <w:ind w:left="993" w:hanging="426"/>
                        <w:jc w:val="both"/>
                        <w:rPr>
                          <w:rFonts w:ascii="Cambria" w:hAnsi="Cambria"/>
                        </w:rPr>
                      </w:pPr>
                      <m:oMath>
                        <m:r>
                          <w:rPr>
                            <w:rFonts w:ascii="Cambria Math" w:hAnsi="Cambria Math"/>
                          </w:rPr>
                          <m:t>v=</m:t>
                        </m:r>
                        <m:rad>
                          <m:radPr>
                            <m:degHide m:val="1"/>
                            <m:ctrlPr>
                              <w:rPr>
                                <w:rFonts w:ascii="Cambria Math" w:hAnsi="Cambria Math"/>
                                <w:i/>
                              </w:rPr>
                            </m:ctrlPr>
                          </m:radPr>
                          <m:deg/>
                          <m:e>
                            <m:r>
                              <w:rPr>
                                <w:rFonts w:ascii="Cambria Math" w:hAnsi="Cambria Math"/>
                              </w:rPr>
                              <m:t>2gh</m:t>
                            </m:r>
                          </m:e>
                        </m:rad>
                      </m:oMath>
                      <w:r>
                        <w:rPr>
                          <w:rFonts w:ascii="Cambria" w:hAnsi="Cambria"/>
                        </w:rPr>
                        <w:t xml:space="preserve"> </w:t>
                      </w:r>
                      <w:r>
                        <w:rPr>
                          <w:rFonts w:ascii="Cambria" w:hAnsi="Cambria"/>
                        </w:rPr>
                        <w:tab/>
                      </w:r>
                      <m:oMath>
                        <m:d>
                          <m:dPr>
                            <m:ctrlPr>
                              <w:rPr>
                                <w:rFonts w:ascii="Cambria Math" w:hAnsi="Cambria Math"/>
                                <w:i/>
                              </w:rPr>
                            </m:ctrlPr>
                          </m:dPr>
                          <m:e>
                            <m:r>
                              <w:rPr>
                                <w:rFonts w:ascii="Cambria Math" w:hAnsi="Cambria Math"/>
                              </w:rPr>
                              <m:t>h</m:t>
                            </m:r>
                          </m:e>
                        </m:d>
                      </m:oMath>
                    </w:p>
                    <w:p w:rsidR="001B4A72" w:rsidRDefault="001B4A72" w:rsidP="00EB0FEB">
                      <w:pPr>
                        <w:spacing w:line="360" w:lineRule="auto"/>
                        <w:jc w:val="both"/>
                        <w:rPr>
                          <w:rFonts w:ascii="Cambria" w:hAnsi="Cambria"/>
                        </w:rPr>
                      </w:pPr>
                    </w:p>
                    <w:p w:rsidR="001B4A72" w:rsidRPr="00264D92" w:rsidRDefault="001B4A72" w:rsidP="002A5AFB">
                      <w:pPr>
                        <w:pStyle w:val="ListParagraph"/>
                        <w:numPr>
                          <w:ilvl w:val="0"/>
                          <w:numId w:val="55"/>
                        </w:numPr>
                        <w:ind w:left="567" w:hanging="567"/>
                        <w:rPr>
                          <w:rFonts w:ascii="Cambria" w:hAnsi="Cambria"/>
                        </w:rPr>
                      </w:pPr>
                      <w:r w:rsidRPr="005D566E">
                        <w:rPr>
                          <w:rFonts w:ascii="Cambria" w:hAnsi="Cambria"/>
                        </w:rPr>
                        <w:t>Lös ut</w:t>
                      </w:r>
                      <w:r>
                        <w:rPr>
                          <w:rFonts w:ascii="Cambria" w:hAnsi="Cambria"/>
                        </w:rPr>
                        <w:t xml:space="preserve"> den</w:t>
                      </w:r>
                      <w:r w:rsidRPr="005D566E">
                        <w:rPr>
                          <w:rFonts w:ascii="Cambria" w:hAnsi="Cambria"/>
                        </w:rPr>
                        <w:t xml:space="preserve"> variabel som står inom parentes efter formeln.</w:t>
                      </w:r>
                    </w:p>
                    <w:p w:rsidR="001B4A72" w:rsidRPr="00264D92" w:rsidRDefault="001B4A72" w:rsidP="00DD5733">
                      <w:pPr>
                        <w:pStyle w:val="ListParagraph"/>
                        <w:numPr>
                          <w:ilvl w:val="0"/>
                          <w:numId w:val="18"/>
                        </w:numPr>
                        <w:spacing w:line="360" w:lineRule="auto"/>
                        <w:ind w:left="993" w:hanging="426"/>
                        <w:jc w:val="both"/>
                        <w:rPr>
                          <w:rFonts w:ascii="Cambria" w:eastAsiaTheme="minorEastAsia" w:hAnsi="Cambria"/>
                        </w:rPr>
                      </w:pPr>
                      <m:oMath>
                        <m:sSup>
                          <m:sSupPr>
                            <m:ctrlPr>
                              <w:rPr>
                                <w:rFonts w:ascii="Cambria Math" w:eastAsiaTheme="minorHAnsi" w:hAnsi="Cambria Math" w:cstheme="minorBidi"/>
                                <w:i/>
                                <w:lang w:eastAsia="en-US"/>
                              </w:rPr>
                            </m:ctrlPr>
                          </m:sSupPr>
                          <m:e>
                            <m:r>
                              <w:rPr>
                                <w:rFonts w:ascii="Cambria Math" w:hAnsi="Cambria Math"/>
                              </w:rPr>
                              <m:t>v</m:t>
                            </m:r>
                          </m:e>
                          <m:sup>
                            <m:r>
                              <w:rPr>
                                <w:rFonts w:ascii="Cambria Math" w:hAnsi="Cambria Math"/>
                              </w:rPr>
                              <m:t>2</m:t>
                            </m:r>
                          </m:sup>
                        </m:sSup>
                        <m:r>
                          <w:rPr>
                            <w:rFonts w:ascii="Cambria Math" w:hAnsi="Cambria Math"/>
                          </w:rPr>
                          <m:t>-</m:t>
                        </m:r>
                        <m:sSup>
                          <m:sSupPr>
                            <m:ctrlPr>
                              <w:rPr>
                                <w:rFonts w:ascii="Cambria Math" w:eastAsiaTheme="minorHAnsi" w:hAnsi="Cambria Math" w:cstheme="minorBidi"/>
                                <w:i/>
                                <w:lang w:eastAsia="en-US"/>
                              </w:rPr>
                            </m:ctrlPr>
                          </m:sSupPr>
                          <m:e>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e>
                          <m:sup>
                            <m:r>
                              <w:rPr>
                                <w:rFonts w:ascii="Cambria Math" w:hAnsi="Cambria Math"/>
                              </w:rPr>
                              <m:t>2</m:t>
                            </m:r>
                          </m:sup>
                        </m:sSup>
                        <m:r>
                          <w:rPr>
                            <w:rFonts w:ascii="Cambria Math" w:hAnsi="Cambria Math"/>
                          </w:rPr>
                          <m:t>=2as</m:t>
                        </m:r>
                      </m:oMath>
                      <w:r>
                        <w:rPr>
                          <w:rFonts w:ascii="Cambria" w:eastAsiaTheme="minorEastAsia" w:hAnsi="Cambria"/>
                        </w:rPr>
                        <w:t xml:space="preserve"> </w:t>
                      </w:r>
                      <m:oMath>
                        <m:d>
                          <m:dPr>
                            <m:ctrlPr>
                              <w:rPr>
                                <w:rFonts w:ascii="Cambria Math" w:hAnsi="Cambria Math"/>
                                <w:i/>
                              </w:rPr>
                            </m:ctrlPr>
                          </m:dPr>
                          <m:e>
                            <m:r>
                              <w:rPr>
                                <w:rFonts w:ascii="Cambria Math" w:hAnsi="Cambria Math"/>
                              </w:rPr>
                              <m:t>a</m:t>
                            </m:r>
                          </m:e>
                        </m:d>
                      </m:oMath>
                    </w:p>
                    <w:p w:rsidR="001B4A72" w:rsidRPr="00264D92" w:rsidRDefault="001B4A72" w:rsidP="00DD5733">
                      <w:pPr>
                        <w:pStyle w:val="ListParagraph"/>
                        <w:numPr>
                          <w:ilvl w:val="0"/>
                          <w:numId w:val="18"/>
                        </w:numPr>
                        <w:spacing w:line="360" w:lineRule="auto"/>
                        <w:ind w:left="993" w:hanging="426"/>
                        <w:jc w:val="both"/>
                        <w:rPr>
                          <w:rFonts w:ascii="Cambria" w:eastAsiaTheme="minorEastAsia" w:hAnsi="Cambria"/>
                        </w:rPr>
                      </w:pPr>
                      <m:oMath>
                        <m:r>
                          <w:rPr>
                            <w:rFonts w:ascii="Cambria Math" w:hAnsi="Cambria Math"/>
                          </w:rPr>
                          <m:t>s=</m:t>
                        </m:r>
                        <m:sSub>
                          <m:sSubPr>
                            <m:ctrlPr>
                              <w:rPr>
                                <w:rFonts w:ascii="Cambria Math" w:eastAsiaTheme="minorHAnsi" w:hAnsi="Cambria Math" w:cstheme="minorBidi"/>
                                <w:i/>
                                <w:lang w:eastAsia="en-US"/>
                              </w:rPr>
                            </m:ctrlPr>
                          </m:sSubPr>
                          <m:e>
                            <m:r>
                              <w:rPr>
                                <w:rFonts w:ascii="Cambria Math" w:hAnsi="Cambria Math"/>
                              </w:rPr>
                              <m:t>v</m:t>
                            </m:r>
                          </m:e>
                          <m:sub>
                            <m:r>
                              <w:rPr>
                                <w:rFonts w:ascii="Cambria Math" w:hAnsi="Cambria Math"/>
                              </w:rPr>
                              <m:t>0</m:t>
                            </m:r>
                          </m:sub>
                        </m:sSub>
                        <m:r>
                          <w:rPr>
                            <w:rFonts w:ascii="Cambria Math" w:hAnsi="Cambria Math"/>
                          </w:rPr>
                          <m:t>t+</m:t>
                        </m:r>
                      </m:oMath>
                      <w:r w:rsidRPr="00264D92">
                        <w:rPr>
                          <w:rFonts w:ascii="Cambria" w:eastAsiaTheme="minorEastAsia" w:hAnsi="Cambria"/>
                        </w:rPr>
                        <w:t xml:space="preserve"> </w:t>
                      </w:r>
                      <m:oMath>
                        <m:f>
                          <m:fPr>
                            <m:ctrlPr>
                              <w:rPr>
                                <w:rFonts w:ascii="Cambria Math" w:eastAsiaTheme="minorEastAsia" w:hAnsi="Cambria Math" w:cstheme="minorBidi"/>
                                <w:i/>
                                <w:sz w:val="28"/>
                                <w:szCs w:val="28"/>
                                <w:lang w:eastAsia="en-US"/>
                              </w:rPr>
                            </m:ctrlPr>
                          </m:fPr>
                          <m:num>
                            <m:r>
                              <w:rPr>
                                <w:rFonts w:ascii="Cambria Math" w:eastAsiaTheme="minorEastAsia" w:hAnsi="Cambria Math"/>
                                <w:sz w:val="28"/>
                                <w:szCs w:val="28"/>
                              </w:rPr>
                              <m:t>a</m:t>
                            </m:r>
                            <m:sSup>
                              <m:sSupPr>
                                <m:ctrlPr>
                                  <w:rPr>
                                    <w:rFonts w:ascii="Cambria Math" w:eastAsiaTheme="minorEastAsia" w:hAnsi="Cambria Math" w:cstheme="minorBidi"/>
                                    <w:i/>
                                    <w:sz w:val="28"/>
                                    <w:szCs w:val="28"/>
                                    <w:lang w:eastAsia="en-US"/>
                                  </w:rPr>
                                </m:ctrlPr>
                              </m:sSupPr>
                              <m:e>
                                <m:r>
                                  <w:rPr>
                                    <w:rFonts w:ascii="Cambria Math" w:eastAsiaTheme="minorEastAsia" w:hAnsi="Cambria Math"/>
                                    <w:sz w:val="28"/>
                                    <w:szCs w:val="28"/>
                                  </w:rPr>
                                  <m:t>t</m:t>
                                </m:r>
                              </m:e>
                              <m:sup>
                                <m:r>
                                  <w:rPr>
                                    <w:rFonts w:ascii="Cambria Math" w:eastAsiaTheme="minorEastAsia" w:hAnsi="Cambria Math"/>
                                    <w:sz w:val="28"/>
                                    <w:szCs w:val="28"/>
                                  </w:rPr>
                                  <m:t>2</m:t>
                                </m:r>
                              </m:sup>
                            </m:sSup>
                          </m:num>
                          <m:den>
                            <m:r>
                              <w:rPr>
                                <w:rFonts w:ascii="Cambria Math" w:eastAsiaTheme="minorEastAsia" w:hAnsi="Cambria Math"/>
                                <w:sz w:val="28"/>
                                <w:szCs w:val="28"/>
                              </w:rPr>
                              <m:t>2</m:t>
                            </m:r>
                          </m:den>
                        </m:f>
                      </m:oMath>
                      <w:r>
                        <w:rPr>
                          <w:rFonts w:ascii="Cambria" w:eastAsiaTheme="minorEastAsia" w:hAnsi="Cambria"/>
                          <w:sz w:val="28"/>
                          <w:szCs w:val="28"/>
                          <w:lang w:eastAsia="en-US"/>
                        </w:rPr>
                        <w:t xml:space="preserve"> </w:t>
                      </w:r>
                      <w:r>
                        <w:rPr>
                          <w:rFonts w:ascii="Cambria" w:eastAsiaTheme="minorEastAsia" w:hAnsi="Cambria"/>
                          <w:sz w:val="28"/>
                          <w:szCs w:val="28"/>
                          <w:lang w:eastAsia="en-US"/>
                        </w:rPr>
                        <w:tab/>
                      </w:r>
                      <m:oMath>
                        <m:r>
                          <w:rPr>
                            <w:rFonts w:ascii="Cambria Math" w:hAnsi="Cambria Math"/>
                          </w:rPr>
                          <m:t>(a)</m:t>
                        </m:r>
                      </m:oMath>
                      <w:r w:rsidRPr="00264D92">
                        <w:rPr>
                          <w:rFonts w:ascii="Cambria" w:hAnsi="Cambria"/>
                        </w:rPr>
                        <w:tab/>
                      </w:r>
                    </w:p>
                    <w:p w:rsidR="001B4A72" w:rsidRPr="00264D92" w:rsidRDefault="001B4A72" w:rsidP="00DD5733">
                      <w:pPr>
                        <w:pStyle w:val="ListParagraph"/>
                        <w:numPr>
                          <w:ilvl w:val="0"/>
                          <w:numId w:val="18"/>
                        </w:numPr>
                        <w:spacing w:line="360" w:lineRule="auto"/>
                        <w:ind w:left="993" w:hanging="426"/>
                        <w:jc w:val="both"/>
                        <w:rPr>
                          <w:rFonts w:ascii="Cambria" w:eastAsiaTheme="minorEastAsia" w:hAnsi="Cambria"/>
                        </w:rPr>
                      </w:pPr>
                      <m:oMath>
                        <m:r>
                          <w:rPr>
                            <w:rFonts w:ascii="Cambria Math" w:hAnsi="Cambria Math"/>
                          </w:rPr>
                          <m:t>V=</m:t>
                        </m:r>
                        <m:sSub>
                          <m:sSubPr>
                            <m:ctrlPr>
                              <w:rPr>
                                <w:rFonts w:ascii="Cambria Math" w:hAnsi="Cambria Math"/>
                                <w:i/>
                              </w:rPr>
                            </m:ctrlPr>
                          </m:sSubPr>
                          <m:e>
                            <m:r>
                              <w:rPr>
                                <w:rFonts w:ascii="Cambria Math" w:hAnsi="Cambria Math"/>
                              </w:rPr>
                              <m:t>V</m:t>
                            </m:r>
                          </m:e>
                          <m:sub>
                            <m:r>
                              <w:rPr>
                                <w:rFonts w:ascii="Cambria Math" w:hAnsi="Cambria Math"/>
                              </w:rPr>
                              <m:t>0</m:t>
                            </m:r>
                          </m:sub>
                        </m:sSub>
                        <m:d>
                          <m:dPr>
                            <m:ctrlPr>
                              <w:rPr>
                                <w:rFonts w:ascii="Cambria Math" w:hAnsi="Cambria Math"/>
                                <w:i/>
                              </w:rPr>
                            </m:ctrlPr>
                          </m:dPr>
                          <m:e>
                            <m:r>
                              <w:rPr>
                                <w:rFonts w:ascii="Cambria Math" w:hAnsi="Cambria Math"/>
                              </w:rPr>
                              <m:t>1+γT</m:t>
                            </m:r>
                          </m:e>
                        </m:d>
                      </m:oMath>
                      <w:r>
                        <w:rPr>
                          <w:rFonts w:ascii="Cambria" w:eastAsiaTheme="minorEastAsia" w:hAnsi="Cambria"/>
                        </w:rPr>
                        <w:tab/>
                      </w:r>
                      <m:oMath>
                        <m:d>
                          <m:dPr>
                            <m:ctrlPr>
                              <w:rPr>
                                <w:rFonts w:ascii="Cambria Math" w:hAnsi="Cambria Math"/>
                                <w:i/>
                              </w:rPr>
                            </m:ctrlPr>
                          </m:dPr>
                          <m:e>
                            <m:r>
                              <w:rPr>
                                <w:rFonts w:ascii="Cambria Math" w:hAnsi="Cambria Math"/>
                              </w:rPr>
                              <m:t>T</m:t>
                            </m:r>
                          </m:e>
                        </m:d>
                      </m:oMath>
                    </w:p>
                    <w:p w:rsidR="001B4A72" w:rsidRPr="007852E0" w:rsidRDefault="001B4A72" w:rsidP="00DD5733">
                      <w:pPr>
                        <w:pStyle w:val="ListParagraph"/>
                        <w:numPr>
                          <w:ilvl w:val="0"/>
                          <w:numId w:val="18"/>
                        </w:numPr>
                        <w:spacing w:line="360" w:lineRule="auto"/>
                        <w:ind w:left="993" w:hanging="426"/>
                        <w:jc w:val="both"/>
                        <w:rPr>
                          <w:rFonts w:ascii="Cambria" w:eastAsiaTheme="minorEastAsia" w:hAnsi="Cambria"/>
                        </w:rPr>
                      </w:pPr>
                      <m:oMath>
                        <m:r>
                          <w:rPr>
                            <w:rFonts w:ascii="Cambria Math" w:hAnsi="Cambria Math"/>
                            <w:lang w:val="en-US"/>
                          </w:rPr>
                          <m:t>P=</m:t>
                        </m:r>
                      </m:oMath>
                      <w:r w:rsidRPr="00264D92">
                        <w:rPr>
                          <w:rFonts w:ascii="Cambria" w:eastAsiaTheme="minorEastAsia" w:hAnsi="Cambria"/>
                          <w:lang w:val="en-US"/>
                        </w:rPr>
                        <w:t xml:space="preserve"> </w:t>
                      </w:r>
                      <m:oMath>
                        <m:f>
                          <m:fPr>
                            <m:ctrlPr>
                              <w:rPr>
                                <w:rFonts w:ascii="Cambria Math" w:eastAsiaTheme="minorEastAsia" w:hAnsi="Cambria Math" w:cstheme="minorBidi"/>
                                <w:i/>
                                <w:sz w:val="28"/>
                                <w:szCs w:val="28"/>
                                <w:lang w:val="en-US" w:eastAsia="en-US"/>
                              </w:rPr>
                            </m:ctrlPr>
                          </m:fPr>
                          <m:num>
                            <m:sSup>
                              <m:sSupPr>
                                <m:ctrlPr>
                                  <w:rPr>
                                    <w:rFonts w:ascii="Cambria Math" w:eastAsiaTheme="minorEastAsia" w:hAnsi="Cambria Math"/>
                                    <w:i/>
                                    <w:sz w:val="28"/>
                                    <w:szCs w:val="28"/>
                                    <w:lang w:val="en-US"/>
                                  </w:rPr>
                                </m:ctrlPr>
                              </m:sSupPr>
                              <m:e>
                                <m:r>
                                  <w:rPr>
                                    <w:rFonts w:ascii="Cambria Math" w:eastAsiaTheme="minorEastAsia" w:hAnsi="Cambria Math"/>
                                    <w:sz w:val="28"/>
                                    <w:szCs w:val="28"/>
                                    <w:lang w:val="en-US"/>
                                  </w:rPr>
                                  <m:t>U</m:t>
                                </m:r>
                              </m:e>
                              <m:sup>
                                <m:r>
                                  <w:rPr>
                                    <w:rFonts w:ascii="Cambria Math" w:eastAsiaTheme="minorEastAsia" w:hAnsi="Cambria Math"/>
                                    <w:sz w:val="28"/>
                                    <w:szCs w:val="28"/>
                                    <w:lang w:val="en-US"/>
                                  </w:rPr>
                                  <m:t>2</m:t>
                                </m:r>
                              </m:sup>
                            </m:sSup>
                          </m:num>
                          <m:den>
                            <m:r>
                              <w:rPr>
                                <w:rFonts w:ascii="Cambria Math" w:eastAsiaTheme="minorEastAsia" w:hAnsi="Cambria Math"/>
                                <w:sz w:val="28"/>
                                <w:szCs w:val="28"/>
                                <w:lang w:val="en-US"/>
                              </w:rPr>
                              <m:t>R</m:t>
                            </m:r>
                          </m:den>
                        </m:f>
                      </m:oMath>
                      <w:r>
                        <w:rPr>
                          <w:rFonts w:ascii="Cambria" w:eastAsiaTheme="minorEastAsia" w:hAnsi="Cambria"/>
                          <w:sz w:val="28"/>
                          <w:szCs w:val="28"/>
                          <w:lang w:val="en-US" w:eastAsia="en-US"/>
                        </w:rPr>
                        <w:t xml:space="preserve"> </w:t>
                      </w:r>
                      <w:r>
                        <w:rPr>
                          <w:rFonts w:ascii="Cambria" w:eastAsiaTheme="minorEastAsia" w:hAnsi="Cambria"/>
                          <w:sz w:val="28"/>
                          <w:szCs w:val="28"/>
                          <w:lang w:val="en-US" w:eastAsia="en-US"/>
                        </w:rPr>
                        <w:tab/>
                      </w:r>
                      <m:oMath>
                        <m:d>
                          <m:dPr>
                            <m:ctrlPr>
                              <w:rPr>
                                <w:rFonts w:ascii="Cambria Math" w:eastAsiaTheme="minorEastAsia" w:hAnsi="Cambria Math"/>
                                <w:i/>
                                <w:lang w:val="en-US"/>
                              </w:rPr>
                            </m:ctrlPr>
                          </m:dPr>
                          <m:e>
                            <m:r>
                              <w:rPr>
                                <w:rFonts w:ascii="Cambria Math" w:eastAsiaTheme="minorEastAsia" w:hAnsi="Cambria Math"/>
                                <w:lang w:val="en-US"/>
                              </w:rPr>
                              <m:t>U</m:t>
                            </m:r>
                          </m:e>
                        </m:d>
                      </m:oMath>
                      <w:r w:rsidRPr="00264D92">
                        <w:rPr>
                          <w:rFonts w:ascii="Cambria" w:hAnsi="Cambria"/>
                          <w:lang w:val="en-US"/>
                        </w:rPr>
                        <w:tab/>
                      </w:r>
                    </w:p>
                    <w:p w:rsidR="001B4A72" w:rsidRDefault="001B4A72" w:rsidP="00EB0FEB">
                      <w:pPr>
                        <w:spacing w:line="360" w:lineRule="auto"/>
                        <w:jc w:val="both"/>
                        <w:rPr>
                          <w:rFonts w:ascii="Cambria" w:hAnsi="Cambria"/>
                          <w:lang w:val="en-US"/>
                        </w:rPr>
                      </w:pPr>
                    </w:p>
                    <w:p w:rsidR="001B4A72" w:rsidRPr="00264D92" w:rsidRDefault="001B4A72" w:rsidP="002A5AFB">
                      <w:pPr>
                        <w:pStyle w:val="ListParagraph"/>
                        <w:numPr>
                          <w:ilvl w:val="0"/>
                          <w:numId w:val="55"/>
                        </w:numPr>
                        <w:ind w:left="567" w:hanging="567"/>
                        <w:rPr>
                          <w:rFonts w:ascii="Cambria" w:hAnsi="Cambria"/>
                        </w:rPr>
                      </w:pPr>
                      <w:r w:rsidRPr="005D566E">
                        <w:rPr>
                          <w:rFonts w:ascii="Cambria" w:hAnsi="Cambria"/>
                        </w:rPr>
                        <w:t xml:space="preserve">Lös ut </w:t>
                      </w:r>
                      <w:r>
                        <w:rPr>
                          <w:rFonts w:ascii="Cambria" w:hAnsi="Cambria"/>
                        </w:rPr>
                        <w:t xml:space="preserve">den </w:t>
                      </w:r>
                      <w:r w:rsidRPr="005D566E">
                        <w:rPr>
                          <w:rFonts w:ascii="Cambria" w:hAnsi="Cambria"/>
                        </w:rPr>
                        <w:t>variabel som står inom parentes efter formeln.</w:t>
                      </w:r>
                    </w:p>
                    <w:p w:rsidR="001B4A72" w:rsidRPr="007852E0" w:rsidRDefault="001B4A72" w:rsidP="00DD5733">
                      <w:pPr>
                        <w:pStyle w:val="ListParagraph"/>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I=</m:t>
                        </m:r>
                        <m:sSub>
                          <m:sSubPr>
                            <m:ctrlPr>
                              <w:rPr>
                                <w:rFonts w:ascii="Cambria Math" w:hAnsi="Cambria Math"/>
                                <w:i/>
                                <w:lang w:val="en-US"/>
                              </w:rPr>
                            </m:ctrlPr>
                          </m:sSubPr>
                          <m:e>
                            <m:r>
                              <w:rPr>
                                <w:rFonts w:ascii="Cambria Math" w:hAnsi="Cambria Math"/>
                                <w:lang w:val="en-US"/>
                              </w:rPr>
                              <m:t>I</m:t>
                            </m:r>
                          </m:e>
                          <m:sub>
                            <m:r>
                              <w:rPr>
                                <w:rFonts w:ascii="Cambria Math" w:hAnsi="Cambria Math"/>
                                <w:lang w:val="en-US"/>
                              </w:rPr>
                              <m:t>0</m:t>
                            </m:r>
                          </m:sub>
                        </m:sSub>
                        <m:r>
                          <w:rPr>
                            <w:rFonts w:ascii="Cambria Math" w:hAnsi="Cambria Math"/>
                            <w:lang w:val="en-US"/>
                          </w:rPr>
                          <m:t>+A</m:t>
                        </m:r>
                        <m:sSup>
                          <m:sSupPr>
                            <m:ctrlPr>
                              <w:rPr>
                                <w:rFonts w:ascii="Cambria Math" w:hAnsi="Cambria Math"/>
                                <w:i/>
                                <w:lang w:val="en-US"/>
                              </w:rPr>
                            </m:ctrlPr>
                          </m:sSupPr>
                          <m:e>
                            <m:r>
                              <w:rPr>
                                <w:rFonts w:ascii="Cambria Math" w:hAnsi="Cambria Math"/>
                                <w:lang w:val="en-US"/>
                              </w:rPr>
                              <m:t>a</m:t>
                            </m:r>
                          </m:e>
                          <m:sup>
                            <m:r>
                              <w:rPr>
                                <w:rFonts w:ascii="Cambria Math" w:hAnsi="Cambria Math"/>
                                <w:lang w:val="en-US"/>
                              </w:rPr>
                              <m:t>2</m:t>
                            </m:r>
                          </m:sup>
                        </m:sSup>
                      </m:oMath>
                      <w:r w:rsidRPr="007852E0">
                        <w:rPr>
                          <w:rFonts w:ascii="Cambria" w:hAnsi="Cambria"/>
                          <w:lang w:val="en-US"/>
                        </w:rPr>
                        <w:tab/>
                      </w:r>
                      <m:oMath>
                        <m:d>
                          <m:dPr>
                            <m:ctrlPr>
                              <w:rPr>
                                <w:rFonts w:ascii="Cambria Math" w:hAnsi="Cambria Math"/>
                                <w:i/>
                                <w:lang w:val="en-US"/>
                              </w:rPr>
                            </m:ctrlPr>
                          </m:dPr>
                          <m:e>
                            <m:r>
                              <w:rPr>
                                <w:rFonts w:ascii="Cambria Math" w:hAnsi="Cambria Math"/>
                                <w:lang w:val="en-US"/>
                              </w:rPr>
                              <m:t>a</m:t>
                            </m:r>
                          </m:e>
                        </m:d>
                      </m:oMath>
                    </w:p>
                    <w:p w:rsidR="001B4A72" w:rsidRPr="007852E0" w:rsidRDefault="001B4A72" w:rsidP="00DD5733">
                      <w:pPr>
                        <w:pStyle w:val="ListParagraph"/>
                        <w:numPr>
                          <w:ilvl w:val="0"/>
                          <w:numId w:val="20"/>
                        </w:numPr>
                        <w:tabs>
                          <w:tab w:val="left" w:pos="993"/>
                          <w:tab w:val="left" w:pos="3119"/>
                        </w:tabs>
                        <w:spacing w:line="360" w:lineRule="auto"/>
                        <w:ind w:hanging="153"/>
                        <w:rPr>
                          <w:rFonts w:ascii="Cambria" w:hAnsi="Cambria"/>
                          <w:lang w:val="en-US"/>
                        </w:rPr>
                      </w:pPr>
                      <m:oMath>
                        <m:r>
                          <w:rPr>
                            <w:rFonts w:ascii="Cambria Math" w:hAnsi="Cambria Math"/>
                            <w:lang w:val="en-US"/>
                          </w:rPr>
                          <m:t>d=</m:t>
                        </m:r>
                        <m:rad>
                          <m:radPr>
                            <m:degHide m:val="1"/>
                            <m:ctrlPr>
                              <w:rPr>
                                <w:rFonts w:ascii="Cambria Math" w:hAnsi="Cambria Math"/>
                                <w:i/>
                                <w:lang w:val="en-US"/>
                              </w:rPr>
                            </m:ctrlPr>
                          </m:radPr>
                          <m:deg/>
                          <m:e>
                            <m:r>
                              <w:rPr>
                                <w:rFonts w:ascii="Cambria Math" w:hAnsi="Cambria Math"/>
                                <w:lang w:val="en-US"/>
                              </w:rPr>
                              <m:t>h(2r+h)</m:t>
                            </m:r>
                          </m:e>
                        </m:rad>
                      </m:oMath>
                      <w:r>
                        <w:rPr>
                          <w:rFonts w:ascii="Cambria" w:hAnsi="Cambria"/>
                          <w:lang w:val="en-US"/>
                        </w:rPr>
                        <w:t xml:space="preserve"> </w:t>
                      </w:r>
                      <w:r>
                        <w:rPr>
                          <w:rFonts w:ascii="Cambria" w:hAnsi="Cambria"/>
                          <w:lang w:val="en-US"/>
                        </w:rPr>
                        <w:tab/>
                      </w:r>
                      <m:oMath>
                        <m:d>
                          <m:dPr>
                            <m:ctrlPr>
                              <w:rPr>
                                <w:rFonts w:ascii="Cambria Math" w:hAnsi="Cambria Math"/>
                                <w:i/>
                                <w:lang w:val="en-US"/>
                              </w:rPr>
                            </m:ctrlPr>
                          </m:dPr>
                          <m:e>
                            <m:r>
                              <w:rPr>
                                <w:rFonts w:ascii="Cambria Math" w:hAnsi="Cambria Math"/>
                                <w:lang w:val="en-US"/>
                              </w:rPr>
                              <m:t>r</m:t>
                            </m:r>
                          </m:e>
                        </m:d>
                      </m:oMath>
                    </w:p>
                    <w:p w:rsidR="001B4A72" w:rsidRPr="00603D6C" w:rsidRDefault="001B4A72" w:rsidP="00DD5733">
                      <w:pPr>
                        <w:pStyle w:val="ListParagraph"/>
                        <w:numPr>
                          <w:ilvl w:val="0"/>
                          <w:numId w:val="20"/>
                        </w:numPr>
                        <w:tabs>
                          <w:tab w:val="left" w:pos="3119"/>
                          <w:tab w:val="left" w:pos="4140"/>
                        </w:tabs>
                        <w:spacing w:line="360" w:lineRule="auto"/>
                        <w:ind w:left="993" w:hanging="426"/>
                        <w:rPr>
                          <w:rFonts w:ascii="Cambria" w:hAnsi="Cambria"/>
                          <w:lang w:val="en-US"/>
                        </w:rPr>
                      </w:pPr>
                      <w:r w:rsidRPr="00603D6C">
                        <w:rPr>
                          <w:rFonts w:ascii="Cambria" w:hAnsi="Cambria"/>
                          <w:i/>
                          <w:lang w:val="en-US"/>
                        </w:rPr>
                        <w:t>F</w:t>
                      </w:r>
                      <m:oMath>
                        <m:r>
                          <w:rPr>
                            <w:rFonts w:ascii="Cambria Math" w:hAnsi="Cambria Math"/>
                            <w:lang w:val="en-US"/>
                          </w:rPr>
                          <m:t xml:space="preserve"> =</m:t>
                        </m:r>
                      </m:oMath>
                      <w:r w:rsidRPr="00603D6C">
                        <w:rPr>
                          <w:rFonts w:ascii="Cambria" w:hAnsi="Cambria"/>
                          <w:sz w:val="28"/>
                          <w:szCs w:val="28"/>
                          <w:lang w:val="en-US"/>
                        </w:rPr>
                        <w:t xml:space="preserve"> </w:t>
                      </w:r>
                      <m:oMath>
                        <m:f>
                          <m:fPr>
                            <m:ctrlPr>
                              <w:rPr>
                                <w:rFonts w:ascii="Cambria Math" w:hAnsi="Cambria Math"/>
                                <w:i/>
                                <w:sz w:val="28"/>
                                <w:szCs w:val="28"/>
                              </w:rPr>
                            </m:ctrlPr>
                          </m:fPr>
                          <m:num>
                            <m:r>
                              <w:rPr>
                                <w:rFonts w:ascii="Cambria Math" w:hAnsi="Cambria Math"/>
                                <w:sz w:val="28"/>
                                <w:szCs w:val="28"/>
                              </w:rPr>
                              <m:t>m</m:t>
                            </m:r>
                            <m:sSup>
                              <m:sSupPr>
                                <m:ctrlPr>
                                  <w:rPr>
                                    <w:rFonts w:ascii="Cambria Math" w:hAnsi="Cambria Math"/>
                                    <w:i/>
                                    <w:sz w:val="28"/>
                                    <w:szCs w:val="28"/>
                                  </w:rPr>
                                </m:ctrlPr>
                              </m:sSupPr>
                              <m:e>
                                <m:r>
                                  <w:rPr>
                                    <w:rFonts w:ascii="Cambria Math" w:hAnsi="Cambria Math"/>
                                    <w:sz w:val="28"/>
                                    <w:szCs w:val="28"/>
                                  </w:rPr>
                                  <m:t>v</m:t>
                                </m:r>
                              </m:e>
                              <m:sup>
                                <m:r>
                                  <w:rPr>
                                    <w:rFonts w:ascii="Cambria Math" w:hAnsi="Cambria Math"/>
                                    <w:sz w:val="28"/>
                                    <w:szCs w:val="28"/>
                                    <w:lang w:val="en-US"/>
                                  </w:rPr>
                                  <m:t>2</m:t>
                                </m:r>
                              </m:sup>
                            </m:sSup>
                          </m:num>
                          <m:den>
                            <m:r>
                              <w:rPr>
                                <w:rFonts w:ascii="Cambria Math" w:hAnsi="Cambria Math"/>
                                <w:sz w:val="28"/>
                                <w:szCs w:val="28"/>
                              </w:rPr>
                              <m:t>r</m:t>
                            </m:r>
                          </m:den>
                        </m:f>
                      </m:oMath>
                      <w:r>
                        <w:rPr>
                          <w:rFonts w:ascii="Cambria" w:hAnsi="Cambria"/>
                          <w:sz w:val="28"/>
                          <w:szCs w:val="28"/>
                        </w:rPr>
                        <w:t xml:space="preserve"> </w:t>
                      </w:r>
                      <w:r>
                        <w:rPr>
                          <w:rFonts w:ascii="Cambria" w:hAnsi="Cambria"/>
                          <w:sz w:val="28"/>
                          <w:szCs w:val="28"/>
                        </w:rPr>
                        <w:tab/>
                      </w:r>
                      <m:oMath>
                        <m:d>
                          <m:dPr>
                            <m:ctrlPr>
                              <w:rPr>
                                <w:rFonts w:ascii="Cambria Math" w:hAnsi="Cambria Math"/>
                                <w:i/>
                                <w:lang w:val="en-US"/>
                              </w:rPr>
                            </m:ctrlPr>
                          </m:dPr>
                          <m:e>
                            <m:r>
                              <w:rPr>
                                <w:rFonts w:ascii="Cambria Math" w:hAnsi="Cambria Math"/>
                                <w:lang w:val="en-US"/>
                              </w:rPr>
                              <m:t>v</m:t>
                            </m:r>
                          </m:e>
                        </m:d>
                      </m:oMath>
                    </w:p>
                    <w:p w:rsidR="001B4A72" w:rsidRPr="00122960" w:rsidRDefault="001B4A72" w:rsidP="00DD5733">
                      <w:pPr>
                        <w:pStyle w:val="ListParagraph"/>
                        <w:numPr>
                          <w:ilvl w:val="0"/>
                          <w:numId w:val="20"/>
                        </w:numPr>
                        <w:tabs>
                          <w:tab w:val="left" w:pos="3119"/>
                        </w:tabs>
                        <w:spacing w:line="360" w:lineRule="auto"/>
                        <w:ind w:left="993" w:hanging="426"/>
                        <w:rPr>
                          <w:rFonts w:ascii="Cambria" w:hAnsi="Cambria"/>
                          <w:lang w:val="en-US"/>
                        </w:rPr>
                      </w:pPr>
                      <m:oMath>
                        <m:r>
                          <w:rPr>
                            <w:rFonts w:ascii="Cambria Math" w:hAnsi="Cambria Math"/>
                          </w:rPr>
                          <m:t>V</m:t>
                        </m:r>
                        <m:r>
                          <w:rPr>
                            <w:rFonts w:ascii="Cambria Math" w:hAnsi="Cambria Math"/>
                            <w:lang w:val="en-US"/>
                          </w:rPr>
                          <m:t>=</m:t>
                        </m:r>
                      </m:oMath>
                      <w:r w:rsidRPr="00603D6C">
                        <w:rPr>
                          <w:rFonts w:ascii="Cambria" w:hAnsi="Cambria"/>
                          <w:lang w:val="en-US"/>
                        </w:rPr>
                        <w:t xml:space="preserve"> </w:t>
                      </w:r>
                      <m:oMath>
                        <m:f>
                          <m:fPr>
                            <m:ctrlPr>
                              <w:rPr>
                                <w:rFonts w:ascii="Cambria Math" w:hAnsi="Cambria Math"/>
                                <w:i/>
                                <w:sz w:val="28"/>
                                <w:szCs w:val="28"/>
                              </w:rPr>
                            </m:ctrlPr>
                          </m:fPr>
                          <m:num>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d</m:t>
                                </m:r>
                              </m:e>
                              <m:sup>
                                <m:r>
                                  <w:rPr>
                                    <w:rFonts w:ascii="Cambria Math" w:hAnsi="Cambria Math"/>
                                    <w:sz w:val="28"/>
                                    <w:szCs w:val="28"/>
                                    <w:lang w:val="en-US"/>
                                  </w:rPr>
                                  <m:t>2</m:t>
                                </m:r>
                              </m:sup>
                            </m:sSup>
                            <m:r>
                              <w:rPr>
                                <w:rFonts w:ascii="Cambria Math" w:hAnsi="Cambria Math"/>
                                <w:sz w:val="28"/>
                                <w:szCs w:val="28"/>
                                <w:lang w:val="en-US"/>
                              </w:rPr>
                              <m:t>h</m:t>
                            </m:r>
                          </m:num>
                          <m:den>
                            <m:r>
                              <w:rPr>
                                <w:rFonts w:ascii="Cambria Math" w:hAnsi="Cambria Math"/>
                                <w:sz w:val="28"/>
                                <w:szCs w:val="28"/>
                                <w:lang w:val="en-US"/>
                              </w:rPr>
                              <m:t>4</m:t>
                            </m:r>
                          </m:den>
                        </m:f>
                      </m:oMath>
                      <w:r>
                        <w:rPr>
                          <w:rFonts w:ascii="Cambria" w:hAnsi="Cambria"/>
                          <w:sz w:val="28"/>
                          <w:szCs w:val="28"/>
                        </w:rPr>
                        <w:t xml:space="preserve"> </w:t>
                      </w:r>
                      <w:r>
                        <w:rPr>
                          <w:rFonts w:ascii="Cambria" w:hAnsi="Cambria"/>
                          <w:sz w:val="28"/>
                          <w:szCs w:val="28"/>
                        </w:rPr>
                        <w:tab/>
                      </w:r>
                      <m:oMath>
                        <m:d>
                          <m:dPr>
                            <m:ctrlPr>
                              <w:rPr>
                                <w:rFonts w:ascii="Cambria Math" w:hAnsi="Cambria Math"/>
                                <w:i/>
                              </w:rPr>
                            </m:ctrlPr>
                          </m:dPr>
                          <m:e>
                            <m:r>
                              <w:rPr>
                                <w:rFonts w:ascii="Cambria Math" w:hAnsi="Cambria Math"/>
                                <w:lang w:val="en-US"/>
                              </w:rPr>
                              <m:t>h</m:t>
                            </m:r>
                          </m:e>
                        </m:d>
                      </m:oMath>
                    </w:p>
                    <w:p w:rsidR="001B4A72" w:rsidRPr="007D3BDA" w:rsidRDefault="001B4A72" w:rsidP="00DD5733">
                      <w:pPr>
                        <w:pStyle w:val="ListParagraph"/>
                        <w:numPr>
                          <w:ilvl w:val="0"/>
                          <w:numId w:val="20"/>
                        </w:numPr>
                        <w:tabs>
                          <w:tab w:val="left" w:pos="3119"/>
                        </w:tabs>
                        <w:spacing w:line="360" w:lineRule="auto"/>
                        <w:ind w:left="993" w:hanging="426"/>
                        <w:rPr>
                          <w:rFonts w:ascii="Cambria" w:hAnsi="Cambria"/>
                          <w:lang w:val="en-US"/>
                        </w:rPr>
                      </w:pPr>
                      <m:oMath>
                        <m:r>
                          <w:rPr>
                            <w:rFonts w:ascii="Cambria Math" w:hAnsi="Cambria Math"/>
                            <w:lang w:val="en-US"/>
                          </w:rPr>
                          <m:t>f=</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2π</m:t>
                            </m:r>
                            <m:rad>
                              <m:radPr>
                                <m:degHide m:val="1"/>
                                <m:ctrlPr>
                                  <w:rPr>
                                    <w:rFonts w:ascii="Cambria Math" w:hAnsi="Cambria Math"/>
                                    <w:i/>
                                    <w:sz w:val="28"/>
                                    <w:szCs w:val="28"/>
                                    <w:lang w:val="en-US"/>
                                  </w:rPr>
                                </m:ctrlPr>
                              </m:radPr>
                              <m:deg/>
                              <m:e>
                                <m:r>
                                  <w:rPr>
                                    <w:rFonts w:ascii="Cambria Math" w:hAnsi="Cambria Math"/>
                                    <w:sz w:val="28"/>
                                    <w:szCs w:val="28"/>
                                    <w:lang w:val="en-US"/>
                                  </w:rPr>
                                  <m:t>LC</m:t>
                                </m:r>
                              </m:e>
                            </m:rad>
                          </m:den>
                        </m:f>
                      </m:oMath>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C</m:t>
                            </m:r>
                          </m:e>
                        </m:d>
                      </m:oMath>
                    </w:p>
                    <w:p w:rsidR="001B4A72" w:rsidRDefault="001B4A72" w:rsidP="00DD5733">
                      <w:pPr>
                        <w:pStyle w:val="ListParagraph"/>
                        <w:numPr>
                          <w:ilvl w:val="0"/>
                          <w:numId w:val="20"/>
                        </w:numPr>
                        <w:tabs>
                          <w:tab w:val="left" w:pos="3119"/>
                          <w:tab w:val="left" w:pos="5220"/>
                        </w:tabs>
                        <w:spacing w:line="360" w:lineRule="auto"/>
                        <w:ind w:left="993" w:hanging="426"/>
                        <w:rPr>
                          <w:rFonts w:ascii="Cambria" w:hAnsi="Cambria"/>
                          <w:lang w:val="en-US"/>
                        </w:rPr>
                      </w:pP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a</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b</m:t>
                            </m:r>
                          </m:den>
                        </m:f>
                      </m:oMath>
                      <w:r>
                        <w:rPr>
                          <w:rFonts w:ascii="Cambria" w:hAnsi="Cambria"/>
                          <w:lang w:val="en-US"/>
                        </w:rPr>
                        <w:t xml:space="preserve"> </w:t>
                      </w:r>
                      <m:oMath>
                        <m:r>
                          <w:rPr>
                            <w:rFonts w:ascii="Cambria Math" w:hAnsi="Cambria Math"/>
                            <w:lang w:val="en-US"/>
                          </w:rPr>
                          <m:t>=</m:t>
                        </m:r>
                      </m:oMath>
                      <w:r>
                        <w:rPr>
                          <w:rFonts w:ascii="Cambria" w:hAnsi="Cambria"/>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1</m:t>
                            </m:r>
                          </m:num>
                          <m:den>
                            <m:r>
                              <w:rPr>
                                <w:rFonts w:ascii="Cambria Math" w:hAnsi="Cambria Math"/>
                                <w:sz w:val="28"/>
                                <w:szCs w:val="28"/>
                                <w:lang w:val="en-US"/>
                              </w:rPr>
                              <m:t>f</m:t>
                            </m:r>
                          </m:den>
                        </m:f>
                      </m:oMath>
                      <w:r>
                        <w:rPr>
                          <w:rFonts w:ascii="Cambria" w:hAnsi="Cambria"/>
                          <w:sz w:val="28"/>
                          <w:szCs w:val="28"/>
                          <w:lang w:val="en-US"/>
                        </w:rPr>
                        <w:t xml:space="preserve"> </w:t>
                      </w:r>
                      <w:r>
                        <w:rPr>
                          <w:rFonts w:ascii="Cambria" w:hAnsi="Cambria"/>
                          <w:sz w:val="28"/>
                          <w:szCs w:val="28"/>
                          <w:lang w:val="en-US"/>
                        </w:rPr>
                        <w:tab/>
                      </w:r>
                      <m:oMath>
                        <m:d>
                          <m:dPr>
                            <m:ctrlPr>
                              <w:rPr>
                                <w:rFonts w:ascii="Cambria Math" w:hAnsi="Cambria Math"/>
                                <w:i/>
                                <w:lang w:val="en-US"/>
                              </w:rPr>
                            </m:ctrlPr>
                          </m:dPr>
                          <m:e>
                            <m:r>
                              <w:rPr>
                                <w:rFonts w:ascii="Cambria Math" w:hAnsi="Cambria Math"/>
                                <w:lang w:val="en-US"/>
                              </w:rPr>
                              <m:t>b</m:t>
                            </m:r>
                          </m:e>
                        </m:d>
                      </m:oMath>
                    </w:p>
                    <w:p w:rsidR="001B4A72" w:rsidRPr="007852E0" w:rsidRDefault="001B4A72" w:rsidP="00EB0FEB">
                      <w:pPr>
                        <w:spacing w:line="360" w:lineRule="auto"/>
                        <w:jc w:val="both"/>
                        <w:rPr>
                          <w:rFonts w:ascii="Cambria" w:eastAsiaTheme="minorEastAsia" w:hAnsi="Cambria"/>
                        </w:rPr>
                      </w:pPr>
                    </w:p>
                    <w:p w:rsidR="001B4A72" w:rsidRDefault="001B4A72" w:rsidP="00EB0FEB"/>
                  </w:txbxContent>
                </v:textbox>
              </v:shape>
            </w:pict>
          </mc:Fallback>
        </mc:AlternateContent>
      </w:r>
    </w:p>
    <w:p w:rsidR="00636E87" w:rsidRDefault="00636E87" w:rsidP="00636E87">
      <w:pPr>
        <w:spacing w:line="360" w:lineRule="auto"/>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EB0FEB">
      <w:pPr>
        <w:spacing w:line="360" w:lineRule="auto"/>
        <w:ind w:left="1304"/>
        <w:rPr>
          <w:rFonts w:ascii="Cambria" w:hAnsi="Cambria"/>
          <w:sz w:val="24"/>
          <w:szCs w:val="24"/>
        </w:rPr>
      </w:pPr>
    </w:p>
    <w:p w:rsidR="00EB0FEB" w:rsidRDefault="00EB0FEB" w:rsidP="003C46F7">
      <w:pPr>
        <w:spacing w:line="360" w:lineRule="auto"/>
        <w:rPr>
          <w:rFonts w:ascii="Cambria" w:hAnsi="Cambria"/>
          <w:sz w:val="24"/>
          <w:szCs w:val="24"/>
        </w:rPr>
      </w:pPr>
    </w:p>
    <w:p w:rsidR="00070A1D" w:rsidRPr="006D01E5" w:rsidRDefault="00191640" w:rsidP="00D22EFA">
      <w:pPr>
        <w:rPr>
          <w:rFonts w:ascii="Cambria" w:hAnsi="Cambria"/>
          <w:color w:val="0C2953" w:themeColor="accent1" w:themeShade="80"/>
          <w:sz w:val="52"/>
          <w:szCs w:val="52"/>
        </w:rPr>
      </w:pPr>
      <w:r>
        <w:rPr>
          <w:rFonts w:ascii="Cambria" w:hAnsi="Cambria"/>
          <w:noProof/>
          <w:color w:val="0C2953" w:themeColor="text2" w:themeShade="80"/>
          <w:sz w:val="52"/>
          <w:szCs w:val="52"/>
          <w:lang w:eastAsia="sv-SE"/>
        </w:rPr>
        <w:lastRenderedPageBreak/>
        <mc:AlternateContent>
          <mc:Choice Requires="wps">
            <w:drawing>
              <wp:anchor distT="0" distB="0" distL="114300" distR="114300" simplePos="0" relativeHeight="251949568" behindDoc="0" locked="0" layoutInCell="1" allowOverlap="1" wp14:anchorId="31A0A6C0" wp14:editId="7B29D54F">
                <wp:simplePos x="0" y="0"/>
                <wp:positionH relativeFrom="margin">
                  <wp:align>left</wp:align>
                </wp:positionH>
                <wp:positionV relativeFrom="paragraph">
                  <wp:posOffset>-36162</wp:posOffset>
                </wp:positionV>
                <wp:extent cx="575953" cy="510639"/>
                <wp:effectExtent l="0" t="0" r="0" b="3810"/>
                <wp:wrapNone/>
                <wp:docPr id="89" name="Textruta 89"/>
                <wp:cNvGraphicFramePr/>
                <a:graphic xmlns:a="http://schemas.openxmlformats.org/drawingml/2006/main">
                  <a:graphicData uri="http://schemas.microsoft.com/office/word/2010/wordprocessingShape">
                    <wps:wsp>
                      <wps:cNvSpPr txBox="1"/>
                      <wps:spPr>
                        <a:xfrm>
                          <a:off x="0" y="0"/>
                          <a:ext cx="575953" cy="51063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191640">
                            <w:r>
                              <w:rPr>
                                <w:noProof/>
                                <w:lang w:eastAsia="sv-SE"/>
                              </w:rPr>
                              <w:drawing>
                                <wp:inline distT="0" distB="0" distL="0" distR="0" wp14:anchorId="4E64C7A8" wp14:editId="0B4C692D">
                                  <wp:extent cx="386715" cy="386715"/>
                                  <wp:effectExtent l="0" t="0" r="0" b="0"/>
                                  <wp:docPr id="93" name="Bildobjekt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kap6.PNG"/>
                                          <pic:cNvPicPr/>
                                        </pic:nvPicPr>
                                        <pic:blipFill>
                                          <a:blip r:embed="rId52">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89" o:spid="_x0000_s1112" type="#_x0000_t202" style="position:absolute;margin-left:0;margin-top:-2.85pt;width:45.35pt;height:40.2pt;z-index:2519495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" filled="f" stroked="f" strokeweight=".5pt">
                <v:textbox>
                  <w:txbxContent>
                    <w:p w:rsidR="001B4A72" w:rsidRDefault="001B4A72" w:rsidP="00191640">
                      <w:r>
                        <w:rPr>
                          <w:noProof/>
                          <w:lang w:eastAsia="sv-SE"/>
                        </w:rPr>
                        <w:drawing>
                          <wp:inline distT="0" distB="0" distL="0" distR="0" wp14:anchorId="4E64C7A8" wp14:editId="0B4C692D">
                            <wp:extent cx="386715" cy="386715"/>
                            <wp:effectExtent l="0" t="0" r="0" b="0"/>
                            <wp:docPr id="93" name="Bildobjekt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kap6.PNG"/>
                                    <pic:cNvPicPr/>
                                  </pic:nvPicPr>
                                  <pic:blipFill>
                                    <a:blip r:embed="rId52">
                                      <a:extLst>
                                        <a:ext uri="{28A0092B-C50C-407E-A947-70E740481C1C}">
                                          <a14:useLocalDpi xmlns:a14="http://schemas.microsoft.com/office/drawing/2010/main" val="0"/>
                                        </a:ext>
                                      </a:extLst>
                                    </a:blip>
                                    <a:stretch>
                                      <a:fillRect/>
                                    </a:stretch>
                                  </pic:blipFill>
                                  <pic:spPr>
                                    <a:xfrm>
                                      <a:off x="0" y="0"/>
                                      <a:ext cx="386715" cy="386715"/>
                                    </a:xfrm>
                                    <a:prstGeom prst="rect">
                                      <a:avLst/>
                                    </a:prstGeom>
                                  </pic:spPr>
                                </pic:pic>
                              </a:graphicData>
                            </a:graphic>
                          </wp:inline>
                        </w:drawing>
                      </w:r>
                    </w:p>
                  </w:txbxContent>
                </v:textbox>
                <w10:wrap anchorx="margin"/>
              </v:shape>
            </w:pict>
          </mc:Fallback>
        </mc:AlternateContent>
      </w:r>
      <w:r>
        <w:rPr>
          <w:rFonts w:ascii="Cambria" w:hAnsi="Cambria"/>
          <w:color w:val="0C2953" w:themeColor="accent1" w:themeShade="80"/>
          <w:sz w:val="52"/>
          <w:szCs w:val="52"/>
        </w:rPr>
        <w:t xml:space="preserve">        </w:t>
      </w:r>
      <w:r w:rsidR="00634C60" w:rsidRPr="006D01E5">
        <w:rPr>
          <w:rFonts w:ascii="Cambria" w:hAnsi="Cambria"/>
          <w:color w:val="0C2953" w:themeColor="accent1" w:themeShade="80"/>
          <w:sz w:val="52"/>
          <w:szCs w:val="52"/>
        </w:rPr>
        <w:t>AREA – OCH VOLYMSKALA</w:t>
      </w:r>
      <w:r w:rsidR="00E854D9">
        <w:rPr>
          <w:rStyle w:val="FootnoteReference"/>
          <w:rFonts w:ascii="Cambria" w:hAnsi="Cambria"/>
          <w:color w:val="0C2953" w:themeColor="accent1" w:themeShade="80"/>
          <w:sz w:val="52"/>
          <w:szCs w:val="52"/>
        </w:rPr>
        <w:footnoteReference w:id="4"/>
      </w:r>
    </w:p>
    <w:p w:rsidR="00844EE7" w:rsidRDefault="00844EE7" w:rsidP="00D22EFA">
      <w:pPr>
        <w:rPr>
          <w:rFonts w:ascii="Cambria" w:hAnsi="Cambria"/>
          <w:sz w:val="24"/>
          <w:szCs w:val="24"/>
        </w:rPr>
      </w:pPr>
    </w:p>
    <w:p w:rsidR="00A107D8" w:rsidRPr="00F10079" w:rsidRDefault="00A107D8" w:rsidP="00E56E75">
      <w:pPr>
        <w:tabs>
          <w:tab w:val="left" w:pos="1701"/>
        </w:tabs>
        <w:ind w:left="1701"/>
        <w:rPr>
          <w:rFonts w:ascii="Cambria" w:hAnsi="Cambria"/>
          <w:sz w:val="24"/>
          <w:szCs w:val="24"/>
        </w:rPr>
      </w:pPr>
      <w:r w:rsidRPr="00F10079">
        <w:rPr>
          <w:rFonts w:ascii="Cambria" w:hAnsi="Cambria"/>
          <w:sz w:val="24"/>
          <w:szCs w:val="24"/>
        </w:rPr>
        <w:t>Kartor och ritningar är likformiga avbildningar av verkligheten (föremålet).</w:t>
      </w:r>
    </w:p>
    <w:p w:rsidR="00A107D8" w:rsidRPr="00F10079" w:rsidRDefault="00A107D8" w:rsidP="00E56E75">
      <w:pPr>
        <w:rPr>
          <w:rFonts w:ascii="Cambria" w:hAnsi="Cambria"/>
          <w:sz w:val="24"/>
          <w:szCs w:val="24"/>
        </w:rPr>
      </w:pPr>
    </w:p>
    <w:p w:rsidR="00A107D8" w:rsidRDefault="00A107D8" w:rsidP="00E56E75">
      <w:pPr>
        <w:tabs>
          <w:tab w:val="left" w:pos="1701"/>
          <w:tab w:val="left" w:pos="2268"/>
        </w:tabs>
        <w:rPr>
          <w:rFonts w:ascii="Cambria" w:hAnsi="Cambria"/>
          <w:sz w:val="24"/>
          <w:szCs w:val="24"/>
        </w:rPr>
      </w:pPr>
      <w:r w:rsidRPr="006D01E5">
        <w:rPr>
          <w:rFonts w:ascii="Cambria" w:hAnsi="Cambria"/>
          <w:b/>
          <w:color w:val="0C2953" w:themeColor="accent1" w:themeShade="80"/>
          <w:sz w:val="24"/>
          <w:szCs w:val="24"/>
        </w:rPr>
        <w:t>Exempel1</w:t>
      </w:r>
      <w:r w:rsidRPr="00F10079">
        <w:rPr>
          <w:rFonts w:ascii="Cambria" w:hAnsi="Cambria"/>
          <w:sz w:val="24"/>
          <w:szCs w:val="24"/>
        </w:rPr>
        <w:tab/>
        <w:t xml:space="preserve">Om en karta har skalan (skalfaktorn) 1:20 000, så är </w:t>
      </w:r>
    </w:p>
    <w:p w:rsidR="00E56E75" w:rsidRPr="00F10079" w:rsidRDefault="00E56E75" w:rsidP="00E56E75">
      <w:pPr>
        <w:tabs>
          <w:tab w:val="left" w:pos="1701"/>
          <w:tab w:val="left" w:pos="2268"/>
        </w:tabs>
        <w:rPr>
          <w:rFonts w:ascii="Cambria" w:hAnsi="Cambria"/>
          <w:sz w:val="24"/>
          <w:szCs w:val="24"/>
        </w:rPr>
      </w:pPr>
    </w:p>
    <w:p w:rsidR="00A107D8" w:rsidRPr="00F10079" w:rsidRDefault="00A107D8" w:rsidP="00E56E75">
      <w:pPr>
        <w:tabs>
          <w:tab w:val="left" w:pos="1701"/>
          <w:tab w:val="left" w:pos="2268"/>
        </w:tabs>
        <w:rPr>
          <w:rFonts w:ascii="Cambria" w:hAnsi="Cambria"/>
          <w:sz w:val="24"/>
          <w:szCs w:val="24"/>
        </w:rPr>
      </w:pPr>
      <w:r w:rsidRPr="00F10079">
        <w:rPr>
          <w:rFonts w:ascii="Cambria" w:hAnsi="Cambria"/>
          <w:sz w:val="24"/>
          <w:szCs w:val="24"/>
        </w:rPr>
        <w:tab/>
      </w:r>
      <m:oMath>
        <m:f>
          <m:fPr>
            <m:ctrlPr>
              <w:rPr>
                <w:rFonts w:ascii="Cambria Math" w:hAnsi="Cambria Math"/>
                <w:i/>
                <w:sz w:val="32"/>
                <w:szCs w:val="32"/>
              </w:rPr>
            </m:ctrlPr>
          </m:fPr>
          <m:num>
            <m:r>
              <w:rPr>
                <w:rFonts w:ascii="Cambria Math" w:hAnsi="Cambria Math"/>
                <w:sz w:val="32"/>
                <w:szCs w:val="32"/>
              </w:rPr>
              <m:t>en sträcka på kartan</m:t>
            </m:r>
          </m:num>
          <m:den>
            <m:r>
              <w:rPr>
                <w:rFonts w:ascii="Cambria Math" w:hAnsi="Cambria Math"/>
                <w:sz w:val="32"/>
                <w:szCs w:val="32"/>
              </w:rPr>
              <m:t>motsvarande sträck</m:t>
            </m:r>
            <m:r>
              <w:rPr>
                <w:rFonts w:ascii="Cambria Math" w:hAnsi="Cambria Math"/>
                <w:sz w:val="32"/>
                <w:szCs w:val="32"/>
              </w:rPr>
              <m:t>a i verkligheten</m:t>
            </m:r>
          </m:den>
        </m:f>
        <m:r>
          <w:rPr>
            <w:rFonts w:ascii="Cambria Math" w:hAnsi="Cambria Math"/>
            <w:sz w:val="32"/>
            <w:szCs w:val="32"/>
          </w:rPr>
          <m:t>=</m:t>
        </m:r>
        <m:f>
          <m:fPr>
            <m:ctrlPr>
              <w:rPr>
                <w:rFonts w:ascii="Cambria Math" w:hAnsi="Cambria Math"/>
                <w:i/>
                <w:sz w:val="32"/>
                <w:szCs w:val="32"/>
              </w:rPr>
            </m:ctrlPr>
          </m:fPr>
          <m:num>
            <m:r>
              <w:rPr>
                <w:rFonts w:ascii="Cambria Math" w:hAnsi="Cambria Math"/>
                <w:sz w:val="32"/>
                <w:szCs w:val="32"/>
              </w:rPr>
              <m:t>1</m:t>
            </m:r>
          </m:num>
          <m:den>
            <m:r>
              <w:rPr>
                <w:rFonts w:ascii="Cambria Math" w:hAnsi="Cambria Math"/>
                <w:sz w:val="32"/>
                <w:szCs w:val="32"/>
              </w:rPr>
              <m:t>20 000</m:t>
            </m:r>
          </m:den>
        </m:f>
      </m:oMath>
    </w:p>
    <w:p w:rsidR="00A107D8" w:rsidRPr="00F10079" w:rsidRDefault="00A107D8" w:rsidP="00E56E75">
      <w:pPr>
        <w:rPr>
          <w:rFonts w:ascii="Cambria" w:hAnsi="Cambria"/>
          <w:sz w:val="24"/>
          <w:szCs w:val="24"/>
        </w:rPr>
      </w:pPr>
    </w:p>
    <w:p w:rsidR="00A107D8" w:rsidRPr="00F10079" w:rsidRDefault="00A107D8" w:rsidP="00E56E75">
      <w:pPr>
        <w:tabs>
          <w:tab w:val="left" w:pos="1701"/>
          <w:tab w:val="left" w:pos="2268"/>
        </w:tabs>
        <w:rPr>
          <w:rFonts w:ascii="Cambria" w:hAnsi="Cambria"/>
          <w:sz w:val="24"/>
          <w:szCs w:val="24"/>
        </w:rPr>
      </w:pPr>
      <w:r w:rsidRPr="006D01E5">
        <w:rPr>
          <w:rFonts w:ascii="Cambria" w:hAnsi="Cambria"/>
          <w:b/>
          <w:color w:val="0C2953" w:themeColor="accent1" w:themeShade="80"/>
          <w:sz w:val="24"/>
          <w:szCs w:val="24"/>
        </w:rPr>
        <w:t>Exempel 2</w:t>
      </w:r>
      <w:r w:rsidRPr="00F10079">
        <w:rPr>
          <w:rFonts w:ascii="Cambria" w:hAnsi="Cambria"/>
          <w:sz w:val="24"/>
          <w:szCs w:val="24"/>
        </w:rPr>
        <w:tab/>
        <w:t>Om en ritning är gjort i skalan 1:50, så är</w:t>
      </w:r>
    </w:p>
    <w:p w:rsidR="00A107D8" w:rsidRDefault="00A107D8" w:rsidP="00E56E75">
      <w:pPr>
        <w:tabs>
          <w:tab w:val="left" w:pos="1701"/>
          <w:tab w:val="left" w:pos="1985"/>
          <w:tab w:val="left" w:pos="2268"/>
        </w:tabs>
        <w:rPr>
          <w:rFonts w:ascii="Cambria" w:eastAsiaTheme="minorEastAsia" w:hAnsi="Cambria"/>
          <w:sz w:val="24"/>
          <w:szCs w:val="24"/>
        </w:rPr>
      </w:pPr>
      <w:r w:rsidRPr="00F10079">
        <w:rPr>
          <w:rFonts w:ascii="Cambria" w:hAnsi="Cambria"/>
          <w:sz w:val="24"/>
          <w:szCs w:val="24"/>
        </w:rPr>
        <w:tab/>
      </w:r>
      <m:oMath>
        <m:r>
          <w:rPr>
            <w:rFonts w:ascii="Cambria Math" w:hAnsi="Cambria Math"/>
            <w:sz w:val="24"/>
            <w:szCs w:val="24"/>
          </w:rPr>
          <m:t>en sträcka i verkligheten=50×motsvarande sträcka på ritningen</m:t>
        </m:r>
      </m:oMath>
    </w:p>
    <w:p w:rsidR="00EF08C2" w:rsidRDefault="00EF08C2" w:rsidP="00E56E75">
      <w:pPr>
        <w:rPr>
          <w:rFonts w:ascii="Cambria" w:eastAsiaTheme="minorEastAsia" w:hAnsi="Cambria"/>
          <w:sz w:val="24"/>
          <w:szCs w:val="24"/>
        </w:rPr>
      </w:pPr>
    </w:p>
    <w:p w:rsidR="00EF08C2" w:rsidRPr="00EF08C2" w:rsidRDefault="00EF08C2" w:rsidP="00E56E75">
      <w:pPr>
        <w:rPr>
          <w:rFonts w:ascii="Cambria" w:eastAsiaTheme="minorEastAsia" w:hAnsi="Cambria"/>
          <w:b/>
          <w:sz w:val="24"/>
          <w:szCs w:val="24"/>
        </w:rPr>
      </w:pPr>
      <w:r w:rsidRPr="006D01E5">
        <w:rPr>
          <w:rFonts w:ascii="Cambria" w:eastAsiaTheme="minorEastAsia" w:hAnsi="Cambria"/>
          <w:b/>
          <w:color w:val="0C2953" w:themeColor="accent1" w:themeShade="80"/>
          <w:sz w:val="24"/>
          <w:szCs w:val="24"/>
        </w:rPr>
        <w:t>Exempel 3</w:t>
      </w:r>
      <w:r w:rsidRPr="00EF08C2">
        <w:rPr>
          <w:rFonts w:ascii="Cambria" w:eastAsiaTheme="minorEastAsia" w:hAnsi="Cambria"/>
          <w:b/>
          <w:sz w:val="24"/>
          <w:szCs w:val="24"/>
        </w:rPr>
        <w:tab/>
      </w:r>
    </w:p>
    <w:p w:rsidR="00EF08C2" w:rsidRDefault="00EF08C2" w:rsidP="00E56E75">
      <w:pPr>
        <w:rPr>
          <w:rFonts w:ascii="Cambria" w:eastAsiaTheme="minorEastAsia" w:hAnsi="Cambria"/>
          <w:sz w:val="24"/>
          <w:szCs w:val="24"/>
        </w:rPr>
      </w:pPr>
      <w:r>
        <w:rPr>
          <w:rFonts w:ascii="Cambria" w:eastAsiaTheme="minorEastAsia" w:hAnsi="Cambria"/>
          <w:sz w:val="24"/>
          <w:szCs w:val="24"/>
        </w:rPr>
        <w:t xml:space="preserve">                              </w:t>
      </w:r>
      <w:r w:rsidR="00DD26AF">
        <w:rPr>
          <w:rFonts w:ascii="Cambria" w:eastAsiaTheme="minorEastAsia" w:hAnsi="Cambria"/>
          <w:sz w:val="24"/>
          <w:szCs w:val="24"/>
        </w:rPr>
        <w:t xml:space="preserve">          </w:t>
      </w:r>
      <w:r>
        <w:rPr>
          <w:noProof/>
          <w:lang w:eastAsia="sv-SE"/>
        </w:rPr>
        <w:drawing>
          <wp:inline distT="0" distB="0" distL="0" distR="0" wp14:anchorId="0EE9356F" wp14:editId="23B38F02">
            <wp:extent cx="3768688" cy="1513708"/>
            <wp:effectExtent l="0" t="0" r="3810" b="0"/>
            <wp:docPr id="1383" name="Bildobjekt 1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805062" cy="1528318"/>
                    </a:xfrm>
                    <a:prstGeom prst="rect">
                      <a:avLst/>
                    </a:prstGeom>
                  </pic:spPr>
                </pic:pic>
              </a:graphicData>
            </a:graphic>
          </wp:inline>
        </w:drawing>
      </w:r>
    </w:p>
    <w:p w:rsidR="00EF08C2" w:rsidRDefault="00EF08C2" w:rsidP="00E56E75">
      <w:pPr>
        <w:ind w:left="1304" w:firstLine="1"/>
        <w:rPr>
          <w:rFonts w:ascii="Cambria" w:hAnsi="Cambria"/>
          <w:sz w:val="24"/>
          <w:szCs w:val="24"/>
        </w:rPr>
      </w:pPr>
    </w:p>
    <w:p w:rsidR="00A107D8" w:rsidRDefault="00A107D8" w:rsidP="00E56E75">
      <w:pPr>
        <w:tabs>
          <w:tab w:val="left" w:pos="1701"/>
        </w:tabs>
        <w:ind w:left="1701" w:firstLine="1"/>
        <w:rPr>
          <w:rFonts w:ascii="Cambria" w:hAnsi="Cambria"/>
          <w:sz w:val="24"/>
          <w:szCs w:val="24"/>
        </w:rPr>
      </w:pPr>
      <w:r w:rsidRPr="00F10079">
        <w:rPr>
          <w:rFonts w:ascii="Cambria" w:hAnsi="Cambria"/>
          <w:sz w:val="24"/>
          <w:szCs w:val="24"/>
        </w:rPr>
        <w:t>Den stora cylindern är en likformig avbildning (en förstoring) av den lilla cylindern.</w:t>
      </w:r>
    </w:p>
    <w:p w:rsidR="008B300E" w:rsidRPr="00F10079" w:rsidRDefault="008B300E" w:rsidP="00E56E75">
      <w:pPr>
        <w:tabs>
          <w:tab w:val="left" w:pos="1701"/>
        </w:tabs>
        <w:ind w:left="1701" w:firstLine="1"/>
        <w:rPr>
          <w:rFonts w:ascii="Cambria" w:hAnsi="Cambria"/>
          <w:sz w:val="24"/>
          <w:szCs w:val="24"/>
        </w:rPr>
      </w:pPr>
    </w:p>
    <w:p w:rsidR="00844EE7" w:rsidRDefault="00844EE7" w:rsidP="00E56E75">
      <w:pPr>
        <w:tabs>
          <w:tab w:val="left" w:pos="1701"/>
        </w:tabs>
        <w:rPr>
          <w:rFonts w:eastAsiaTheme="minorEastAsia"/>
          <w:sz w:val="28"/>
          <w:szCs w:val="28"/>
        </w:rPr>
      </w:pPr>
      <w:r w:rsidRPr="006D01E5">
        <w:rPr>
          <w:b/>
          <w:color w:val="0C2953" w:themeColor="accent1" w:themeShade="80"/>
          <w:sz w:val="24"/>
          <w:szCs w:val="24"/>
        </w:rPr>
        <w:t>Längdskala</w:t>
      </w:r>
      <w:r>
        <w:tab/>
      </w:r>
      <m:oMath>
        <m:r>
          <w:rPr>
            <w:rFonts w:ascii="Cambria Math" w:hAnsi="Cambria Math"/>
            <w:sz w:val="22"/>
            <w:szCs w:val="22"/>
          </w:rPr>
          <m:t>Längdskalan=</m:t>
        </m:r>
      </m:oMath>
      <w:r>
        <w:t xml:space="preserve"> </w:t>
      </w:r>
      <w:r w:rsidRPr="00AD63CF">
        <w:rPr>
          <w:sz w:val="28"/>
          <w:szCs w:val="28"/>
        </w:rPr>
        <w:t xml:space="preserve"> </w:t>
      </w:r>
      <m:oMath>
        <m:f>
          <m:fPr>
            <m:ctrlPr>
              <w:rPr>
                <w:rFonts w:ascii="Cambria Math" w:hAnsi="Cambria Math"/>
                <w:i/>
                <w:sz w:val="28"/>
                <w:szCs w:val="28"/>
              </w:rPr>
            </m:ctrlPr>
          </m:fPr>
          <m:num>
            <m:r>
              <w:rPr>
                <w:rFonts w:ascii="Cambria Math" w:hAnsi="Cambria Math"/>
                <w:sz w:val="28"/>
                <w:szCs w:val="28"/>
              </w:rPr>
              <m:t>en längd i avbildningen</m:t>
            </m:r>
          </m:num>
          <m:den>
            <m:r>
              <w:rPr>
                <w:rFonts w:ascii="Cambria Math" w:hAnsi="Cambria Math"/>
                <w:sz w:val="28"/>
                <w:szCs w:val="28"/>
              </w:rPr>
              <m:t>motsvarande längd i föremålet</m:t>
            </m:r>
          </m:den>
        </m:f>
      </m:oMath>
      <w:r>
        <w:t xml:space="preserve"> </w:t>
      </w:r>
      <m:oMath>
        <m:r>
          <w:rPr>
            <w:rFonts w:ascii="Cambria Math" w:hAnsi="Cambria Math"/>
            <w:sz w:val="22"/>
            <w:szCs w:val="22"/>
          </w:rPr>
          <m:t>=</m:t>
        </m:r>
      </m:oMath>
      <w:r>
        <w:t xml:space="preserve"> </w:t>
      </w:r>
      <m:oMath>
        <m:f>
          <m:fPr>
            <m:ctrlPr>
              <w:rPr>
                <w:rFonts w:ascii="Cambria Math" w:hAnsi="Cambria Math"/>
                <w:i/>
                <w:sz w:val="28"/>
                <w:szCs w:val="28"/>
              </w:rPr>
            </m:ctrlPr>
          </m:fPr>
          <m:num>
            <m:r>
              <w:rPr>
                <w:rFonts w:ascii="Cambria Math" w:hAnsi="Cambria Math"/>
                <w:sz w:val="28"/>
                <w:szCs w:val="28"/>
              </w:rPr>
              <m:t>6</m:t>
            </m:r>
          </m:num>
          <m:den>
            <m:r>
              <w:rPr>
                <w:rFonts w:ascii="Cambria Math" w:hAnsi="Cambria Math"/>
                <w:sz w:val="28"/>
                <w:szCs w:val="28"/>
              </w:rPr>
              <m:t>9</m:t>
            </m:r>
          </m:den>
        </m:f>
      </m:oMath>
      <w:r w:rsidRPr="008A0FB7">
        <w:rPr>
          <w:sz w:val="32"/>
          <w:szCs w:val="32"/>
        </w:rPr>
        <w:t xml:space="preserve"> </w:t>
      </w:r>
      <m:oMath>
        <m:r>
          <w:rPr>
            <w:rFonts w:ascii="Cambria Math" w:hAnsi="Cambria Math"/>
            <w:sz w:val="22"/>
            <w:szCs w:val="22"/>
          </w:rPr>
          <m:t>=</m:t>
        </m:r>
      </m:oMath>
      <w:r>
        <w:t xml:space="preserve"> </w:t>
      </w:r>
      <m:oMath>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oMath>
    </w:p>
    <w:p w:rsidR="00AD63CF" w:rsidRPr="008B300E" w:rsidRDefault="00AD63CF" w:rsidP="00E56E75">
      <w:pPr>
        <w:tabs>
          <w:tab w:val="left" w:pos="1701"/>
        </w:tabs>
      </w:pPr>
    </w:p>
    <w:p w:rsidR="00E56E75" w:rsidRDefault="00844EE7" w:rsidP="00E56E75">
      <w:pPr>
        <w:tabs>
          <w:tab w:val="left" w:pos="1701"/>
        </w:tabs>
        <w:rPr>
          <w:rFonts w:eastAsiaTheme="minorEastAsia"/>
          <w:sz w:val="28"/>
          <w:szCs w:val="28"/>
        </w:rPr>
      </w:pPr>
      <w:r w:rsidRPr="006D01E5">
        <w:rPr>
          <w:b/>
          <w:color w:val="0C2953" w:themeColor="accent1" w:themeShade="80"/>
          <w:sz w:val="24"/>
          <w:szCs w:val="24"/>
        </w:rPr>
        <w:t>Areaskala</w:t>
      </w:r>
      <w:r w:rsidRPr="00EF08C2">
        <w:rPr>
          <w:sz w:val="24"/>
          <w:szCs w:val="24"/>
        </w:rPr>
        <w:tab/>
      </w:r>
      <m:oMath>
        <m:r>
          <w:rPr>
            <w:rFonts w:ascii="Cambria Math" w:hAnsi="Cambria Math"/>
            <w:sz w:val="22"/>
            <w:szCs w:val="22"/>
          </w:rPr>
          <m:t>A</m:t>
        </m:r>
        <m:r>
          <w:rPr>
            <w:rFonts w:ascii="Cambria Math" w:hAnsi="Cambria Math"/>
            <w:sz w:val="22"/>
            <w:szCs w:val="22"/>
          </w:rPr>
          <m:t>reaskalan=</m:t>
        </m:r>
      </m:oMath>
      <w:r w:rsidR="008B300E">
        <w:rPr>
          <w:rFonts w:eastAsiaTheme="minorEastAsia"/>
          <w:sz w:val="32"/>
          <w:szCs w:val="32"/>
        </w:rPr>
        <w:t xml:space="preserve"> </w:t>
      </w:r>
      <m:oMath>
        <m:f>
          <m:fPr>
            <m:ctrlPr>
              <w:rPr>
                <w:rFonts w:ascii="Cambria Math" w:hAnsi="Cambria Math"/>
                <w:i/>
                <w:sz w:val="28"/>
                <w:szCs w:val="28"/>
              </w:rPr>
            </m:ctrlPr>
          </m:fPr>
          <m:num>
            <m:r>
              <w:rPr>
                <w:rFonts w:ascii="Cambria Math" w:hAnsi="Cambria Math"/>
                <w:sz w:val="28"/>
                <w:szCs w:val="28"/>
              </w:rPr>
              <m:t>en area i avbildningen</m:t>
            </m:r>
          </m:num>
          <m:den>
            <m:r>
              <w:rPr>
                <w:rFonts w:ascii="Cambria Math" w:hAnsi="Cambria Math"/>
                <w:sz w:val="28"/>
                <w:szCs w:val="28"/>
              </w:rPr>
              <m:t>motsvarande area i föremålet</m:t>
            </m:r>
          </m:den>
        </m:f>
      </m:oMath>
      <w:r>
        <w:t xml:space="preserve"> </w:t>
      </w:r>
      <w:r w:rsidR="008B300E" w:rsidRPr="00AD63CF">
        <w:rPr>
          <w:sz w:val="22"/>
          <w:szCs w:val="22"/>
        </w:rPr>
        <w:t>=</w:t>
      </w:r>
      <w:r>
        <w:rPr>
          <w:sz w:val="32"/>
          <w:szCs w:val="32"/>
        </w:rPr>
        <w:t xml:space="preserve"> </w:t>
      </w:r>
      <m:oMath>
        <m:f>
          <m:fPr>
            <m:ctrlPr>
              <w:rPr>
                <w:rFonts w:ascii="Cambria Math" w:hAnsi="Cambria Math"/>
                <w:i/>
                <w:sz w:val="28"/>
                <w:szCs w:val="28"/>
              </w:rPr>
            </m:ctrlPr>
          </m:fPr>
          <m:num>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8</m:t>
                </m:r>
              </m:e>
              <m:sup>
                <m:r>
                  <w:rPr>
                    <w:rFonts w:ascii="Cambria Math" w:hAnsi="Cambria Math"/>
                    <w:sz w:val="28"/>
                    <w:szCs w:val="28"/>
                  </w:rPr>
                  <m:t>2</m:t>
                </m:r>
              </m:sup>
            </m:sSup>
          </m:num>
          <m:den>
            <m:r>
              <w:rPr>
                <w:rFonts w:ascii="Cambria Math" w:hAnsi="Cambria Math"/>
                <w:sz w:val="28"/>
                <w:szCs w:val="28"/>
              </w:rPr>
              <m:t>π</m:t>
            </m:r>
            <m:sSup>
              <m:sSupPr>
                <m:ctrlPr>
                  <w:rPr>
                    <w:rFonts w:ascii="Cambria Math" w:hAnsi="Cambria Math"/>
                    <w:i/>
                    <w:sz w:val="28"/>
                    <w:szCs w:val="28"/>
                  </w:rPr>
                </m:ctrlPr>
              </m:sSupPr>
              <m:e>
                <m:r>
                  <w:rPr>
                    <w:rFonts w:ascii="Cambria Math" w:hAnsi="Cambria Math"/>
                    <w:sz w:val="28"/>
                    <w:szCs w:val="28"/>
                  </w:rPr>
                  <m:t>12</m:t>
                </m:r>
              </m:e>
              <m:sup>
                <m:r>
                  <w:rPr>
                    <w:rFonts w:ascii="Cambria Math" w:hAnsi="Cambria Math"/>
                    <w:sz w:val="28"/>
                    <w:szCs w:val="28"/>
                  </w:rPr>
                  <m:t>2</m:t>
                </m:r>
              </m:sup>
            </m:sSup>
          </m:den>
        </m:f>
      </m:oMath>
      <w:r>
        <w:rPr>
          <w:sz w:val="32"/>
          <w:szCs w:val="32"/>
        </w:rPr>
        <w:t xml:space="preserve"> </w:t>
      </w:r>
      <m:oMath>
        <m:r>
          <w:rPr>
            <w:rFonts w:ascii="Cambria Math" w:hAnsi="Cambria Math"/>
            <w:sz w:val="22"/>
            <w:szCs w:val="22"/>
          </w:rPr>
          <m:t>=</m:t>
        </m:r>
      </m:oMath>
      <w: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8</m:t>
                    </m:r>
                  </m:num>
                  <m:den>
                    <m:r>
                      <w:rPr>
                        <w:rFonts w:ascii="Cambria Math" w:hAnsi="Cambria Math"/>
                        <w:sz w:val="28"/>
                        <w:szCs w:val="28"/>
                      </w:rPr>
                      <m:t>12</m:t>
                    </m:r>
                  </m:den>
                </m:f>
              </m:e>
            </m:d>
          </m:e>
          <m:sup>
            <m:r>
              <w:rPr>
                <w:rFonts w:ascii="Cambria Math" w:hAnsi="Cambria Math"/>
                <w:sz w:val="28"/>
                <w:szCs w:val="28"/>
              </w:rPr>
              <m:t>2</m:t>
            </m:r>
          </m:sup>
        </m:sSup>
        <m:r>
          <w:rPr>
            <w:rFonts w:ascii="Cambria Math" w:eastAsiaTheme="minorEastAsia" w:hAnsi="Cambria Math"/>
            <w:sz w:val="22"/>
            <w:szCs w:val="22"/>
          </w:rPr>
          <m:t>=</m:t>
        </m:r>
      </m:oMath>
      <w:r w:rsidR="008B300E">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2</m:t>
            </m:r>
          </m:sup>
        </m:sSup>
      </m:oMath>
    </w:p>
    <w:p w:rsidR="00AD63CF" w:rsidRPr="00E56E75" w:rsidRDefault="00AD63CF" w:rsidP="00E56E75">
      <w:pPr>
        <w:tabs>
          <w:tab w:val="left" w:pos="1701"/>
        </w:tabs>
        <w:rPr>
          <w:rFonts w:eastAsiaTheme="minorEastAsia"/>
          <w:sz w:val="28"/>
          <w:szCs w:val="28"/>
        </w:rPr>
      </w:pPr>
    </w:p>
    <w:p w:rsidR="00AD63CF" w:rsidRDefault="00E56E75" w:rsidP="00E56E75">
      <w:pPr>
        <w:tabs>
          <w:tab w:val="left" w:pos="1701"/>
        </w:tabs>
        <w:rPr>
          <w:rFonts w:eastAsiaTheme="minorEastAsia"/>
          <w:sz w:val="22"/>
          <w:szCs w:val="22"/>
        </w:rPr>
      </w:pPr>
      <w:r>
        <w:rPr>
          <w:rFonts w:eastAsiaTheme="minorEastAsia"/>
          <w:sz w:val="28"/>
          <w:szCs w:val="28"/>
        </w:rPr>
        <w:tab/>
      </w:r>
      <m:oMath>
        <m:r>
          <w:rPr>
            <w:rFonts w:ascii="Cambria Math" w:eastAsiaTheme="minorEastAsia" w:hAnsi="Cambria Math"/>
            <w:sz w:val="22"/>
            <w:szCs w:val="22"/>
          </w:rPr>
          <m:t>Areaskala=</m:t>
        </m:r>
        <m:sSup>
          <m:sSupPr>
            <m:ctrlPr>
              <w:rPr>
                <w:rFonts w:ascii="Cambria Math" w:eastAsiaTheme="minorEastAsia" w:hAnsi="Cambria Math"/>
                <w:i/>
                <w:sz w:val="22"/>
                <w:szCs w:val="22"/>
              </w:rPr>
            </m:ctrlPr>
          </m:sSupPr>
          <m:e>
            <m:d>
              <m:dPr>
                <m:ctrlPr>
                  <w:rPr>
                    <w:rFonts w:ascii="Cambria Math" w:eastAsiaTheme="minorEastAsia" w:hAnsi="Cambria Math"/>
                    <w:i/>
                    <w:sz w:val="22"/>
                    <w:szCs w:val="22"/>
                  </w:rPr>
                </m:ctrlPr>
              </m:dPr>
              <m:e>
                <m:r>
                  <w:rPr>
                    <w:rFonts w:ascii="Cambria Math" w:eastAsiaTheme="minorEastAsia" w:hAnsi="Cambria Math"/>
                    <w:sz w:val="22"/>
                    <w:szCs w:val="22"/>
                  </w:rPr>
                  <m:t>längdskala</m:t>
                </m:r>
              </m:e>
            </m:d>
          </m:e>
          <m:sup>
            <m:r>
              <w:rPr>
                <w:rFonts w:ascii="Cambria Math" w:eastAsiaTheme="minorEastAsia" w:hAnsi="Cambria Math"/>
                <w:sz w:val="22"/>
                <w:szCs w:val="22"/>
              </w:rPr>
              <m:t>2</m:t>
            </m:r>
          </m:sup>
        </m:sSup>
      </m:oMath>
    </w:p>
    <w:p w:rsidR="00E56E75" w:rsidRPr="00AD63CF" w:rsidRDefault="00E56E75" w:rsidP="00E56E75">
      <w:pPr>
        <w:tabs>
          <w:tab w:val="left" w:pos="1701"/>
        </w:tabs>
        <w:rPr>
          <w:rFonts w:eastAsiaTheme="minorEastAsia"/>
          <w:sz w:val="28"/>
          <w:szCs w:val="28"/>
        </w:rPr>
      </w:pPr>
    </w:p>
    <w:p w:rsidR="00E56E75" w:rsidRDefault="00844EE7" w:rsidP="00E56E75">
      <w:pPr>
        <w:tabs>
          <w:tab w:val="left" w:pos="1701"/>
        </w:tabs>
        <w:rPr>
          <w:rFonts w:eastAsiaTheme="minorEastAsia"/>
          <w:sz w:val="22"/>
          <w:szCs w:val="22"/>
        </w:rPr>
      </w:pPr>
      <w:r w:rsidRPr="006D01E5">
        <w:rPr>
          <w:b/>
          <w:color w:val="0C2953" w:themeColor="accent1" w:themeShade="80"/>
          <w:sz w:val="24"/>
          <w:szCs w:val="24"/>
        </w:rPr>
        <w:t>Volymskala</w:t>
      </w:r>
      <w:r w:rsidRPr="00EF08C2">
        <w:rPr>
          <w:sz w:val="24"/>
          <w:szCs w:val="24"/>
        </w:rPr>
        <w:tab/>
      </w:r>
      <m:oMath>
        <m:r>
          <w:rPr>
            <w:rFonts w:ascii="Cambria Math" w:hAnsi="Cambria Math"/>
            <w:sz w:val="22"/>
            <w:szCs w:val="22"/>
          </w:rPr>
          <m:t>Volymskalan=</m:t>
        </m:r>
      </m:oMath>
      <w:r w:rsidR="00AD63CF">
        <w:rPr>
          <w:sz w:val="22"/>
          <w:szCs w:val="22"/>
        </w:rPr>
        <w:t xml:space="preserve"> </w:t>
      </w:r>
      <m:oMath>
        <m:f>
          <m:fPr>
            <m:ctrlPr>
              <w:rPr>
                <w:rFonts w:ascii="Cambria Math" w:hAnsi="Cambria Math"/>
                <w:i/>
                <w:sz w:val="28"/>
                <w:szCs w:val="28"/>
              </w:rPr>
            </m:ctrlPr>
          </m:fPr>
          <m:num>
            <m:r>
              <w:rPr>
                <w:rFonts w:ascii="Cambria Math" w:hAnsi="Cambria Math"/>
                <w:sz w:val="28"/>
                <w:szCs w:val="28"/>
              </w:rPr>
              <m:t>avbildningens volym</m:t>
            </m:r>
          </m:num>
          <m:den>
            <m:r>
              <w:rPr>
                <w:rFonts w:ascii="Cambria Math" w:hAnsi="Cambria Math"/>
                <w:sz w:val="28"/>
                <w:szCs w:val="28"/>
              </w:rPr>
              <m:t>föremålets volym</m:t>
            </m:r>
          </m:den>
        </m:f>
      </m:oMath>
      <w:r>
        <w:t xml:space="preserve"> </w:t>
      </w:r>
      <m:oMath>
        <m:r>
          <w:rPr>
            <w:rFonts w:ascii="Cambria Math" w:hAnsi="Cambria Math"/>
          </w:rPr>
          <m:t>=</m:t>
        </m:r>
      </m:oMath>
      <w:r>
        <w:rPr>
          <w:sz w:val="32"/>
          <w:szCs w:val="32"/>
        </w:rPr>
        <w:t xml:space="preserve"> </w:t>
      </w:r>
      <m:oMath>
        <m:f>
          <m:fPr>
            <m:ctrlPr>
              <w:rPr>
                <w:rFonts w:ascii="Cambria Math" w:hAnsi="Cambria Math"/>
                <w:i/>
                <w:sz w:val="32"/>
                <w:szCs w:val="32"/>
              </w:rPr>
            </m:ctrlPr>
          </m:fPr>
          <m:num>
            <m:r>
              <w:rPr>
                <w:rFonts w:ascii="Cambria Math" w:hAnsi="Cambria Math"/>
                <w:sz w:val="32"/>
                <w:szCs w:val="32"/>
              </w:rPr>
              <m:t>π</m:t>
            </m:r>
            <m:sSup>
              <m:sSupPr>
                <m:ctrlPr>
                  <w:rPr>
                    <w:rFonts w:ascii="Cambria Math" w:hAnsi="Cambria Math"/>
                    <w:i/>
                    <w:sz w:val="32"/>
                    <w:szCs w:val="32"/>
                  </w:rPr>
                </m:ctrlPr>
              </m:sSupPr>
              <m:e>
                <m:r>
                  <w:rPr>
                    <w:rFonts w:ascii="Cambria Math" w:hAnsi="Cambria Math"/>
                    <w:sz w:val="32"/>
                    <w:szCs w:val="32"/>
                  </w:rPr>
                  <m:t>8</m:t>
                </m:r>
              </m:e>
              <m:sup>
                <m:r>
                  <w:rPr>
                    <w:rFonts w:ascii="Cambria Math" w:hAnsi="Cambria Math"/>
                    <w:sz w:val="32"/>
                    <w:szCs w:val="32"/>
                  </w:rPr>
                  <m:t>2</m:t>
                </m:r>
              </m:sup>
            </m:sSup>
            <m:r>
              <w:rPr>
                <w:rFonts w:ascii="Cambria Math" w:hAnsi="Cambria Math"/>
                <w:sz w:val="32"/>
                <w:szCs w:val="32"/>
              </w:rPr>
              <m:t>∙6</m:t>
            </m:r>
          </m:num>
          <m:den>
            <m:r>
              <w:rPr>
                <w:rFonts w:ascii="Cambria Math" w:hAnsi="Cambria Math"/>
                <w:sz w:val="32"/>
                <w:szCs w:val="32"/>
              </w:rPr>
              <m:t>π</m:t>
            </m:r>
            <m:sSup>
              <m:sSupPr>
                <m:ctrlPr>
                  <w:rPr>
                    <w:rFonts w:ascii="Cambria Math" w:hAnsi="Cambria Math"/>
                    <w:i/>
                    <w:sz w:val="32"/>
                    <w:szCs w:val="32"/>
                  </w:rPr>
                </m:ctrlPr>
              </m:sSupPr>
              <m:e>
                <m:r>
                  <w:rPr>
                    <w:rFonts w:ascii="Cambria Math" w:hAnsi="Cambria Math"/>
                    <w:sz w:val="32"/>
                    <w:szCs w:val="32"/>
                  </w:rPr>
                  <m:t>12</m:t>
                </m:r>
              </m:e>
              <m:sup>
                <m:r>
                  <w:rPr>
                    <w:rFonts w:ascii="Cambria Math" w:hAnsi="Cambria Math"/>
                    <w:sz w:val="32"/>
                    <w:szCs w:val="32"/>
                  </w:rPr>
                  <m:t>2</m:t>
                </m:r>
              </m:sup>
            </m:sSup>
            <m:r>
              <w:rPr>
                <w:rFonts w:ascii="Cambria Math" w:hAnsi="Cambria Math"/>
                <w:sz w:val="32"/>
                <w:szCs w:val="32"/>
              </w:rPr>
              <m:t>∙9</m:t>
            </m:r>
          </m:den>
        </m:f>
      </m:oMath>
      <w:r>
        <w:rPr>
          <w:sz w:val="32"/>
          <w:szCs w:val="32"/>
        </w:rPr>
        <w:t xml:space="preserve"> </w:t>
      </w:r>
      <m:oMath>
        <m:r>
          <w:rPr>
            <w:rFonts w:ascii="Cambria Math" w:hAnsi="Cambria Math"/>
          </w:rPr>
          <m:t>=</m:t>
        </m:r>
      </m:oMath>
      <w: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2</m:t>
            </m:r>
          </m:sup>
        </m:sSup>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oMath>
      <w:r w:rsidR="00AD63CF">
        <w:rPr>
          <w:rFonts w:eastAsiaTheme="minorEastAsia"/>
          <w:sz w:val="28"/>
          <w:szCs w:val="28"/>
        </w:rPr>
        <w:t xml:space="preserve"> </w:t>
      </w:r>
      <m:oMath>
        <m:r>
          <w:rPr>
            <w:rFonts w:ascii="Cambria Math" w:eastAsiaTheme="minorEastAsia" w:hAnsi="Cambria Math"/>
            <w:sz w:val="22"/>
            <w:szCs w:val="22"/>
          </w:rPr>
          <m:t>=</m:t>
        </m:r>
      </m:oMath>
      <w:r w:rsidR="00AD63CF">
        <w:rPr>
          <w:rFonts w:eastAsiaTheme="minorEastAsia"/>
          <w:sz w:val="22"/>
          <w:szCs w:val="22"/>
        </w:rPr>
        <w:t xml:space="preserve"> </w:t>
      </w:r>
      <m:oMath>
        <m:sSup>
          <m:sSupPr>
            <m:ctrlPr>
              <w:rPr>
                <w:rFonts w:ascii="Cambria Math" w:hAnsi="Cambria Math"/>
                <w:i/>
                <w:sz w:val="28"/>
                <w:szCs w:val="28"/>
              </w:rPr>
            </m:ctrlPr>
          </m:sSupPr>
          <m:e>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3</m:t>
                    </m:r>
                  </m:den>
                </m:f>
              </m:e>
            </m:d>
          </m:e>
          <m:sup>
            <m:r>
              <w:rPr>
                <w:rFonts w:ascii="Cambria Math" w:hAnsi="Cambria Math"/>
                <w:sz w:val="28"/>
                <w:szCs w:val="28"/>
              </w:rPr>
              <m:t>3</m:t>
            </m:r>
          </m:sup>
        </m:sSup>
      </m:oMath>
      <w:r w:rsidR="00AD63CF">
        <w:rPr>
          <w:sz w:val="22"/>
          <w:szCs w:val="22"/>
        </w:rPr>
        <w:tab/>
      </w:r>
    </w:p>
    <w:p w:rsidR="00E56E75" w:rsidRDefault="00A107D8" w:rsidP="003B4A99">
      <w:pPr>
        <w:tabs>
          <w:tab w:val="left" w:pos="1701"/>
        </w:tabs>
        <w:spacing w:line="360" w:lineRule="auto"/>
        <w:rPr>
          <w:rFonts w:ascii="Cambria" w:hAnsi="Cambria"/>
          <w:sz w:val="24"/>
          <w:szCs w:val="24"/>
        </w:rPr>
      </w:pPr>
      <w:r w:rsidRPr="00F10079">
        <w:rPr>
          <w:rFonts w:ascii="Cambria" w:hAnsi="Cambria"/>
          <w:sz w:val="24"/>
          <w:szCs w:val="24"/>
        </w:rPr>
        <w:tab/>
      </w:r>
      <m:oMath>
        <m:r>
          <w:rPr>
            <w:rFonts w:ascii="Cambria Math" w:eastAsiaTheme="minorEastAsia" w:hAnsi="Cambria Math"/>
            <w:sz w:val="22"/>
            <w:szCs w:val="22"/>
          </w:rPr>
          <m:t>Volymskala=</m:t>
        </m:r>
        <m:sSup>
          <m:sSupPr>
            <m:ctrlPr>
              <w:rPr>
                <w:rFonts w:ascii="Cambria Math" w:eastAsiaTheme="minorEastAsia" w:hAnsi="Cambria Math"/>
                <w:i/>
                <w:sz w:val="22"/>
                <w:szCs w:val="22"/>
              </w:rPr>
            </m:ctrlPr>
          </m:sSupPr>
          <m:e>
            <m:d>
              <m:dPr>
                <m:ctrlPr>
                  <w:rPr>
                    <w:rFonts w:ascii="Cambria Math" w:eastAsiaTheme="minorEastAsia" w:hAnsi="Cambria Math"/>
                    <w:i/>
                    <w:sz w:val="22"/>
                    <w:szCs w:val="22"/>
                  </w:rPr>
                </m:ctrlPr>
              </m:dPr>
              <m:e>
                <m:r>
                  <w:rPr>
                    <w:rFonts w:ascii="Cambria Math" w:eastAsiaTheme="minorEastAsia" w:hAnsi="Cambria Math"/>
                    <w:sz w:val="22"/>
                    <w:szCs w:val="22"/>
                  </w:rPr>
                  <m:t>längdskala</m:t>
                </m:r>
              </m:e>
            </m:d>
          </m:e>
          <m:sup>
            <m:r>
              <w:rPr>
                <w:rFonts w:ascii="Cambria Math" w:eastAsiaTheme="minorEastAsia" w:hAnsi="Cambria Math"/>
                <w:sz w:val="22"/>
                <w:szCs w:val="22"/>
              </w:rPr>
              <m:t>3</m:t>
            </m:r>
          </m:sup>
        </m:sSup>
      </m:oMath>
    </w:p>
    <w:p w:rsidR="00E56E75" w:rsidRDefault="00E56E75" w:rsidP="003B4A99">
      <w:pPr>
        <w:tabs>
          <w:tab w:val="left" w:pos="1701"/>
        </w:tabs>
        <w:spacing w:line="360" w:lineRule="auto"/>
        <w:rPr>
          <w:rFonts w:ascii="Cambria" w:hAnsi="Cambria"/>
          <w:sz w:val="24"/>
          <w:szCs w:val="24"/>
        </w:rPr>
      </w:pPr>
      <w:r>
        <w:rPr>
          <w:rFonts w:ascii="Cambria" w:hAnsi="Cambria"/>
          <w:sz w:val="24"/>
          <w:szCs w:val="24"/>
        </w:rPr>
        <w:tab/>
      </w:r>
    </w:p>
    <w:p w:rsidR="00A107D8" w:rsidRPr="00F10079" w:rsidRDefault="00E56E75" w:rsidP="003B4A99">
      <w:pPr>
        <w:tabs>
          <w:tab w:val="left" w:pos="1701"/>
        </w:tabs>
        <w:spacing w:line="360" w:lineRule="auto"/>
        <w:rPr>
          <w:rFonts w:ascii="Cambria" w:hAnsi="Cambria"/>
          <w:sz w:val="24"/>
          <w:szCs w:val="24"/>
        </w:rPr>
      </w:pPr>
      <w:r>
        <w:rPr>
          <w:rFonts w:ascii="Cambria" w:hAnsi="Cambria"/>
          <w:sz w:val="24"/>
          <w:szCs w:val="24"/>
        </w:rPr>
        <w:tab/>
      </w:r>
      <w:r w:rsidR="00A107D8" w:rsidRPr="00F10079">
        <w:rPr>
          <w:rFonts w:ascii="Cambria" w:hAnsi="Cambria"/>
          <w:sz w:val="24"/>
          <w:szCs w:val="24"/>
        </w:rPr>
        <w:t>Allmänt gäller för likformiga områden och kroppar</w:t>
      </w:r>
    </w:p>
    <w:p w:rsidR="00A107D8" w:rsidRPr="00F10079" w:rsidRDefault="00A107D8" w:rsidP="00A107D8">
      <w:pPr>
        <w:spacing w:line="360" w:lineRule="auto"/>
        <w:rPr>
          <w:rFonts w:ascii="Cambria" w:hAnsi="Cambria"/>
          <w:sz w:val="24"/>
          <w:szCs w:val="24"/>
        </w:rPr>
      </w:pPr>
      <w:r w:rsidRPr="00F10079">
        <w:rPr>
          <w:rFonts w:ascii="Cambria" w:hAnsi="Cambria"/>
          <w:noProof/>
          <w:sz w:val="24"/>
          <w:szCs w:val="24"/>
          <w:lang w:eastAsia="sv-SE"/>
        </w:rPr>
        <mc:AlternateContent>
          <mc:Choice Requires="wps">
            <w:drawing>
              <wp:anchor distT="0" distB="0" distL="114300" distR="114300" simplePos="0" relativeHeight="251624448" behindDoc="0" locked="0" layoutInCell="1" allowOverlap="1" wp14:anchorId="3A821598" wp14:editId="2B834834">
                <wp:simplePos x="0" y="0"/>
                <wp:positionH relativeFrom="column">
                  <wp:posOffset>1096620</wp:posOffset>
                </wp:positionH>
                <wp:positionV relativeFrom="paragraph">
                  <wp:posOffset>204318</wp:posOffset>
                </wp:positionV>
                <wp:extent cx="4294022" cy="638175"/>
                <wp:effectExtent l="0" t="0" r="11430" b="28575"/>
                <wp:wrapNone/>
                <wp:docPr id="1123" name="Textruta 1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4022" cy="638175"/>
                        </a:xfrm>
                        <a:prstGeom prst="rect">
                          <a:avLst/>
                        </a:prstGeom>
                        <a:solidFill>
                          <a:srgbClr val="FFFFFF"/>
                        </a:solidFill>
                        <a:ln w="19050" cmpd="dbl">
                          <a:solidFill>
                            <a:schemeClr val="tx1"/>
                          </a:solidFill>
                          <a:miter lim="800000"/>
                          <a:headEnd/>
                          <a:tailEnd/>
                        </a:ln>
                      </wps:spPr>
                      <wps:txbx>
                        <w:txbxContent>
                          <w:p w:rsidR="001B4A72" w:rsidRPr="00151318" w:rsidRDefault="001B4A72" w:rsidP="00A107D8">
                            <w:pPr>
                              <w:spacing w:line="360" w:lineRule="auto"/>
                            </w:pPr>
                            <w:r>
                              <w:t xml:space="preserve">   </w:t>
                            </w:r>
                            <w:r w:rsidRPr="00151318">
                              <w:t>Om längdskalan</w:t>
                            </w:r>
                            <w:r>
                              <w:t xml:space="preserve"> </w:t>
                            </w:r>
                            <m:oMath>
                              <m:r>
                                <w:rPr>
                                  <w:rFonts w:ascii="Cambria Math" w:hAnsi="Cambria Math"/>
                                </w:rPr>
                                <m:t>=</m:t>
                              </m:r>
                            </m:oMath>
                            <w:r>
                              <w:t xml:space="preserve"> </w:t>
                            </w:r>
                            <m:oMath>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oMath>
                            <w:r>
                              <w:t xml:space="preserve"> så är areaskalan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2</m:t>
                                  </m:r>
                                </m:sup>
                              </m:sSup>
                            </m:oMath>
                            <w:r>
                              <w:t xml:space="preserve"> och volymskalan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3</m:t>
                                  </m:r>
                                </m:sup>
                              </m:sSup>
                            </m:oMath>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ruta 1123" o:spid="_x0000_s1113" type="#_x0000_t202" style="position:absolute;margin-left:86.35pt;margin-top:16.1pt;width:338.1pt;height:50.2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" strokecolor="black [3213]" strokeweight="1.5pt">
                <v:stroke linestyle="thinThin"/>
                <v:textbox>
                  <w:txbxContent>
                    <w:p w:rsidR="001B4A72" w:rsidRPr="00151318" w:rsidRDefault="001B4A72" w:rsidP="00A107D8">
                      <w:pPr>
                        <w:spacing w:line="360" w:lineRule="auto"/>
                      </w:pPr>
                      <w:r>
                        <w:t xml:space="preserve">   </w:t>
                      </w:r>
                      <w:r w:rsidRPr="00151318">
                        <w:t>Om längdskalan</w:t>
                      </w:r>
                      <w:r>
                        <w:t xml:space="preserve"> </w:t>
                      </w:r>
                      <m:oMath>
                        <m:r>
                          <w:rPr>
                            <w:rFonts w:ascii="Cambria Math" w:hAnsi="Cambria Math"/>
                          </w:rPr>
                          <m:t>=</m:t>
                        </m:r>
                      </m:oMath>
                      <w:r>
                        <w:t xml:space="preserve"> </w:t>
                      </w:r>
                      <m:oMath>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oMath>
                      <w:r>
                        <w:t xml:space="preserve"> så är areaskalan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2</m:t>
                            </m:r>
                          </m:sup>
                        </m:sSup>
                      </m:oMath>
                      <w:r>
                        <w:t xml:space="preserve"> och volymskalan  </w:t>
                      </w:r>
                      <m:oMath>
                        <m:sSup>
                          <m:sSupPr>
                            <m:ctrlPr>
                              <w:rPr>
                                <w:rFonts w:ascii="Cambria Math" w:hAnsi="Cambria Math"/>
                                <w:i/>
                                <w:sz w:val="32"/>
                                <w:szCs w:val="32"/>
                              </w:rPr>
                            </m:ctrlPr>
                          </m:sSupPr>
                          <m:e>
                            <m:d>
                              <m:dPr>
                                <m:ctrlPr>
                                  <w:rPr>
                                    <w:rFonts w:ascii="Cambria Math" w:hAnsi="Cambria Math"/>
                                    <w:i/>
                                    <w:sz w:val="32"/>
                                    <w:szCs w:val="32"/>
                                  </w:rPr>
                                </m:ctrlPr>
                              </m:dPr>
                              <m:e>
                                <m:f>
                                  <m:fPr>
                                    <m:ctrlPr>
                                      <w:rPr>
                                        <w:rFonts w:ascii="Cambria Math" w:hAnsi="Cambria Math"/>
                                        <w:i/>
                                        <w:sz w:val="32"/>
                                        <w:szCs w:val="32"/>
                                      </w:rPr>
                                    </m:ctrlPr>
                                  </m:fPr>
                                  <m:num>
                                    <m:r>
                                      <w:rPr>
                                        <w:rFonts w:ascii="Cambria Math" w:hAnsi="Cambria Math"/>
                                        <w:sz w:val="32"/>
                                        <w:szCs w:val="32"/>
                                      </w:rPr>
                                      <m:t>a</m:t>
                                    </m:r>
                                  </m:num>
                                  <m:den>
                                    <m:r>
                                      <w:rPr>
                                        <w:rFonts w:ascii="Cambria Math" w:hAnsi="Cambria Math"/>
                                        <w:sz w:val="32"/>
                                        <w:szCs w:val="32"/>
                                      </w:rPr>
                                      <m:t>b</m:t>
                                    </m:r>
                                  </m:den>
                                </m:f>
                              </m:e>
                            </m:d>
                          </m:e>
                          <m:sup>
                            <m:r>
                              <w:rPr>
                                <w:rFonts w:ascii="Cambria Math" w:hAnsi="Cambria Math"/>
                                <w:sz w:val="32"/>
                                <w:szCs w:val="32"/>
                              </w:rPr>
                              <m:t>3</m:t>
                            </m:r>
                          </m:sup>
                        </m:sSup>
                      </m:oMath>
                    </w:p>
                  </w:txbxContent>
                </v:textbox>
              </v:shape>
            </w:pict>
          </mc:Fallback>
        </mc:AlternateContent>
      </w:r>
    </w:p>
    <w:p w:rsidR="00A107D8" w:rsidRPr="006D01E5" w:rsidRDefault="00A107D8" w:rsidP="00E56E75">
      <w:pPr>
        <w:rPr>
          <w:rFonts w:ascii="Cambria" w:hAnsi="Cambria"/>
          <w:b/>
          <w:color w:val="0C2953" w:themeColor="accent1" w:themeShade="80"/>
          <w:sz w:val="24"/>
          <w:szCs w:val="24"/>
        </w:rPr>
      </w:pPr>
      <w:r w:rsidRPr="006D01E5">
        <w:rPr>
          <w:rFonts w:ascii="Cambria" w:hAnsi="Cambria"/>
          <w:b/>
          <w:color w:val="0C2953" w:themeColor="accent1" w:themeShade="80"/>
          <w:sz w:val="24"/>
          <w:szCs w:val="24"/>
        </w:rPr>
        <w:t>Samman-</w:t>
      </w:r>
    </w:p>
    <w:p w:rsidR="00A107D8" w:rsidRPr="006D01E5" w:rsidRDefault="003B4A99" w:rsidP="00E56E75">
      <w:pPr>
        <w:rPr>
          <w:rFonts w:ascii="Cambria" w:hAnsi="Cambria"/>
          <w:b/>
          <w:color w:val="0C2953" w:themeColor="accent1" w:themeShade="80"/>
          <w:sz w:val="24"/>
          <w:szCs w:val="24"/>
        </w:rPr>
      </w:pPr>
      <w:r w:rsidRPr="006D01E5">
        <w:rPr>
          <w:rFonts w:ascii="Cambria" w:hAnsi="Cambria"/>
          <w:b/>
          <w:color w:val="0C2953" w:themeColor="accent1" w:themeShade="80"/>
          <w:sz w:val="24"/>
          <w:szCs w:val="24"/>
        </w:rPr>
        <w:t>F</w:t>
      </w:r>
      <w:r w:rsidR="00A107D8" w:rsidRPr="006D01E5">
        <w:rPr>
          <w:rFonts w:ascii="Cambria" w:hAnsi="Cambria"/>
          <w:b/>
          <w:color w:val="0C2953" w:themeColor="accent1" w:themeShade="80"/>
          <w:sz w:val="24"/>
          <w:szCs w:val="24"/>
        </w:rPr>
        <w:t>attning</w:t>
      </w:r>
    </w:p>
    <w:p w:rsidR="003B4A99" w:rsidRDefault="003B4A99" w:rsidP="00A107D8">
      <w:pPr>
        <w:spacing w:line="360" w:lineRule="auto"/>
        <w:rPr>
          <w:rFonts w:ascii="Cambria" w:hAnsi="Cambria"/>
          <w:b/>
          <w:color w:val="123E7C" w:themeColor="accent1" w:themeShade="BF"/>
          <w:sz w:val="24"/>
          <w:szCs w:val="24"/>
        </w:rPr>
      </w:pPr>
    </w:p>
    <w:p w:rsidR="00FC28CC" w:rsidRDefault="00D2427E" w:rsidP="00A107D8">
      <w:pPr>
        <w:spacing w:line="360" w:lineRule="auto"/>
        <w:rPr>
          <w:rFonts w:ascii="Cambria" w:hAnsi="Cambria"/>
          <w:b/>
          <w:color w:val="123E7C" w:themeColor="accent1" w:themeShade="BF"/>
          <w:sz w:val="24"/>
          <w:szCs w:val="24"/>
        </w:rPr>
      </w:pPr>
      <w:r>
        <w:rPr>
          <w:rFonts w:ascii="Cambria" w:hAnsi="Cambria"/>
          <w:b/>
          <w:color w:val="123E7C" w:themeColor="accent1" w:themeShade="BF"/>
          <w:sz w:val="24"/>
          <w:szCs w:val="24"/>
        </w:rPr>
        <w:lastRenderedPageBreak/>
        <w:t xml:space="preserve">     </w:t>
      </w:r>
      <w:r w:rsidR="00827C71">
        <w:rPr>
          <w:rFonts w:ascii="Cambria" w:hAnsi="Cambria"/>
          <w:b/>
          <w:color w:val="123E7C" w:themeColor="accent1" w:themeShade="BF"/>
          <w:sz w:val="24"/>
          <w:szCs w:val="24"/>
        </w:rPr>
        <w:t xml:space="preserve">                                         </w:t>
      </w:r>
      <w:r>
        <w:rPr>
          <w:noProof/>
          <w:lang w:eastAsia="sv-SE"/>
        </w:rPr>
        <w:drawing>
          <wp:inline distT="0" distB="0" distL="0" distR="0" wp14:anchorId="47900CBC" wp14:editId="7C4553D2">
            <wp:extent cx="3350525" cy="1665658"/>
            <wp:effectExtent l="0" t="0" r="2540" b="0"/>
            <wp:docPr id="1398" name="Bildobjekt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3419303" cy="1699850"/>
                    </a:xfrm>
                    <a:prstGeom prst="rect">
                      <a:avLst/>
                    </a:prstGeom>
                  </pic:spPr>
                </pic:pic>
              </a:graphicData>
            </a:graphic>
          </wp:inline>
        </w:drawing>
      </w:r>
    </w:p>
    <w:p w:rsidR="003B4A99" w:rsidRPr="00827C71" w:rsidRDefault="00A00C84" w:rsidP="00A00C84">
      <w:pPr>
        <w:spacing w:line="480" w:lineRule="auto"/>
        <w:rPr>
          <w:rFonts w:ascii="Cambria" w:hAnsi="Cambria"/>
          <w:b/>
          <w:color w:val="123E7C" w:themeColor="accent1" w:themeShade="BF"/>
          <w:sz w:val="12"/>
          <w:szCs w:val="12"/>
        </w:rPr>
      </w:pPr>
      <w:r>
        <w:rPr>
          <w:rFonts w:ascii="Cambria" w:hAnsi="Cambria"/>
          <w:b/>
          <w:color w:val="123E7C" w:themeColor="accent1" w:themeShade="BF"/>
          <w:sz w:val="24"/>
          <w:szCs w:val="24"/>
        </w:rPr>
        <w:tab/>
      </w:r>
      <w:r w:rsidRPr="00A00C84">
        <w:rPr>
          <w:rFonts w:ascii="Cambria" w:hAnsi="Cambria"/>
          <w:b/>
          <w:sz w:val="24"/>
          <w:szCs w:val="24"/>
        </w:rPr>
        <w:t xml:space="preserve">                     </w:t>
      </w:r>
      <w:r>
        <w:rPr>
          <w:rFonts w:ascii="Cambria" w:hAnsi="Cambria"/>
          <w:sz w:val="24"/>
          <w:szCs w:val="24"/>
        </w:rPr>
        <w:t xml:space="preserve">Kartan ovan är avbildad i skala </w:t>
      </w:r>
      <m:oMath>
        <m:r>
          <w:rPr>
            <w:rFonts w:ascii="Cambria Math" w:hAnsi="Cambria Math"/>
            <w:sz w:val="24"/>
            <w:szCs w:val="24"/>
          </w:rPr>
          <m:t>1:2 500 000</m:t>
        </m:r>
      </m:oMath>
      <w:r w:rsidR="003B4A99" w:rsidRPr="00827C71">
        <w:rPr>
          <w:rFonts w:ascii="Cambria" w:hAnsi="Cambria"/>
          <w:b/>
          <w:color w:val="123E7C" w:themeColor="accent1" w:themeShade="BF"/>
          <w:sz w:val="12"/>
          <w:szCs w:val="12"/>
        </w:rPr>
        <w:t xml:space="preserve"> </w:t>
      </w:r>
    </w:p>
    <w:p w:rsidR="00A107D8" w:rsidRPr="00F60DCE" w:rsidRDefault="00F60DCE" w:rsidP="00E56E75">
      <w:pPr>
        <w:tabs>
          <w:tab w:val="left" w:pos="1701"/>
        </w:tabs>
        <w:rPr>
          <w:rFonts w:ascii="Cambria" w:hAnsi="Cambria"/>
          <w:sz w:val="24"/>
          <w:szCs w:val="24"/>
        </w:rPr>
      </w:pPr>
      <w:r w:rsidRPr="006D01E5">
        <w:rPr>
          <w:rFonts w:ascii="Cambria" w:hAnsi="Cambria"/>
          <w:b/>
          <w:color w:val="0C2953" w:themeColor="accent1" w:themeShade="80"/>
          <w:sz w:val="24"/>
          <w:szCs w:val="24"/>
        </w:rPr>
        <w:t>Exempel</w:t>
      </w:r>
      <w:r w:rsidR="003A187D" w:rsidRPr="006D01E5">
        <w:rPr>
          <w:rFonts w:ascii="Cambria" w:hAnsi="Cambria"/>
          <w:b/>
          <w:color w:val="0C2953" w:themeColor="accent1" w:themeShade="80"/>
          <w:sz w:val="24"/>
          <w:szCs w:val="24"/>
        </w:rPr>
        <w:t xml:space="preserve"> 1</w:t>
      </w:r>
      <w:r>
        <w:rPr>
          <w:rFonts w:ascii="Cambria" w:hAnsi="Cambria"/>
          <w:sz w:val="24"/>
          <w:szCs w:val="24"/>
        </w:rPr>
        <w:tab/>
        <w:t xml:space="preserve">Trianglarna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1</m:t>
            </m:r>
          </m:sub>
        </m:sSub>
      </m:oMath>
      <w:r>
        <w:rPr>
          <w:rFonts w:ascii="Cambria" w:eastAsiaTheme="minorEastAsia" w:hAnsi="Cambria"/>
          <w:sz w:val="24"/>
          <w:szCs w:val="24"/>
        </w:rPr>
        <w:t xml:space="preserve"> och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2</m:t>
            </m:r>
          </m:sub>
        </m:sSub>
      </m:oMath>
      <w:r>
        <w:rPr>
          <w:rFonts w:ascii="Cambria" w:eastAsiaTheme="minorEastAsia" w:hAnsi="Cambria"/>
          <w:sz w:val="24"/>
          <w:szCs w:val="24"/>
        </w:rPr>
        <w:t xml:space="preserve"> är likformiga.</w:t>
      </w:r>
    </w:p>
    <w:p w:rsidR="0044023E" w:rsidRDefault="00F60DCE" w:rsidP="00E56E75">
      <w:pPr>
        <w:tabs>
          <w:tab w:val="left" w:pos="1701"/>
        </w:tabs>
        <w:rPr>
          <w:rFonts w:ascii="Cambria" w:eastAsiaTheme="minorEastAsia" w:hAnsi="Cambria"/>
          <w:sz w:val="24"/>
          <w:szCs w:val="24"/>
        </w:rPr>
      </w:pPr>
      <w:r>
        <w:rPr>
          <w:rFonts w:ascii="Cambria" w:hAnsi="Cambria"/>
          <w:sz w:val="24"/>
          <w:szCs w:val="24"/>
        </w:rPr>
        <w:tab/>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2</m:t>
            </m:r>
          </m:sub>
        </m:sSub>
      </m:oMath>
      <w:r>
        <w:rPr>
          <w:rFonts w:ascii="Cambria" w:eastAsiaTheme="minorEastAsia" w:hAnsi="Cambria"/>
          <w:sz w:val="24"/>
          <w:szCs w:val="24"/>
        </w:rPr>
        <w:t xml:space="preserve"> är en avbildning av </w:t>
      </w:r>
      <m:oMath>
        <m:sSub>
          <m:sSubPr>
            <m:ctrlPr>
              <w:rPr>
                <w:rFonts w:ascii="Cambria Math" w:eastAsiaTheme="minorEastAsia" w:hAnsi="Cambria Math"/>
                <w:i/>
                <w:sz w:val="24"/>
                <w:szCs w:val="24"/>
              </w:rPr>
            </m:ctrlPr>
          </m:sSubPr>
          <m:e>
            <m:r>
              <w:rPr>
                <w:rFonts w:ascii="Cambria Math" w:eastAsiaTheme="minorEastAsia" w:hAnsi="Cambria Math"/>
                <w:sz w:val="24"/>
                <w:szCs w:val="24"/>
              </w:rPr>
              <m:t>T</m:t>
            </m:r>
          </m:e>
          <m:sub>
            <m:r>
              <w:rPr>
                <w:rFonts w:ascii="Cambria Math" w:eastAsiaTheme="minorEastAsia" w:hAnsi="Cambria Math"/>
                <w:sz w:val="24"/>
                <w:szCs w:val="24"/>
              </w:rPr>
              <m:t>1</m:t>
            </m:r>
          </m:sub>
        </m:sSub>
      </m:oMath>
      <w:r>
        <w:rPr>
          <w:rFonts w:ascii="Cambria" w:eastAsiaTheme="minorEastAsia" w:hAnsi="Cambria"/>
          <w:sz w:val="24"/>
          <w:szCs w:val="24"/>
        </w:rPr>
        <w:t>.</w:t>
      </w:r>
    </w:p>
    <w:p w:rsidR="00F60DCE" w:rsidRDefault="00F60DCE" w:rsidP="00E56E75">
      <w:pPr>
        <w:tabs>
          <w:tab w:val="left" w:pos="1701"/>
        </w:tabs>
        <w:rPr>
          <w:rFonts w:ascii="Cambria" w:hAnsi="Cambria"/>
          <w:sz w:val="24"/>
          <w:szCs w:val="24"/>
        </w:rPr>
      </w:pPr>
      <w:r>
        <w:rPr>
          <w:rFonts w:ascii="Cambria" w:hAnsi="Cambria"/>
          <w:sz w:val="24"/>
          <w:szCs w:val="24"/>
        </w:rPr>
        <w:t xml:space="preserve">                                             </w:t>
      </w:r>
      <w:r w:rsidR="00827C71">
        <w:rPr>
          <w:rFonts w:ascii="Cambria" w:hAnsi="Cambria"/>
          <w:sz w:val="24"/>
          <w:szCs w:val="24"/>
        </w:rPr>
        <w:t xml:space="preserve">         </w:t>
      </w:r>
      <w:r>
        <w:rPr>
          <w:rFonts w:ascii="Cambria" w:hAnsi="Cambria"/>
          <w:noProof/>
          <w:sz w:val="24"/>
          <w:szCs w:val="24"/>
          <w:lang w:eastAsia="sv-SE"/>
        </w:rPr>
        <w:drawing>
          <wp:inline distT="0" distB="0" distL="0" distR="0" wp14:anchorId="7027EE84" wp14:editId="46F64234">
            <wp:extent cx="2872854" cy="1275839"/>
            <wp:effectExtent l="0" t="0" r="3810" b="635"/>
            <wp:docPr id="1124" name="Bildobjekt 1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 name="kursbunt8.PNG"/>
                    <pic:cNvPicPr/>
                  </pic:nvPicPr>
                  <pic:blipFill>
                    <a:blip r:embed="rId55">
                      <a:extLst>
                        <a:ext uri="{28A0092B-C50C-407E-A947-70E740481C1C}">
                          <a14:useLocalDpi xmlns:a14="http://schemas.microsoft.com/office/drawing/2010/main" val="0"/>
                        </a:ext>
                      </a:extLst>
                    </a:blip>
                    <a:stretch>
                      <a:fillRect/>
                    </a:stretch>
                  </pic:blipFill>
                  <pic:spPr>
                    <a:xfrm>
                      <a:off x="0" y="0"/>
                      <a:ext cx="2872854" cy="1275839"/>
                    </a:xfrm>
                    <a:prstGeom prst="rect">
                      <a:avLst/>
                    </a:prstGeom>
                  </pic:spPr>
                </pic:pic>
              </a:graphicData>
            </a:graphic>
          </wp:inline>
        </w:drawing>
      </w:r>
    </w:p>
    <w:p w:rsidR="00E56E75" w:rsidRDefault="00E56E75" w:rsidP="00E56E75">
      <w:pPr>
        <w:tabs>
          <w:tab w:val="left" w:pos="1701"/>
        </w:tabs>
        <w:rPr>
          <w:rFonts w:ascii="Cambria" w:hAnsi="Cambria"/>
          <w:sz w:val="24"/>
          <w:szCs w:val="24"/>
        </w:rPr>
      </w:pPr>
    </w:p>
    <w:p w:rsidR="00F60DCE" w:rsidRDefault="00F60DCE" w:rsidP="00E56E75">
      <w:pPr>
        <w:tabs>
          <w:tab w:val="left" w:pos="1701"/>
        </w:tabs>
        <w:rPr>
          <w:rFonts w:ascii="Cambria" w:hAnsi="Cambria"/>
          <w:sz w:val="24"/>
          <w:szCs w:val="24"/>
        </w:rPr>
      </w:pPr>
      <w:r>
        <w:rPr>
          <w:rFonts w:ascii="Cambria" w:hAnsi="Cambria"/>
          <w:sz w:val="24"/>
          <w:szCs w:val="24"/>
        </w:rPr>
        <w:tab/>
        <w:t>Bestäm</w:t>
      </w:r>
    </w:p>
    <w:p w:rsidR="00F60DCE" w:rsidRPr="00F60DCE" w:rsidRDefault="00F60DCE" w:rsidP="00612D5D">
      <w:pPr>
        <w:pStyle w:val="ListParagraph"/>
        <w:numPr>
          <w:ilvl w:val="2"/>
          <w:numId w:val="34"/>
        </w:numPr>
        <w:tabs>
          <w:tab w:val="left" w:pos="1701"/>
        </w:tabs>
        <w:ind w:hanging="459"/>
        <w:rPr>
          <w:rFonts w:ascii="Cambria" w:hAnsi="Cambria"/>
        </w:rPr>
      </w:pPr>
      <w:r>
        <w:rPr>
          <w:rFonts w:ascii="Cambria" w:hAnsi="Cambria"/>
        </w:rPr>
        <w:t>l</w:t>
      </w:r>
      <w:r w:rsidRPr="00F60DCE">
        <w:rPr>
          <w:rFonts w:ascii="Cambria" w:hAnsi="Cambria"/>
        </w:rPr>
        <w:t>ängdskalan</w:t>
      </w:r>
    </w:p>
    <w:p w:rsidR="00F60DCE" w:rsidRPr="00F60DCE" w:rsidRDefault="00F60DCE" w:rsidP="00612D5D">
      <w:pPr>
        <w:pStyle w:val="ListParagraph"/>
        <w:numPr>
          <w:ilvl w:val="2"/>
          <w:numId w:val="34"/>
        </w:numPr>
        <w:tabs>
          <w:tab w:val="left" w:pos="1701"/>
        </w:tabs>
        <w:ind w:hanging="459"/>
        <w:rPr>
          <w:rFonts w:ascii="Cambria" w:hAnsi="Cambria"/>
        </w:rPr>
      </w:pPr>
      <w:r>
        <w:rPr>
          <w:rFonts w:ascii="Cambria" w:hAnsi="Cambria"/>
        </w:rPr>
        <w:t>a</w:t>
      </w:r>
      <w:r w:rsidRPr="00F60DCE">
        <w:rPr>
          <w:rFonts w:ascii="Cambria" w:hAnsi="Cambria"/>
        </w:rPr>
        <w:t>reaskalan</w:t>
      </w:r>
    </w:p>
    <w:p w:rsidR="00F60DCE" w:rsidRDefault="00F60DCE" w:rsidP="00612D5D">
      <w:pPr>
        <w:pStyle w:val="ListParagraph"/>
        <w:numPr>
          <w:ilvl w:val="2"/>
          <w:numId w:val="34"/>
        </w:numPr>
        <w:tabs>
          <w:tab w:val="left" w:pos="1701"/>
        </w:tabs>
        <w:ind w:hanging="459"/>
        <w:rPr>
          <w:rFonts w:ascii="Cambria" w:hAnsi="Cambria"/>
        </w:rPr>
      </w:pPr>
      <w:r>
        <w:rPr>
          <w:rFonts w:ascii="Cambria" w:hAnsi="Cambria"/>
        </w:rPr>
        <w:t>a</w:t>
      </w:r>
      <w:r w:rsidRPr="00F60DCE">
        <w:rPr>
          <w:rFonts w:ascii="Cambria" w:hAnsi="Cambria"/>
        </w:rPr>
        <w:t xml:space="preserve">rean </w:t>
      </w:r>
      <m:oMath>
        <m:r>
          <w:rPr>
            <w:rFonts w:ascii="Cambria Math" w:hAnsi="Cambria Math"/>
          </w:rPr>
          <m:t>A</m:t>
        </m:r>
      </m:oMath>
    </w:p>
    <w:p w:rsidR="003B4A56" w:rsidRPr="003B4A56" w:rsidRDefault="003B4A56" w:rsidP="00E56E75">
      <w:pPr>
        <w:tabs>
          <w:tab w:val="left" w:pos="1701"/>
        </w:tabs>
        <w:ind w:left="1701"/>
        <w:rPr>
          <w:rFonts w:ascii="Cambria" w:hAnsi="Cambria"/>
        </w:rPr>
      </w:pPr>
    </w:p>
    <w:p w:rsidR="00E56E75" w:rsidRPr="005A77E7" w:rsidRDefault="003B4A56" w:rsidP="005A77E7">
      <w:pPr>
        <w:pStyle w:val="ListParagraph"/>
        <w:tabs>
          <w:tab w:val="left" w:pos="1701"/>
        </w:tabs>
        <w:ind w:left="1701"/>
        <w:rPr>
          <w:rFonts w:ascii="Cambria" w:hAnsi="Cambria"/>
          <w:i/>
        </w:rPr>
      </w:pPr>
      <w:r w:rsidRPr="00E56E75">
        <w:rPr>
          <w:rFonts w:ascii="Cambria" w:hAnsi="Cambria"/>
          <w:i/>
        </w:rPr>
        <w:t>Lösning:</w:t>
      </w:r>
    </w:p>
    <w:p w:rsidR="0044023E" w:rsidRPr="003A187D" w:rsidRDefault="00F60DCE" w:rsidP="00612D5D">
      <w:pPr>
        <w:pStyle w:val="ListParagraph"/>
        <w:numPr>
          <w:ilvl w:val="0"/>
          <w:numId w:val="35"/>
        </w:numPr>
        <w:ind w:left="2127" w:hanging="426"/>
        <w:rPr>
          <w:rFonts w:ascii="Cambria" w:eastAsiaTheme="minorEastAsia" w:hAnsi="Cambria"/>
          <w:sz w:val="32"/>
          <w:szCs w:val="32"/>
        </w:rPr>
      </w:pPr>
      <m:oMath>
        <m:r>
          <w:rPr>
            <w:rFonts w:ascii="Cambria Math" w:hAnsi="Cambria Math"/>
          </w:rPr>
          <m:t>Längdskalan=</m:t>
        </m:r>
        <m:f>
          <m:fPr>
            <m:type m:val="skw"/>
            <m:ctrlPr>
              <w:rPr>
                <w:rFonts w:ascii="Cambria Math" w:hAnsi="Cambria Math"/>
                <w:i/>
              </w:rPr>
            </m:ctrlPr>
          </m:fPr>
          <m:num>
            <m:r>
              <w:rPr>
                <w:rFonts w:ascii="Cambria Math" w:hAnsi="Cambria Math"/>
              </w:rPr>
              <m:t>12</m:t>
            </m:r>
          </m:num>
          <m:den>
            <m:r>
              <w:rPr>
                <w:rFonts w:ascii="Cambria Math" w:hAnsi="Cambria Math"/>
              </w:rPr>
              <m:t>8</m:t>
            </m:r>
          </m:den>
        </m:f>
        <m:r>
          <w:rPr>
            <w:rFonts w:ascii="Cambria Math" w:hAnsi="Cambria Math"/>
          </w:rPr>
          <m:t>=</m:t>
        </m:r>
        <m:f>
          <m:fPr>
            <m:type m:val="skw"/>
            <m:ctrlPr>
              <w:rPr>
                <w:rFonts w:ascii="Cambria Math" w:hAnsi="Cambria Math"/>
                <w:i/>
              </w:rPr>
            </m:ctrlPr>
          </m:fPr>
          <m:num>
            <m:r>
              <w:rPr>
                <w:rFonts w:ascii="Cambria Math" w:hAnsi="Cambria Math"/>
              </w:rPr>
              <m:t>3</m:t>
            </m:r>
          </m:num>
          <m:den>
            <m:r>
              <w:rPr>
                <w:rFonts w:ascii="Cambria Math" w:hAnsi="Cambria Math"/>
              </w:rPr>
              <m:t>2</m:t>
            </m:r>
          </m:den>
        </m:f>
      </m:oMath>
    </w:p>
    <w:p w:rsidR="00F60DCE" w:rsidRPr="003A187D" w:rsidRDefault="00F60DCE" w:rsidP="00612D5D">
      <w:pPr>
        <w:pStyle w:val="ListParagraph"/>
        <w:numPr>
          <w:ilvl w:val="0"/>
          <w:numId w:val="35"/>
        </w:numPr>
        <w:ind w:left="2127" w:hanging="426"/>
        <w:rPr>
          <w:rFonts w:ascii="Cambria" w:eastAsiaTheme="minorEastAsia" w:hAnsi="Cambria"/>
          <w:sz w:val="32"/>
          <w:szCs w:val="32"/>
        </w:rPr>
      </w:pPr>
      <m:oMath>
        <m:r>
          <w:rPr>
            <w:rFonts w:ascii="Cambria Math" w:hAnsi="Cambria Math"/>
          </w:rPr>
          <m:t>Areaskalan=</m:t>
        </m:r>
        <m:sSup>
          <m:sSupPr>
            <m:ctrlPr>
              <w:rPr>
                <w:rFonts w:ascii="Cambria Math" w:eastAsiaTheme="minorHAnsi" w:hAnsi="Cambria Math" w:cstheme="minorBidi"/>
                <w:i/>
                <w:lang w:eastAsia="en-US"/>
              </w:rPr>
            </m:ctrlPr>
          </m:sSupPr>
          <m:e>
            <m:d>
              <m:dPr>
                <m:ctrlPr>
                  <w:rPr>
                    <w:rFonts w:ascii="Cambria Math" w:eastAsiaTheme="minorHAnsi" w:hAnsi="Cambria Math" w:cstheme="minorBidi"/>
                    <w:i/>
                    <w:lang w:eastAsia="en-US"/>
                  </w:rPr>
                </m:ctrlPr>
              </m:dPr>
              <m:e>
                <m:r>
                  <w:rPr>
                    <w:rFonts w:ascii="Cambria Math" w:hAnsi="Cambria Math"/>
                  </w:rPr>
                  <m:t>längdskolan</m:t>
                </m:r>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f>
                  <m:fPr>
                    <m:type m:val="skw"/>
                    <m:ctrlPr>
                      <w:rPr>
                        <w:rFonts w:ascii="Cambria Math" w:hAnsi="Cambria Math"/>
                        <w:i/>
                      </w:rPr>
                    </m:ctrlPr>
                  </m:fPr>
                  <m:num>
                    <m:r>
                      <w:rPr>
                        <w:rFonts w:ascii="Cambria Math" w:hAnsi="Cambria Math"/>
                      </w:rPr>
                      <m:t>3</m:t>
                    </m:r>
                  </m:num>
                  <m:den>
                    <m:r>
                      <w:rPr>
                        <w:rFonts w:ascii="Cambria Math" w:hAnsi="Cambria Math"/>
                      </w:rPr>
                      <m:t>2</m:t>
                    </m:r>
                  </m:den>
                </m:f>
              </m:e>
            </m:d>
          </m:e>
          <m:sup>
            <m:r>
              <w:rPr>
                <w:rFonts w:ascii="Cambria Math" w:hAnsi="Cambria Math"/>
              </w:rPr>
              <m:t>2</m:t>
            </m:r>
          </m:sup>
        </m:sSup>
        <m:r>
          <w:rPr>
            <w:rFonts w:ascii="Cambria Math" w:hAnsi="Cambria Math"/>
          </w:rPr>
          <m:t>=</m:t>
        </m:r>
        <m:f>
          <m:fPr>
            <m:type m:val="skw"/>
            <m:ctrlPr>
              <w:rPr>
                <w:rFonts w:ascii="Cambria Math" w:hAnsi="Cambria Math"/>
                <w:i/>
              </w:rPr>
            </m:ctrlPr>
          </m:fPr>
          <m:num>
            <m:r>
              <w:rPr>
                <w:rFonts w:ascii="Cambria Math" w:hAnsi="Cambria Math"/>
              </w:rPr>
              <m:t>9</m:t>
            </m:r>
          </m:num>
          <m:den>
            <m:r>
              <w:rPr>
                <w:rFonts w:ascii="Cambria Math" w:hAnsi="Cambria Math"/>
              </w:rPr>
              <m:t>4</m:t>
            </m:r>
          </m:den>
        </m:f>
      </m:oMath>
    </w:p>
    <w:p w:rsidR="003A187D" w:rsidRPr="005A30AF" w:rsidRDefault="003A187D" w:rsidP="00612D5D">
      <w:pPr>
        <w:pStyle w:val="ListParagraph"/>
        <w:numPr>
          <w:ilvl w:val="0"/>
          <w:numId w:val="35"/>
        </w:numPr>
        <w:ind w:left="2127" w:hanging="426"/>
        <w:rPr>
          <w:rFonts w:ascii="Cambria" w:hAnsi="Cambria"/>
        </w:rPr>
      </w:pPr>
      <m:oMath>
        <m:r>
          <w:rPr>
            <w:rFonts w:ascii="Cambria Math" w:hAnsi="Cambria Math"/>
          </w:rPr>
          <m:t>Arean=32∙</m:t>
        </m:r>
        <m:f>
          <m:fPr>
            <m:type m:val="skw"/>
            <m:ctrlPr>
              <w:rPr>
                <w:rFonts w:ascii="Cambria Math" w:hAnsi="Cambria Math"/>
                <w:i/>
              </w:rPr>
            </m:ctrlPr>
          </m:fPr>
          <m:num>
            <m:r>
              <w:rPr>
                <w:rFonts w:ascii="Cambria Math" w:hAnsi="Cambria Math"/>
              </w:rPr>
              <m:t>9</m:t>
            </m:r>
          </m:num>
          <m:den>
            <m:r>
              <w:rPr>
                <w:rFonts w:ascii="Cambria Math" w:hAnsi="Cambria Math"/>
              </w:rPr>
              <m:t>4</m:t>
            </m:r>
          </m:den>
        </m:f>
        <m:r>
          <w:rPr>
            <w:rFonts w:ascii="Cambria Math" w:eastAsiaTheme="minorEastAsia" w:hAnsi="Cambria Math"/>
          </w:rPr>
          <m:t xml:space="preserve">=72 </m:t>
        </m:r>
        <m:sSup>
          <m:sSupPr>
            <m:ctrlPr>
              <w:rPr>
                <w:rFonts w:ascii="Cambria Math" w:eastAsiaTheme="minorEastAsia" w:hAnsi="Cambria Math"/>
                <w:i/>
              </w:rPr>
            </m:ctrlPr>
          </m:sSupPr>
          <m:e>
            <m:r>
              <w:rPr>
                <w:rFonts w:ascii="Cambria Math" w:eastAsiaTheme="minorEastAsia" w:hAnsi="Cambria Math"/>
              </w:rPr>
              <m:t>cm</m:t>
            </m:r>
          </m:e>
          <m:sup>
            <m:r>
              <w:rPr>
                <w:rFonts w:ascii="Cambria Math" w:eastAsiaTheme="minorEastAsia" w:hAnsi="Cambria Math"/>
              </w:rPr>
              <m:t>2</m:t>
            </m:r>
          </m:sup>
        </m:sSup>
      </m:oMath>
    </w:p>
    <w:p w:rsidR="005A30AF" w:rsidRPr="005A30AF" w:rsidRDefault="005A30AF" w:rsidP="00E56E75">
      <w:pPr>
        <w:pStyle w:val="ListParagraph"/>
        <w:ind w:left="2127"/>
        <w:rPr>
          <w:rFonts w:ascii="Cambria" w:hAnsi="Cambria"/>
          <w:sz w:val="12"/>
          <w:szCs w:val="12"/>
        </w:rPr>
      </w:pPr>
    </w:p>
    <w:p w:rsidR="0044023E" w:rsidRDefault="003A187D" w:rsidP="00E56E75">
      <w:pPr>
        <w:tabs>
          <w:tab w:val="left" w:pos="1701"/>
        </w:tabs>
        <w:ind w:left="1701" w:hanging="1701"/>
        <w:rPr>
          <w:rFonts w:ascii="Cambria" w:hAnsi="Cambria"/>
          <w:sz w:val="24"/>
          <w:szCs w:val="24"/>
        </w:rPr>
      </w:pPr>
      <w:r w:rsidRPr="006D01E5">
        <w:rPr>
          <w:rFonts w:ascii="Cambria" w:hAnsi="Cambria"/>
          <w:b/>
          <w:color w:val="0C2953" w:themeColor="accent1" w:themeShade="80"/>
          <w:sz w:val="24"/>
          <w:szCs w:val="24"/>
        </w:rPr>
        <w:t>Exempel 2</w:t>
      </w:r>
      <w:r>
        <w:rPr>
          <w:rFonts w:ascii="Cambria" w:hAnsi="Cambria"/>
          <w:sz w:val="24"/>
          <w:szCs w:val="24"/>
        </w:rPr>
        <w:tab/>
        <w:t>Två vaser</w:t>
      </w:r>
      <w:r w:rsidR="003B4A56">
        <w:rPr>
          <w:rFonts w:ascii="Cambria" w:hAnsi="Cambria"/>
          <w:sz w:val="24"/>
          <w:szCs w:val="24"/>
        </w:rPr>
        <w:t xml:space="preserve"> har samma form men olika storlek. Den större vasen är 15 cm hög och har volymen 1000 </w:t>
      </w:r>
      <m:oMath>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r w:rsidR="003B4A56">
        <w:rPr>
          <w:rFonts w:ascii="Cambria" w:eastAsiaTheme="minorEastAsia" w:hAnsi="Cambria"/>
          <w:sz w:val="24"/>
          <w:szCs w:val="24"/>
        </w:rPr>
        <w:t xml:space="preserve">. Den mindre vasen är </w:t>
      </w:r>
      <m:oMath>
        <m:r>
          <w:rPr>
            <w:rFonts w:ascii="Cambria Math" w:eastAsiaTheme="minorEastAsia" w:hAnsi="Cambria Math"/>
            <w:sz w:val="24"/>
            <w:szCs w:val="24"/>
          </w:rPr>
          <m:t>9,0 cm</m:t>
        </m:r>
      </m:oMath>
      <w:r w:rsidR="003B4A56">
        <w:rPr>
          <w:rFonts w:ascii="Cambria" w:eastAsiaTheme="minorEastAsia" w:hAnsi="Cambria"/>
          <w:sz w:val="24"/>
          <w:szCs w:val="24"/>
        </w:rPr>
        <w:t xml:space="preserve"> hög. Beräkna den mindre vasens volym, </w:t>
      </w:r>
      <m:oMath>
        <m:r>
          <w:rPr>
            <w:rFonts w:ascii="Cambria Math" w:eastAsiaTheme="minorEastAsia" w:hAnsi="Cambria Math"/>
            <w:sz w:val="24"/>
            <w:szCs w:val="24"/>
          </w:rPr>
          <m:t xml:space="preserve">V </m:t>
        </m:r>
        <m:sSup>
          <m:sSupPr>
            <m:ctrlPr>
              <w:rPr>
                <w:rFonts w:ascii="Cambria Math" w:eastAsiaTheme="minorEastAsia" w:hAnsi="Cambria Math"/>
                <w:i/>
                <w:sz w:val="24"/>
                <w:szCs w:val="24"/>
              </w:rPr>
            </m:ctrlPr>
          </m:sSupPr>
          <m:e>
            <m:r>
              <w:rPr>
                <w:rFonts w:ascii="Cambria Math" w:eastAsiaTheme="minorEastAsia" w:hAnsi="Cambria Math"/>
                <w:sz w:val="24"/>
                <w:szCs w:val="24"/>
              </w:rPr>
              <m:t>cm</m:t>
            </m:r>
          </m:e>
          <m:sup>
            <m:r>
              <w:rPr>
                <w:rFonts w:ascii="Cambria Math" w:eastAsiaTheme="minorEastAsia" w:hAnsi="Cambria Math"/>
                <w:sz w:val="24"/>
                <w:szCs w:val="24"/>
              </w:rPr>
              <m:t>3</m:t>
            </m:r>
          </m:sup>
        </m:sSup>
      </m:oMath>
      <w:r w:rsidR="003B4A56">
        <w:rPr>
          <w:rFonts w:ascii="Cambria" w:eastAsiaTheme="minorEastAsia" w:hAnsi="Cambria"/>
          <w:sz w:val="24"/>
          <w:szCs w:val="24"/>
        </w:rPr>
        <w:t>.</w:t>
      </w:r>
      <w:r w:rsidR="003B4A56" w:rsidRPr="003B4A56">
        <w:rPr>
          <w:rFonts w:ascii="Cambria" w:hAnsi="Cambria"/>
          <w:sz w:val="24"/>
          <w:szCs w:val="24"/>
        </w:rPr>
        <w:t xml:space="preserve"> </w:t>
      </w:r>
    </w:p>
    <w:p w:rsidR="003B4A56" w:rsidRDefault="00827C71" w:rsidP="00E56E75">
      <w:pPr>
        <w:tabs>
          <w:tab w:val="left" w:pos="1701"/>
        </w:tabs>
        <w:ind w:left="1701" w:hanging="1701"/>
        <w:rPr>
          <w:rFonts w:ascii="Cambria" w:hAnsi="Cambria"/>
          <w:sz w:val="24"/>
          <w:szCs w:val="24"/>
        </w:rPr>
      </w:pPr>
      <w:r w:rsidRPr="006D01E5">
        <w:rPr>
          <w:rFonts w:ascii="Cambria" w:hAnsi="Cambria"/>
          <w:b/>
          <w:noProof/>
          <w:color w:val="0C2953" w:themeColor="accent1" w:themeShade="80"/>
          <w:sz w:val="24"/>
          <w:szCs w:val="24"/>
          <w:lang w:eastAsia="sv-SE"/>
        </w:rPr>
        <mc:AlternateContent>
          <mc:Choice Requires="wps">
            <w:drawing>
              <wp:anchor distT="0" distB="0" distL="114300" distR="114300" simplePos="0" relativeHeight="251937280" behindDoc="0" locked="0" layoutInCell="1" allowOverlap="1" wp14:anchorId="70568F4B" wp14:editId="43C4183F">
                <wp:simplePos x="0" y="0"/>
                <wp:positionH relativeFrom="margin">
                  <wp:posOffset>3138805</wp:posOffset>
                </wp:positionH>
                <wp:positionV relativeFrom="margin">
                  <wp:posOffset>6751955</wp:posOffset>
                </wp:positionV>
                <wp:extent cx="2931795" cy="1811020"/>
                <wp:effectExtent l="0" t="0" r="0" b="0"/>
                <wp:wrapSquare wrapText="bothSides"/>
                <wp:docPr id="1125" name="Textruta 1125"/>
                <wp:cNvGraphicFramePr/>
                <a:graphic xmlns:a="http://schemas.openxmlformats.org/drawingml/2006/main">
                  <a:graphicData uri="http://schemas.microsoft.com/office/word/2010/wordprocessingShape">
                    <wps:wsp>
                      <wps:cNvSpPr txBox="1"/>
                      <wps:spPr>
                        <a:xfrm>
                          <a:off x="0" y="0"/>
                          <a:ext cx="2931795" cy="1811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E56E75">
                            <w:r>
                              <w:rPr>
                                <w:noProof/>
                                <w:lang w:eastAsia="sv-SE"/>
                              </w:rPr>
                              <w:drawing>
                                <wp:inline distT="0" distB="0" distL="0" distR="0" wp14:anchorId="17F3AC3B" wp14:editId="7A2310F2">
                                  <wp:extent cx="2415653" cy="1763499"/>
                                  <wp:effectExtent l="0" t="0" r="3810" b="8255"/>
                                  <wp:docPr id="1402" name="Bildobjekt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430841" cy="177458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ruta 1125" o:spid="_x0000_s1114" type="#_x0000_t202" style="position:absolute;left:0;text-align:left;margin-left:247.15pt;margin-top:531.65pt;width:230.85pt;height:142.6pt;z-index:25193728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" filled="f" stroked="f" strokeweight=".5pt">
                <v:textbox>
                  <w:txbxContent>
                    <w:p w:rsidR="001B4A72" w:rsidRDefault="001B4A72" w:rsidP="00E56E75">
                      <w:r>
                        <w:rPr>
                          <w:noProof/>
                          <w:lang w:eastAsia="sv-SE"/>
                        </w:rPr>
                        <w:drawing>
                          <wp:inline distT="0" distB="0" distL="0" distR="0" wp14:anchorId="17F3AC3B" wp14:editId="7A2310F2">
                            <wp:extent cx="2415653" cy="1763499"/>
                            <wp:effectExtent l="0" t="0" r="3810" b="8255"/>
                            <wp:docPr id="1402" name="Bildobjekt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2430841" cy="1774587"/>
                                    </a:xfrm>
                                    <a:prstGeom prst="rect">
                                      <a:avLst/>
                                    </a:prstGeom>
                                  </pic:spPr>
                                </pic:pic>
                              </a:graphicData>
                            </a:graphic>
                          </wp:inline>
                        </w:drawing>
                      </w:r>
                    </w:p>
                  </w:txbxContent>
                </v:textbox>
                <w10:wrap type="square" anchorx="margin" anchory="margin"/>
              </v:shape>
            </w:pict>
          </mc:Fallback>
        </mc:AlternateContent>
      </w:r>
    </w:p>
    <w:p w:rsidR="003B4A56" w:rsidRDefault="003B4A56" w:rsidP="00E56E75">
      <w:pPr>
        <w:tabs>
          <w:tab w:val="left" w:pos="1701"/>
        </w:tabs>
        <w:ind w:left="1701" w:hanging="1701"/>
        <w:rPr>
          <w:rFonts w:ascii="Cambria" w:hAnsi="Cambria"/>
          <w:sz w:val="24"/>
          <w:szCs w:val="24"/>
        </w:rPr>
      </w:pPr>
      <w:r>
        <w:rPr>
          <w:rFonts w:ascii="Cambria" w:hAnsi="Cambria"/>
          <w:sz w:val="24"/>
          <w:szCs w:val="24"/>
        </w:rPr>
        <w:tab/>
        <w:t>Lösning:</w:t>
      </w:r>
    </w:p>
    <w:p w:rsidR="003B4A56" w:rsidRDefault="003B4A56" w:rsidP="00E56E75">
      <w:pPr>
        <w:tabs>
          <w:tab w:val="left" w:pos="1701"/>
        </w:tabs>
        <w:ind w:left="1701" w:hanging="1701"/>
        <w:rPr>
          <w:rFonts w:ascii="Cambria" w:hAnsi="Cambria"/>
          <w:sz w:val="24"/>
          <w:szCs w:val="24"/>
        </w:rPr>
      </w:pPr>
      <w:r>
        <w:rPr>
          <w:rFonts w:ascii="Cambria" w:hAnsi="Cambria"/>
          <w:sz w:val="24"/>
          <w:szCs w:val="24"/>
        </w:rPr>
        <w:tab/>
      </w:r>
      <w:r w:rsidR="00516880">
        <w:rPr>
          <w:rFonts w:ascii="Cambria" w:hAnsi="Cambria"/>
          <w:sz w:val="24"/>
          <w:szCs w:val="24"/>
        </w:rPr>
        <w:t>Den mindre vasen kan ses som en förminskad modell av den större, vilket ger</w:t>
      </w:r>
    </w:p>
    <w:p w:rsidR="00B94225" w:rsidRDefault="00B94225" w:rsidP="00E56E75">
      <w:pPr>
        <w:tabs>
          <w:tab w:val="left" w:pos="1701"/>
        </w:tabs>
        <w:ind w:left="1701" w:hanging="1701"/>
        <w:rPr>
          <w:rFonts w:ascii="Cambria" w:eastAsiaTheme="minorEastAsia" w:hAnsi="Cambria"/>
          <w:sz w:val="32"/>
          <w:szCs w:val="32"/>
        </w:rPr>
      </w:pPr>
      <w:r>
        <w:rPr>
          <w:rFonts w:ascii="Cambria" w:hAnsi="Cambria"/>
          <w:sz w:val="24"/>
          <w:szCs w:val="24"/>
        </w:rPr>
        <w:tab/>
      </w:r>
      <m:oMath>
        <m:r>
          <w:rPr>
            <w:rFonts w:ascii="Cambria Math" w:hAnsi="Cambria Math"/>
            <w:sz w:val="24"/>
            <w:szCs w:val="24"/>
          </w:rPr>
          <m:t>Längdskalan=</m:t>
        </m:r>
        <m:f>
          <m:fPr>
            <m:type m:val="skw"/>
            <m:ctrlPr>
              <w:rPr>
                <w:rFonts w:ascii="Cambria Math" w:hAnsi="Cambria Math"/>
                <w:i/>
                <w:sz w:val="24"/>
                <w:szCs w:val="24"/>
              </w:rPr>
            </m:ctrlPr>
          </m:fPr>
          <m:num>
            <m:r>
              <w:rPr>
                <w:rFonts w:ascii="Cambria Math" w:hAnsi="Cambria Math"/>
                <w:sz w:val="24"/>
                <w:szCs w:val="24"/>
              </w:rPr>
              <m:t>9</m:t>
            </m:r>
          </m:num>
          <m:den>
            <m:r>
              <w:rPr>
                <w:rFonts w:ascii="Cambria Math" w:hAnsi="Cambria Math"/>
                <w:sz w:val="24"/>
                <w:szCs w:val="24"/>
              </w:rPr>
              <m:t>15</m:t>
            </m:r>
          </m:den>
        </m:f>
        <m:r>
          <w:rPr>
            <w:rFonts w:ascii="Cambria Math" w:hAnsi="Cambria Math"/>
            <w:sz w:val="24"/>
            <w:szCs w:val="24"/>
          </w:rPr>
          <m:t>=</m:t>
        </m:r>
        <m:f>
          <m:fPr>
            <m:type m:val="skw"/>
            <m:ctrlPr>
              <w:rPr>
                <w:rFonts w:ascii="Cambria Math" w:hAnsi="Cambria Math"/>
                <w:i/>
                <w:sz w:val="24"/>
                <w:szCs w:val="24"/>
              </w:rPr>
            </m:ctrlPr>
          </m:fPr>
          <m:num>
            <m:r>
              <w:rPr>
                <w:rFonts w:ascii="Cambria Math" w:hAnsi="Cambria Math"/>
                <w:sz w:val="24"/>
                <w:szCs w:val="24"/>
              </w:rPr>
              <m:t>3</m:t>
            </m:r>
          </m:num>
          <m:den>
            <m:r>
              <w:rPr>
                <w:rFonts w:ascii="Cambria Math" w:hAnsi="Cambria Math"/>
                <w:sz w:val="24"/>
                <w:szCs w:val="24"/>
              </w:rPr>
              <m:t>5</m:t>
            </m:r>
          </m:den>
        </m:f>
      </m:oMath>
    </w:p>
    <w:p w:rsidR="00B94225" w:rsidRDefault="00B94225" w:rsidP="00E56E75">
      <w:pPr>
        <w:tabs>
          <w:tab w:val="left" w:pos="1701"/>
        </w:tabs>
        <w:ind w:left="1701" w:hanging="1701"/>
        <w:rPr>
          <w:rFonts w:ascii="Cambria" w:eastAsiaTheme="minorEastAsia" w:hAnsi="Cambria"/>
          <w:sz w:val="32"/>
          <w:szCs w:val="32"/>
        </w:rPr>
      </w:pPr>
      <w:r>
        <w:rPr>
          <w:rFonts w:ascii="Cambria" w:hAnsi="Cambria"/>
          <w:sz w:val="24"/>
          <w:szCs w:val="24"/>
        </w:rPr>
        <w:tab/>
      </w:r>
      <m:oMath>
        <m:r>
          <w:rPr>
            <w:rFonts w:ascii="Cambria Math" w:hAnsi="Cambria Math"/>
            <w:sz w:val="24"/>
            <w:szCs w:val="24"/>
          </w:rPr>
          <m:t>Volymskalan=</m:t>
        </m:r>
        <m:f>
          <m:fPr>
            <m:type m:val="skw"/>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1000</m:t>
            </m:r>
          </m:den>
        </m:f>
      </m:oMath>
    </w:p>
    <w:p w:rsidR="00B94225" w:rsidRDefault="00B94225" w:rsidP="00E56E75">
      <w:pPr>
        <w:tabs>
          <w:tab w:val="left" w:pos="1701"/>
        </w:tabs>
        <w:ind w:left="1701" w:hanging="1701"/>
        <w:rPr>
          <w:rFonts w:ascii="Cambria" w:eastAsiaTheme="minorEastAsia" w:hAnsi="Cambria"/>
          <w:sz w:val="24"/>
          <w:szCs w:val="24"/>
        </w:rPr>
      </w:pPr>
      <w:r>
        <w:rPr>
          <w:rFonts w:ascii="Cambria" w:hAnsi="Cambria"/>
          <w:sz w:val="24"/>
          <w:szCs w:val="24"/>
        </w:rPr>
        <w:tab/>
      </w:r>
      <m:oMath>
        <m:f>
          <m:fPr>
            <m:type m:val="skw"/>
            <m:ctrlPr>
              <w:rPr>
                <w:rFonts w:ascii="Cambria Math" w:hAnsi="Cambria Math"/>
                <w:i/>
                <w:sz w:val="24"/>
                <w:szCs w:val="24"/>
              </w:rPr>
            </m:ctrlPr>
          </m:fPr>
          <m:num>
            <m:r>
              <w:rPr>
                <w:rFonts w:ascii="Cambria Math" w:hAnsi="Cambria Math"/>
                <w:sz w:val="24"/>
                <w:szCs w:val="24"/>
              </w:rPr>
              <m:t>V</m:t>
            </m:r>
          </m:num>
          <m:den>
            <m:r>
              <w:rPr>
                <w:rFonts w:ascii="Cambria Math" w:hAnsi="Cambria Math"/>
                <w:sz w:val="24"/>
                <w:szCs w:val="24"/>
              </w:rPr>
              <m:t>1000</m:t>
            </m:r>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d>
              <m:dPr>
                <m:ctrlPr>
                  <w:rPr>
                    <w:rFonts w:ascii="Cambria Math" w:eastAsiaTheme="minorEastAsia" w:hAnsi="Cambria Math"/>
                    <w:i/>
                    <w:sz w:val="24"/>
                    <w:szCs w:val="24"/>
                  </w:rPr>
                </m:ctrlPr>
              </m:dPr>
              <m:e>
                <m:f>
                  <m:fPr>
                    <m:type m:val="skw"/>
                    <m:ctrlPr>
                      <w:rPr>
                        <w:rFonts w:ascii="Cambria Math" w:eastAsiaTheme="minorEastAsia" w:hAnsi="Cambria Math"/>
                        <w:i/>
                        <w:sz w:val="24"/>
                        <w:szCs w:val="24"/>
                      </w:rPr>
                    </m:ctrlPr>
                  </m:fPr>
                  <m:num>
                    <m:r>
                      <w:rPr>
                        <w:rFonts w:ascii="Cambria Math" w:eastAsiaTheme="minorEastAsia" w:hAnsi="Cambria Math"/>
                        <w:sz w:val="24"/>
                        <w:szCs w:val="24"/>
                      </w:rPr>
                      <m:t>3</m:t>
                    </m:r>
                  </m:num>
                  <m:den>
                    <m:r>
                      <w:rPr>
                        <w:rFonts w:ascii="Cambria Math" w:eastAsiaTheme="minorEastAsia" w:hAnsi="Cambria Math"/>
                        <w:sz w:val="24"/>
                        <w:szCs w:val="24"/>
                      </w:rPr>
                      <m:t>5</m:t>
                    </m:r>
                  </m:den>
                </m:f>
              </m:e>
            </m:d>
          </m:e>
          <m:sup>
            <m:r>
              <w:rPr>
                <w:rFonts w:ascii="Cambria Math" w:eastAsiaTheme="minorEastAsia" w:hAnsi="Cambria Math"/>
                <w:sz w:val="24"/>
                <w:szCs w:val="24"/>
              </w:rPr>
              <m:t>3</m:t>
            </m:r>
          </m:sup>
        </m:sSup>
      </m:oMath>
    </w:p>
    <w:p w:rsidR="00BD0C72" w:rsidRDefault="00BD0C72" w:rsidP="00E56E75">
      <w:pPr>
        <w:tabs>
          <w:tab w:val="left" w:pos="1701"/>
        </w:tabs>
        <w:ind w:left="1701" w:hanging="1701"/>
        <w:rPr>
          <w:rFonts w:ascii="Cambria" w:hAnsi="Cambria"/>
          <w:sz w:val="24"/>
          <w:szCs w:val="24"/>
        </w:rPr>
      </w:pPr>
    </w:p>
    <w:p w:rsidR="005A30AF" w:rsidRDefault="005A30AF" w:rsidP="00E56E75">
      <w:pPr>
        <w:tabs>
          <w:tab w:val="left" w:pos="1701"/>
        </w:tabs>
        <w:ind w:left="1701" w:hanging="1701"/>
        <w:rPr>
          <w:rFonts w:ascii="Cambria" w:eastAsiaTheme="minorEastAsia" w:hAnsi="Cambria"/>
          <w:sz w:val="24"/>
          <w:szCs w:val="24"/>
        </w:rPr>
      </w:pPr>
      <w:r>
        <w:rPr>
          <w:rFonts w:ascii="Cambria" w:hAnsi="Cambria"/>
          <w:sz w:val="24"/>
          <w:szCs w:val="24"/>
        </w:rPr>
        <w:tab/>
      </w:r>
      <m:oMath>
        <m:r>
          <w:rPr>
            <w:rFonts w:ascii="Cambria Math" w:hAnsi="Cambria Math"/>
            <w:sz w:val="24"/>
            <w:szCs w:val="24"/>
          </w:rPr>
          <m:t xml:space="preserve">V=216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r>
          <w:rPr>
            <w:rFonts w:ascii="Cambria Math" w:hAnsi="Cambria Math"/>
            <w:sz w:val="24"/>
            <w:szCs w:val="24"/>
          </w:rPr>
          <m:t xml:space="preserve">≈220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p>
    <w:p w:rsidR="005A30AF" w:rsidRPr="005A30AF" w:rsidRDefault="005A30AF" w:rsidP="00E56E75">
      <w:pPr>
        <w:tabs>
          <w:tab w:val="left" w:pos="1701"/>
        </w:tabs>
        <w:ind w:left="1701" w:hanging="1701"/>
        <w:rPr>
          <w:rFonts w:ascii="Cambria" w:hAnsi="Cambria"/>
          <w:sz w:val="12"/>
          <w:szCs w:val="12"/>
        </w:rPr>
      </w:pPr>
    </w:p>
    <w:p w:rsidR="00827C71" w:rsidRDefault="005A30AF" w:rsidP="00E56E75">
      <w:pPr>
        <w:tabs>
          <w:tab w:val="left" w:pos="1701"/>
        </w:tabs>
        <w:ind w:left="1701" w:hanging="1701"/>
        <w:rPr>
          <w:rFonts w:ascii="Cambria" w:hAnsi="Cambria"/>
          <w:sz w:val="24"/>
          <w:szCs w:val="24"/>
        </w:rPr>
      </w:pPr>
      <w:r>
        <w:rPr>
          <w:rFonts w:ascii="Cambria" w:hAnsi="Cambria"/>
          <w:sz w:val="24"/>
          <w:szCs w:val="24"/>
        </w:rPr>
        <w:tab/>
      </w:r>
    </w:p>
    <w:p w:rsidR="00A00C84" w:rsidRDefault="00827C71" w:rsidP="00E56E75">
      <w:pPr>
        <w:tabs>
          <w:tab w:val="left" w:pos="1701"/>
        </w:tabs>
        <w:ind w:left="1701" w:hanging="1701"/>
        <w:rPr>
          <w:rFonts w:ascii="Cambria" w:hAnsi="Cambria"/>
          <w:sz w:val="24"/>
          <w:szCs w:val="24"/>
        </w:rPr>
      </w:pPr>
      <w:r>
        <w:rPr>
          <w:rFonts w:ascii="Cambria" w:hAnsi="Cambria"/>
          <w:sz w:val="24"/>
          <w:szCs w:val="24"/>
        </w:rPr>
        <w:tab/>
      </w:r>
      <w:r w:rsidR="005A30AF" w:rsidRPr="005A30AF">
        <w:rPr>
          <w:rFonts w:ascii="Cambria" w:hAnsi="Cambria"/>
          <w:sz w:val="24"/>
          <w:szCs w:val="24"/>
          <w:u w:val="single"/>
        </w:rPr>
        <w:t>Svar:</w:t>
      </w:r>
      <w:r w:rsidR="005A30AF">
        <w:rPr>
          <w:rFonts w:ascii="Cambria" w:hAnsi="Cambria"/>
          <w:sz w:val="24"/>
          <w:szCs w:val="24"/>
        </w:rPr>
        <w:t xml:space="preserve"> Den mindre vasens volym är </w:t>
      </w:r>
      <m:oMath>
        <m:r>
          <w:rPr>
            <w:rFonts w:ascii="Cambria Math" w:hAnsi="Cambria Math"/>
            <w:sz w:val="24"/>
            <w:szCs w:val="24"/>
          </w:rPr>
          <m:t xml:space="preserve">220 </m:t>
        </m:r>
        <m:sSup>
          <m:sSupPr>
            <m:ctrlPr>
              <w:rPr>
                <w:rFonts w:ascii="Cambria Math" w:hAnsi="Cambria Math"/>
                <w:i/>
                <w:sz w:val="24"/>
                <w:szCs w:val="24"/>
              </w:rPr>
            </m:ctrlPr>
          </m:sSupPr>
          <m:e>
            <m:r>
              <w:rPr>
                <w:rFonts w:ascii="Cambria Math" w:hAnsi="Cambria Math"/>
                <w:sz w:val="24"/>
                <w:szCs w:val="24"/>
              </w:rPr>
              <m:t>cm</m:t>
            </m:r>
          </m:e>
          <m:sup>
            <m:r>
              <w:rPr>
                <w:rFonts w:ascii="Cambria Math" w:hAnsi="Cambria Math"/>
                <w:sz w:val="24"/>
                <w:szCs w:val="24"/>
              </w:rPr>
              <m:t>3</m:t>
            </m:r>
          </m:sup>
        </m:sSup>
      </m:oMath>
      <w:r w:rsidR="005A30AF">
        <w:rPr>
          <w:rFonts w:ascii="Cambria" w:eastAsiaTheme="minorEastAsia" w:hAnsi="Cambria"/>
          <w:sz w:val="24"/>
          <w:szCs w:val="24"/>
        </w:rPr>
        <w:t>.</w:t>
      </w:r>
      <w:r w:rsidR="00E56E75">
        <w:rPr>
          <w:rFonts w:ascii="Cambria" w:hAnsi="Cambria"/>
          <w:sz w:val="24"/>
          <w:szCs w:val="24"/>
        </w:rPr>
        <w:tab/>
      </w:r>
    </w:p>
    <w:p w:rsidR="00A00C84" w:rsidRDefault="00A00C84">
      <w:pPr>
        <w:rPr>
          <w:rFonts w:ascii="Cambria" w:hAnsi="Cambria"/>
          <w:sz w:val="24"/>
          <w:szCs w:val="24"/>
        </w:rPr>
      </w:pPr>
      <w:r>
        <w:rPr>
          <w:rFonts w:ascii="Cambria" w:hAnsi="Cambria"/>
          <w:sz w:val="24"/>
          <w:szCs w:val="24"/>
        </w:rPr>
        <w:br w:type="page"/>
      </w:r>
    </w:p>
    <w:p w:rsidR="00E56E75" w:rsidRDefault="00E56E75" w:rsidP="00E56E75">
      <w:pPr>
        <w:tabs>
          <w:tab w:val="left" w:pos="1701"/>
        </w:tabs>
        <w:ind w:left="1701" w:hanging="1701"/>
        <w:rPr>
          <w:rFonts w:ascii="Cambria" w:hAnsi="Cambria"/>
          <w:sz w:val="24"/>
          <w:szCs w:val="24"/>
        </w:rPr>
      </w:pPr>
    </w:p>
    <w:p w:rsidR="00827C71" w:rsidRDefault="001E4231" w:rsidP="00E56E75">
      <w:pPr>
        <w:tabs>
          <w:tab w:val="left" w:pos="1701"/>
        </w:tabs>
        <w:ind w:left="1701" w:hanging="1701"/>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61312" behindDoc="0" locked="0" layoutInCell="1" allowOverlap="1" wp14:anchorId="54E30738" wp14:editId="2498E37C">
                <wp:simplePos x="0" y="0"/>
                <wp:positionH relativeFrom="column">
                  <wp:posOffset>3043773</wp:posOffset>
                </wp:positionH>
                <wp:positionV relativeFrom="paragraph">
                  <wp:posOffset>-3583</wp:posOffset>
                </wp:positionV>
                <wp:extent cx="2673350" cy="9055100"/>
                <wp:effectExtent l="0" t="0" r="0" b="0"/>
                <wp:wrapNone/>
                <wp:docPr id="1150" name="Textruta 1150"/>
                <wp:cNvGraphicFramePr/>
                <a:graphic xmlns:a="http://schemas.openxmlformats.org/drawingml/2006/main">
                  <a:graphicData uri="http://schemas.microsoft.com/office/word/2010/wordprocessingShape">
                    <wps:wsp>
                      <wps:cNvSpPr txBox="1"/>
                      <wps:spPr>
                        <a:xfrm>
                          <a:off x="0" y="0"/>
                          <a:ext cx="2673350" cy="9055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39"/>
                              </w:numPr>
                              <w:ind w:left="567" w:hanging="567"/>
                              <w:rPr>
                                <w:rFonts w:ascii="Cambria" w:hAnsi="Cambria"/>
                              </w:rPr>
                            </w:pPr>
                            <w:r>
                              <w:rPr>
                                <w:rFonts w:ascii="Cambria" w:hAnsi="Cambria"/>
                              </w:rPr>
                              <w:t>A-formatet är de vanligaste pappersformaten i Europa.</w:t>
                            </w:r>
                          </w:p>
                          <w:p w:rsidR="001B4A72" w:rsidRPr="00DE3065" w:rsidRDefault="001B4A72" w:rsidP="001E4231">
                            <w:pPr>
                              <w:pStyle w:val="ListParagraph"/>
                              <w:ind w:left="567"/>
                              <w:rPr>
                                <w:rFonts w:ascii="Cambria" w:hAnsi="Cambria"/>
                                <w:sz w:val="12"/>
                                <w:szCs w:val="12"/>
                              </w:rPr>
                            </w:pPr>
                          </w:p>
                          <w:p w:rsidR="001B4A72" w:rsidRDefault="001B4A72" w:rsidP="001E4231">
                            <w:pPr>
                              <w:rPr>
                                <w:rFonts w:ascii="Cambria" w:hAnsi="Cambria"/>
                              </w:rPr>
                            </w:pPr>
                            <w:r>
                              <w:rPr>
                                <w:rFonts w:ascii="Cambria" w:hAnsi="Cambria"/>
                              </w:rPr>
                              <w:t xml:space="preserve">       </w:t>
                            </w:r>
                            <w:r>
                              <w:rPr>
                                <w:noProof/>
                                <w:lang w:eastAsia="sv-SE"/>
                              </w:rPr>
                              <w:drawing>
                                <wp:inline distT="0" distB="0" distL="0" distR="0" wp14:anchorId="2EA39332" wp14:editId="5452B676">
                                  <wp:extent cx="2183642" cy="2947686"/>
                                  <wp:effectExtent l="0" t="0" r="7620" b="0"/>
                                  <wp:docPr id="108" name="Bildobjekt 108" descr="http://upload.wikimedia.org/wikipedia/commons/thumb/8/8a/A_size_illustration.svg/640px-A_size_illus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8/8a/A_size_illustration.svg/640px-A_size_illustration.svg.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193657" cy="2961206"/>
                                          </a:xfrm>
                                          <a:prstGeom prst="rect">
                                            <a:avLst/>
                                          </a:prstGeom>
                                          <a:noFill/>
                                          <a:ln>
                                            <a:noFill/>
                                          </a:ln>
                                        </pic:spPr>
                                      </pic:pic>
                                    </a:graphicData>
                                  </a:graphic>
                                </wp:inline>
                              </w:drawing>
                            </w:r>
                          </w:p>
                          <w:p w:rsidR="001B4A72" w:rsidRDefault="001B4A72" w:rsidP="001E4231">
                            <w:pPr>
                              <w:tabs>
                                <w:tab w:val="left" w:pos="567"/>
                              </w:tabs>
                              <w:ind w:left="567"/>
                              <w:rPr>
                                <w:rFonts w:ascii="Cambria" w:eastAsiaTheme="minorEastAsia" w:hAnsi="Cambria"/>
                                <w:sz w:val="24"/>
                                <w:szCs w:val="24"/>
                              </w:rPr>
                            </w:pPr>
                            <w:r w:rsidRPr="00DE3065">
                              <w:rPr>
                                <w:rFonts w:ascii="Cambria" w:hAnsi="Cambria"/>
                                <w:sz w:val="24"/>
                                <w:szCs w:val="24"/>
                              </w:rPr>
                              <w:t>Alla</w:t>
                            </w:r>
                            <w:r>
                              <w:rPr>
                                <w:rFonts w:ascii="Cambria" w:hAnsi="Cambria"/>
                                <w:sz w:val="24"/>
                                <w:szCs w:val="24"/>
                              </w:rPr>
                              <w:t xml:space="preserve"> rektanglarna i A-serien är likformiga. </w:t>
                            </w:r>
                            <m:oMath>
                              <m:r>
                                <w:rPr>
                                  <w:rFonts w:ascii="Cambria Math" w:hAnsi="Cambria Math"/>
                                  <w:sz w:val="24"/>
                                  <w:szCs w:val="24"/>
                                </w:rPr>
                                <m:t>A0</m:t>
                              </m:r>
                            </m:oMath>
                            <w:r>
                              <w:rPr>
                                <w:rFonts w:ascii="Cambria" w:hAnsi="Cambria"/>
                                <w:sz w:val="24"/>
                                <w:szCs w:val="24"/>
                              </w:rPr>
                              <w:t xml:space="preserve"> har arean </w:t>
                            </w:r>
                            <m:oMath>
                              <m:r>
                                <w:rPr>
                                  <w:rFonts w:ascii="Cambria Math" w:hAnsi="Cambria Math"/>
                                  <w:sz w:val="24"/>
                                  <w:szCs w:val="24"/>
                                </w:rPr>
                                <m:t xml:space="preserve">1,00 </m:t>
                              </m:r>
                              <m:sSup>
                                <m:sSupPr>
                                  <m:ctrlPr>
                                    <w:rPr>
                                      <w:rFonts w:ascii="Cambria Math" w:hAnsi="Cambria Math"/>
                                      <w:i/>
                                      <w:sz w:val="24"/>
                                      <w:szCs w:val="24"/>
                                    </w:rPr>
                                  </m:ctrlPr>
                                </m:sSupPr>
                                <m:e>
                                  <m:r>
                                    <w:rPr>
                                      <w:rFonts w:ascii="Cambria Math" w:hAnsi="Cambria Math"/>
                                      <w:sz w:val="24"/>
                                      <w:szCs w:val="24"/>
                                    </w:rPr>
                                    <m:t>m</m:t>
                                  </m:r>
                                </m:e>
                                <m:sup>
                                  <m:r>
                                    <w:rPr>
                                      <w:rFonts w:ascii="Cambria Math" w:hAnsi="Cambria Math"/>
                                      <w:sz w:val="24"/>
                                      <w:szCs w:val="24"/>
                                    </w:rPr>
                                    <m:t>2</m:t>
                                  </m:r>
                                </m:sup>
                              </m:sSup>
                            </m:oMath>
                            <w:r>
                              <w:rPr>
                                <w:rFonts w:ascii="Cambria" w:hAnsi="Cambria"/>
                                <w:sz w:val="24"/>
                                <w:szCs w:val="24"/>
                              </w:rPr>
                              <w:t xml:space="preserve">. </w:t>
                            </w:r>
                            <m:oMath>
                              <m:r>
                                <w:rPr>
                                  <w:rFonts w:ascii="Cambria Math" w:hAnsi="Cambria Math"/>
                                  <w:sz w:val="24"/>
                                  <w:szCs w:val="24"/>
                                </w:rPr>
                                <m:t>A1</m:t>
                              </m:r>
                            </m:oMath>
                            <w:r>
                              <w:rPr>
                                <w:rFonts w:ascii="Cambria" w:hAnsi="Cambria"/>
                                <w:sz w:val="24"/>
                                <w:szCs w:val="24"/>
                              </w:rPr>
                              <w:t xml:space="preserve"> har måtten </w:t>
                            </w:r>
                            <m:oMath>
                              <m:r>
                                <w:rPr>
                                  <w:rFonts w:ascii="Cambria Math" w:hAnsi="Cambria Math"/>
                                  <w:sz w:val="24"/>
                                  <w:szCs w:val="24"/>
                                </w:rPr>
                                <m:t>594 mm×841 mm</m:t>
                              </m:r>
                            </m:oMath>
                            <w:r>
                              <w:rPr>
                                <w:rFonts w:ascii="Cambria" w:eastAsiaTheme="minorEastAsia" w:hAnsi="Cambria"/>
                                <w:sz w:val="24"/>
                                <w:szCs w:val="24"/>
                              </w:rPr>
                              <w:t>.</w:t>
                            </w:r>
                          </w:p>
                          <w:p w:rsidR="001B4A72" w:rsidRPr="00253D99" w:rsidRDefault="001B4A72" w:rsidP="001E4231">
                            <w:pPr>
                              <w:tabs>
                                <w:tab w:val="left" w:pos="567"/>
                              </w:tabs>
                              <w:ind w:left="567"/>
                              <w:rPr>
                                <w:rFonts w:ascii="Cambria" w:eastAsiaTheme="minorEastAsia" w:hAnsi="Cambria"/>
                                <w:sz w:val="12"/>
                                <w:szCs w:val="12"/>
                              </w:rPr>
                            </w:pPr>
                          </w:p>
                          <w:p w:rsidR="001B4A72" w:rsidRPr="00DE3065" w:rsidRDefault="001B4A72" w:rsidP="00612D5D">
                            <w:pPr>
                              <w:pStyle w:val="ListParagraph"/>
                              <w:numPr>
                                <w:ilvl w:val="0"/>
                                <w:numId w:val="40"/>
                              </w:numPr>
                              <w:tabs>
                                <w:tab w:val="left" w:pos="567"/>
                              </w:tabs>
                              <w:ind w:left="851" w:hanging="284"/>
                              <w:rPr>
                                <w:rFonts w:ascii="Cambria" w:eastAsiaTheme="minorEastAsia" w:hAnsi="Cambria"/>
                              </w:rPr>
                            </w:pPr>
                            <w:r w:rsidRPr="00DE3065">
                              <w:rPr>
                                <w:rFonts w:ascii="Cambria" w:eastAsiaTheme="minorEastAsia" w:hAnsi="Cambria"/>
                              </w:rPr>
                              <w:t xml:space="preserve">Den korta sidan på ett </w:t>
                            </w:r>
                            <m:oMath>
                              <m:r>
                                <w:rPr>
                                  <w:rFonts w:ascii="Cambria Math" w:eastAsiaTheme="minorEastAsia" w:hAnsi="Cambria Math"/>
                                </w:rPr>
                                <m:t>A7</m:t>
                              </m:r>
                            </m:oMath>
                            <w:r w:rsidRPr="00DE3065">
                              <w:rPr>
                                <w:rFonts w:ascii="Cambria" w:eastAsiaTheme="minorEastAsia" w:hAnsi="Cambria"/>
                              </w:rPr>
                              <w:t xml:space="preserve"> är </w:t>
                            </w:r>
                            <m:oMath>
                              <m:r>
                                <w:rPr>
                                  <w:rFonts w:ascii="Cambria Math" w:eastAsiaTheme="minorEastAsia" w:hAnsi="Cambria Math"/>
                                </w:rPr>
                                <m:t>74,0 mm</m:t>
                              </m:r>
                            </m:oMath>
                            <w:r w:rsidRPr="00DE3065">
                              <w:rPr>
                                <w:rFonts w:ascii="Cambria" w:eastAsiaTheme="minorEastAsia" w:hAnsi="Cambria"/>
                              </w:rPr>
                              <w:t>. Vilket mått har långsidan?</w:t>
                            </w:r>
                          </w:p>
                          <w:p w:rsidR="001B4A72" w:rsidRPr="00084737" w:rsidRDefault="001B4A72" w:rsidP="00612D5D">
                            <w:pPr>
                              <w:pStyle w:val="ListParagraph"/>
                              <w:numPr>
                                <w:ilvl w:val="0"/>
                                <w:numId w:val="40"/>
                              </w:numPr>
                              <w:tabs>
                                <w:tab w:val="left" w:pos="567"/>
                              </w:tabs>
                              <w:ind w:left="851" w:hanging="284"/>
                              <w:rPr>
                                <w:rFonts w:ascii="Cambria" w:hAnsi="Cambria"/>
                              </w:rPr>
                            </w:pPr>
                            <w:r w:rsidRPr="00DE3065">
                              <w:rPr>
                                <w:rFonts w:ascii="Cambria" w:eastAsiaTheme="minorEastAsia" w:hAnsi="Cambria"/>
                              </w:rPr>
                              <w:t xml:space="preserve">Vilken area har </w:t>
                            </w:r>
                            <m:oMath>
                              <m:r>
                                <w:rPr>
                                  <w:rFonts w:ascii="Cambria Math" w:eastAsiaTheme="minorEastAsia" w:hAnsi="Cambria Math"/>
                                </w:rPr>
                                <m:t>A2</m:t>
                              </m:r>
                            </m:oMath>
                            <w:r w:rsidRPr="00DE3065">
                              <w:rPr>
                                <w:rFonts w:ascii="Cambria" w:eastAsiaTheme="minorEastAsia" w:hAnsi="Cambria"/>
                              </w:rPr>
                              <w:t>?</w:t>
                            </w:r>
                          </w:p>
                          <w:p w:rsidR="001B4A72" w:rsidRDefault="001B4A72" w:rsidP="00592A4A">
                            <w:pPr>
                              <w:rPr>
                                <w:rFonts w:ascii="Cambria" w:hAnsi="Cambria"/>
                              </w:rPr>
                            </w:pPr>
                          </w:p>
                          <w:p w:rsidR="001B4A72" w:rsidRDefault="001B4A72" w:rsidP="00F6587B">
                            <w:pPr>
                              <w:pStyle w:val="ListParagraph"/>
                              <w:numPr>
                                <w:ilvl w:val="0"/>
                                <w:numId w:val="53"/>
                              </w:numPr>
                              <w:ind w:left="567" w:hanging="567"/>
                              <w:rPr>
                                <w:rFonts w:ascii="Cambria" w:hAnsi="Cambria"/>
                              </w:rPr>
                            </w:pPr>
                            <w:r>
                              <w:rPr>
                                <w:rFonts w:ascii="Cambria" w:hAnsi="Cambria"/>
                              </w:rPr>
                              <w:t xml:space="preserve">Hur många gånger större blir </w:t>
                            </w:r>
                            <w:r w:rsidRPr="00084737">
                              <w:rPr>
                                <w:rFonts w:ascii="Cambria" w:hAnsi="Cambria"/>
                              </w:rPr>
                              <w:t>arean av en figur om alla längdmått i figuren blir</w:t>
                            </w:r>
                          </w:p>
                          <w:p w:rsidR="001B4A72" w:rsidRPr="00253D99" w:rsidRDefault="001B4A72" w:rsidP="001E4231">
                            <w:pPr>
                              <w:pStyle w:val="ListParagraph"/>
                              <w:ind w:left="567"/>
                              <w:rPr>
                                <w:rFonts w:ascii="Cambria" w:hAnsi="Cambria"/>
                                <w:sz w:val="12"/>
                                <w:szCs w:val="12"/>
                              </w:rPr>
                            </w:pPr>
                          </w:p>
                          <w:p w:rsidR="001B4A72" w:rsidRDefault="001B4A72" w:rsidP="00612D5D">
                            <w:pPr>
                              <w:pStyle w:val="ListParagraph"/>
                              <w:numPr>
                                <w:ilvl w:val="0"/>
                                <w:numId w:val="42"/>
                              </w:numPr>
                              <w:tabs>
                                <w:tab w:val="left" w:pos="3119"/>
                                <w:tab w:val="left" w:pos="3402"/>
                              </w:tabs>
                              <w:ind w:left="851" w:hanging="284"/>
                              <w:rPr>
                                <w:rFonts w:ascii="Cambria" w:hAnsi="Cambria"/>
                              </w:rPr>
                            </w:pPr>
                            <w:r>
                              <w:rPr>
                                <w:rFonts w:ascii="Cambria" w:hAnsi="Cambria"/>
                              </w:rPr>
                              <w:t>2 ggr så långa</w:t>
                            </w:r>
                          </w:p>
                          <w:p w:rsidR="001B4A72" w:rsidRDefault="001B4A72" w:rsidP="00612D5D">
                            <w:pPr>
                              <w:pStyle w:val="ListParagraph"/>
                              <w:numPr>
                                <w:ilvl w:val="0"/>
                                <w:numId w:val="42"/>
                              </w:numPr>
                              <w:tabs>
                                <w:tab w:val="left" w:pos="3119"/>
                                <w:tab w:val="left" w:pos="3402"/>
                              </w:tabs>
                              <w:ind w:left="851" w:hanging="284"/>
                              <w:rPr>
                                <w:rFonts w:ascii="Cambria" w:hAnsi="Cambria"/>
                              </w:rPr>
                            </w:pPr>
                            <w:r>
                              <w:rPr>
                                <w:rFonts w:ascii="Cambria" w:hAnsi="Cambria"/>
                              </w:rPr>
                              <w:t>3 ggr så långa</w:t>
                            </w:r>
                          </w:p>
                          <w:p w:rsidR="001B4A72" w:rsidRPr="00084737" w:rsidRDefault="001B4A72" w:rsidP="00612D5D">
                            <w:pPr>
                              <w:pStyle w:val="ListParagraph"/>
                              <w:numPr>
                                <w:ilvl w:val="0"/>
                                <w:numId w:val="42"/>
                              </w:numPr>
                              <w:tabs>
                                <w:tab w:val="left" w:pos="3119"/>
                                <w:tab w:val="left" w:pos="3402"/>
                              </w:tabs>
                              <w:ind w:left="851" w:hanging="284"/>
                              <w:rPr>
                                <w:rFonts w:ascii="Cambria" w:hAnsi="Cambria"/>
                              </w:rPr>
                            </w:pPr>
                            <w:r w:rsidRPr="00084737">
                              <w:rPr>
                                <w:rFonts w:ascii="Cambria" w:hAnsi="Cambria"/>
                              </w:rPr>
                              <w:t>4 ggr så långa?</w:t>
                            </w:r>
                          </w:p>
                          <w:p w:rsidR="001B4A72" w:rsidRDefault="001B4A72" w:rsidP="00592A4A">
                            <w:pPr>
                              <w:rPr>
                                <w:rFonts w:ascii="Cambria" w:hAnsi="Cambria"/>
                              </w:rPr>
                            </w:pPr>
                          </w:p>
                          <w:p w:rsidR="001B4A72" w:rsidRDefault="001B4A72" w:rsidP="00612D5D">
                            <w:pPr>
                              <w:pStyle w:val="ListParagraph"/>
                              <w:numPr>
                                <w:ilvl w:val="0"/>
                                <w:numId w:val="43"/>
                              </w:numPr>
                              <w:ind w:left="567" w:hanging="567"/>
                              <w:rPr>
                                <w:rFonts w:ascii="Cambria" w:hAnsi="Cambria"/>
                              </w:rPr>
                            </w:pPr>
                            <w:r>
                              <w:rPr>
                                <w:rFonts w:ascii="Cambria" w:hAnsi="Cambria"/>
                              </w:rPr>
                              <w:t xml:space="preserve">Sverige är ca </w:t>
                            </w:r>
                            <m:oMath>
                              <m:r>
                                <w:rPr>
                                  <w:rFonts w:ascii="Cambria Math" w:hAnsi="Cambria Math"/>
                                </w:rPr>
                                <m:t>157 mil</m:t>
                              </m:r>
                            </m:oMath>
                            <w:r>
                              <w:rPr>
                                <w:rFonts w:ascii="Cambria" w:hAnsi="Cambria"/>
                              </w:rPr>
                              <w:t xml:space="preserve"> långt och har en total area på </w:t>
                            </w:r>
                            <m:oMath>
                              <m:r>
                                <w:rPr>
                                  <w:rFonts w:ascii="Cambria Math" w:hAnsi="Cambria Math"/>
                                </w:rPr>
                                <m:t xml:space="preserve">450 000 </m:t>
                              </m:r>
                              <m:sSup>
                                <m:sSupPr>
                                  <m:ctrlPr>
                                    <w:rPr>
                                      <w:rFonts w:ascii="Cambria Math" w:hAnsi="Cambria Math"/>
                                      <w:i/>
                                    </w:rPr>
                                  </m:ctrlPr>
                                </m:sSupPr>
                                <m:e>
                                  <m:r>
                                    <w:rPr>
                                      <w:rFonts w:ascii="Cambria Math" w:hAnsi="Cambria Math"/>
                                    </w:rPr>
                                    <m:t>km</m:t>
                                  </m:r>
                                </m:e>
                                <m:sup>
                                  <m:r>
                                    <w:rPr>
                                      <w:rFonts w:ascii="Cambria Math" w:hAnsi="Cambria Math"/>
                                    </w:rPr>
                                    <m:t>2</m:t>
                                  </m:r>
                                </m:sup>
                              </m:sSup>
                            </m:oMath>
                            <w:r>
                              <w:rPr>
                                <w:rFonts w:ascii="Cambria" w:hAnsi="Cambria"/>
                              </w:rPr>
                              <w:t>.</w:t>
                            </w:r>
                          </w:p>
                          <w:p w:rsidR="001B4A72" w:rsidRDefault="001B4A72" w:rsidP="001E4231">
                            <w:pPr>
                              <w:pStyle w:val="ListParagraph"/>
                              <w:ind w:left="567"/>
                              <w:rPr>
                                <w:rFonts w:ascii="Cambria" w:hAnsi="Cambria"/>
                              </w:rPr>
                            </w:pPr>
                            <w:r>
                              <w:rPr>
                                <w:rFonts w:ascii="Cambria" w:hAnsi="Cambria"/>
                              </w:rPr>
                              <w:t xml:space="preserve">Är det sant att en Sverigekarta i skala 1:1 000 000 får plats på ett A4-papper? Motivera ditt svar. </w:t>
                            </w:r>
                          </w:p>
                          <w:p w:rsidR="001B4A72" w:rsidRDefault="001B4A72" w:rsidP="001E4231">
                            <w:pPr>
                              <w:rPr>
                                <w:rFonts w:ascii="Cambria" w:hAnsi="Cambria"/>
                              </w:rPr>
                            </w:pPr>
                          </w:p>
                          <w:p w:rsidR="001B4A72" w:rsidRDefault="001B4A72" w:rsidP="00612D5D">
                            <w:pPr>
                              <w:pStyle w:val="ListParagraph"/>
                              <w:numPr>
                                <w:ilvl w:val="0"/>
                                <w:numId w:val="43"/>
                              </w:numPr>
                              <w:ind w:left="567" w:hanging="567"/>
                              <w:rPr>
                                <w:rFonts w:ascii="Cambria" w:hAnsi="Cambria"/>
                              </w:rPr>
                            </w:pPr>
                            <w:r>
                              <w:rPr>
                                <w:rFonts w:ascii="Cambria" w:hAnsi="Cambria"/>
                              </w:rPr>
                              <w:t xml:space="preserve">Till ett par jeans med byxlängden (innersömmen) </w:t>
                            </w:r>
                            <m:oMath>
                              <m:r>
                                <w:rPr>
                                  <w:rFonts w:ascii="Cambria Math" w:hAnsi="Cambria Math"/>
                                </w:rPr>
                                <m:t>80 cm</m:t>
                              </m:r>
                            </m:oMath>
                            <w:r>
                              <w:rPr>
                                <w:rFonts w:ascii="Cambria" w:hAnsi="Cambria"/>
                              </w:rPr>
                              <w:t xml:space="preserve"> går det </w:t>
                            </w: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2</m:t>
                                  </m:r>
                                </m:sup>
                              </m:sSup>
                            </m:oMath>
                            <w:r>
                              <w:rPr>
                                <w:rFonts w:ascii="Cambria" w:hAnsi="Cambria"/>
                              </w:rPr>
                              <w:t xml:space="preserve"> tyg.</w:t>
                            </w:r>
                          </w:p>
                          <w:p w:rsidR="001B4A72" w:rsidRDefault="001B4A72" w:rsidP="001E4231">
                            <w:pPr>
                              <w:pStyle w:val="ListParagraph"/>
                              <w:ind w:left="567"/>
                              <w:rPr>
                                <w:rFonts w:ascii="Cambria" w:hAnsi="Cambria"/>
                              </w:rPr>
                            </w:pPr>
                            <w:r>
                              <w:rPr>
                                <w:rFonts w:ascii="Cambria" w:hAnsi="Cambria"/>
                              </w:rPr>
                              <w:t>Med hur många procent bör tygåtgången öka, om man syr ett par jeans av samma modell men med en 10 % längre innersöm?</w:t>
                            </w:r>
                          </w:p>
                          <w:p w:rsidR="001B4A72" w:rsidRPr="00A33425" w:rsidRDefault="001B4A72" w:rsidP="00592A4A">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50" o:spid="_x0000_s1115" type="#_x0000_t202" style="position:absolute;left:0;text-align:left;margin-left:239.65pt;margin-top:-.3pt;width:210.5pt;height:7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" filled="f" stroked="f" strokeweight=".5pt">
                <v:textbox>
                  <w:txbxContent>
                    <w:p w:rsidR="001B4A72" w:rsidRDefault="001B4A72" w:rsidP="00612D5D">
                      <w:pPr>
                        <w:pStyle w:val="ListParagraph"/>
                        <w:numPr>
                          <w:ilvl w:val="0"/>
                          <w:numId w:val="39"/>
                        </w:numPr>
                        <w:ind w:left="567" w:hanging="567"/>
                        <w:rPr>
                          <w:rFonts w:ascii="Cambria" w:hAnsi="Cambria"/>
                        </w:rPr>
                      </w:pPr>
                      <w:r>
                        <w:rPr>
                          <w:rFonts w:ascii="Cambria" w:hAnsi="Cambria"/>
                        </w:rPr>
                        <w:t>A-formatet är de vanligaste pappersformaten i Europa.</w:t>
                      </w:r>
                    </w:p>
                    <w:p w:rsidR="001B4A72" w:rsidRPr="00DE3065" w:rsidRDefault="001B4A72" w:rsidP="001E4231">
                      <w:pPr>
                        <w:pStyle w:val="ListParagraph"/>
                        <w:ind w:left="567"/>
                        <w:rPr>
                          <w:rFonts w:ascii="Cambria" w:hAnsi="Cambria"/>
                          <w:sz w:val="12"/>
                          <w:szCs w:val="12"/>
                        </w:rPr>
                      </w:pPr>
                    </w:p>
                    <w:p w:rsidR="001B4A72" w:rsidRDefault="001B4A72" w:rsidP="001E4231">
                      <w:pPr>
                        <w:rPr>
                          <w:rFonts w:ascii="Cambria" w:hAnsi="Cambria"/>
                        </w:rPr>
                      </w:pPr>
                      <w:r>
                        <w:rPr>
                          <w:rFonts w:ascii="Cambria" w:hAnsi="Cambria"/>
                        </w:rPr>
                        <w:t xml:space="preserve">       </w:t>
                      </w:r>
                      <w:r>
                        <w:rPr>
                          <w:noProof/>
                          <w:lang w:eastAsia="sv-SE"/>
                        </w:rPr>
                        <w:drawing>
                          <wp:inline distT="0" distB="0" distL="0" distR="0" wp14:anchorId="2EA39332" wp14:editId="5452B676">
                            <wp:extent cx="2183642" cy="2947686"/>
                            <wp:effectExtent l="0" t="0" r="7620" b="0"/>
                            <wp:docPr id="108" name="Bildobjekt 108" descr="http://upload.wikimedia.org/wikipedia/commons/thumb/8/8a/A_size_illustration.svg/640px-A_size_illustrati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8/8a/A_size_illustration.svg/640px-A_size_illustration.svg.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193657" cy="2961206"/>
                                    </a:xfrm>
                                    <a:prstGeom prst="rect">
                                      <a:avLst/>
                                    </a:prstGeom>
                                    <a:noFill/>
                                    <a:ln>
                                      <a:noFill/>
                                    </a:ln>
                                  </pic:spPr>
                                </pic:pic>
                              </a:graphicData>
                            </a:graphic>
                          </wp:inline>
                        </w:drawing>
                      </w:r>
                    </w:p>
                    <w:p w:rsidR="001B4A72" w:rsidRDefault="001B4A72" w:rsidP="001E4231">
                      <w:pPr>
                        <w:tabs>
                          <w:tab w:val="left" w:pos="567"/>
                        </w:tabs>
                        <w:ind w:left="567"/>
                        <w:rPr>
                          <w:rFonts w:ascii="Cambria" w:eastAsiaTheme="minorEastAsia" w:hAnsi="Cambria"/>
                          <w:sz w:val="24"/>
                          <w:szCs w:val="24"/>
                        </w:rPr>
                      </w:pPr>
                      <w:r w:rsidRPr="00DE3065">
                        <w:rPr>
                          <w:rFonts w:ascii="Cambria" w:hAnsi="Cambria"/>
                          <w:sz w:val="24"/>
                          <w:szCs w:val="24"/>
                        </w:rPr>
                        <w:t>Alla</w:t>
                      </w:r>
                      <w:r>
                        <w:rPr>
                          <w:rFonts w:ascii="Cambria" w:hAnsi="Cambria"/>
                          <w:sz w:val="24"/>
                          <w:szCs w:val="24"/>
                        </w:rPr>
                        <w:t xml:space="preserve"> rektanglarna i A-serien är likformiga. </w:t>
                      </w:r>
                      <m:oMath>
                        <m:r>
                          <w:rPr>
                            <w:rFonts w:ascii="Cambria Math" w:hAnsi="Cambria Math"/>
                            <w:sz w:val="24"/>
                            <w:szCs w:val="24"/>
                          </w:rPr>
                          <m:t>A0</m:t>
                        </m:r>
                      </m:oMath>
                      <w:r>
                        <w:rPr>
                          <w:rFonts w:ascii="Cambria" w:hAnsi="Cambria"/>
                          <w:sz w:val="24"/>
                          <w:szCs w:val="24"/>
                        </w:rPr>
                        <w:t xml:space="preserve"> har arean </w:t>
                      </w:r>
                      <m:oMath>
                        <m:r>
                          <w:rPr>
                            <w:rFonts w:ascii="Cambria Math" w:hAnsi="Cambria Math"/>
                            <w:sz w:val="24"/>
                            <w:szCs w:val="24"/>
                          </w:rPr>
                          <m:t xml:space="preserve">1,00 </m:t>
                        </m:r>
                        <m:sSup>
                          <m:sSupPr>
                            <m:ctrlPr>
                              <w:rPr>
                                <w:rFonts w:ascii="Cambria Math" w:hAnsi="Cambria Math"/>
                                <w:i/>
                                <w:sz w:val="24"/>
                                <w:szCs w:val="24"/>
                              </w:rPr>
                            </m:ctrlPr>
                          </m:sSupPr>
                          <m:e>
                            <m:r>
                              <w:rPr>
                                <w:rFonts w:ascii="Cambria Math" w:hAnsi="Cambria Math"/>
                                <w:sz w:val="24"/>
                                <w:szCs w:val="24"/>
                              </w:rPr>
                              <m:t>m</m:t>
                            </m:r>
                          </m:e>
                          <m:sup>
                            <m:r>
                              <w:rPr>
                                <w:rFonts w:ascii="Cambria Math" w:hAnsi="Cambria Math"/>
                                <w:sz w:val="24"/>
                                <w:szCs w:val="24"/>
                              </w:rPr>
                              <m:t>2</m:t>
                            </m:r>
                          </m:sup>
                        </m:sSup>
                      </m:oMath>
                      <w:r>
                        <w:rPr>
                          <w:rFonts w:ascii="Cambria" w:hAnsi="Cambria"/>
                          <w:sz w:val="24"/>
                          <w:szCs w:val="24"/>
                        </w:rPr>
                        <w:t xml:space="preserve">. </w:t>
                      </w:r>
                      <m:oMath>
                        <m:r>
                          <w:rPr>
                            <w:rFonts w:ascii="Cambria Math" w:hAnsi="Cambria Math"/>
                            <w:sz w:val="24"/>
                            <w:szCs w:val="24"/>
                          </w:rPr>
                          <m:t>A1</m:t>
                        </m:r>
                      </m:oMath>
                      <w:r>
                        <w:rPr>
                          <w:rFonts w:ascii="Cambria" w:hAnsi="Cambria"/>
                          <w:sz w:val="24"/>
                          <w:szCs w:val="24"/>
                        </w:rPr>
                        <w:t xml:space="preserve"> har måtten </w:t>
                      </w:r>
                      <m:oMath>
                        <m:r>
                          <w:rPr>
                            <w:rFonts w:ascii="Cambria Math" w:hAnsi="Cambria Math"/>
                            <w:sz w:val="24"/>
                            <w:szCs w:val="24"/>
                          </w:rPr>
                          <m:t>594 mm×841 mm</m:t>
                        </m:r>
                      </m:oMath>
                      <w:r>
                        <w:rPr>
                          <w:rFonts w:ascii="Cambria" w:eastAsiaTheme="minorEastAsia" w:hAnsi="Cambria"/>
                          <w:sz w:val="24"/>
                          <w:szCs w:val="24"/>
                        </w:rPr>
                        <w:t>.</w:t>
                      </w:r>
                    </w:p>
                    <w:p w:rsidR="001B4A72" w:rsidRPr="00253D99" w:rsidRDefault="001B4A72" w:rsidP="001E4231">
                      <w:pPr>
                        <w:tabs>
                          <w:tab w:val="left" w:pos="567"/>
                        </w:tabs>
                        <w:ind w:left="567"/>
                        <w:rPr>
                          <w:rFonts w:ascii="Cambria" w:eastAsiaTheme="minorEastAsia" w:hAnsi="Cambria"/>
                          <w:sz w:val="12"/>
                          <w:szCs w:val="12"/>
                        </w:rPr>
                      </w:pPr>
                    </w:p>
                    <w:p w:rsidR="001B4A72" w:rsidRPr="00DE3065" w:rsidRDefault="001B4A72" w:rsidP="00612D5D">
                      <w:pPr>
                        <w:pStyle w:val="ListParagraph"/>
                        <w:numPr>
                          <w:ilvl w:val="0"/>
                          <w:numId w:val="40"/>
                        </w:numPr>
                        <w:tabs>
                          <w:tab w:val="left" w:pos="567"/>
                        </w:tabs>
                        <w:ind w:left="851" w:hanging="284"/>
                        <w:rPr>
                          <w:rFonts w:ascii="Cambria" w:eastAsiaTheme="minorEastAsia" w:hAnsi="Cambria"/>
                        </w:rPr>
                      </w:pPr>
                      <w:r w:rsidRPr="00DE3065">
                        <w:rPr>
                          <w:rFonts w:ascii="Cambria" w:eastAsiaTheme="minorEastAsia" w:hAnsi="Cambria"/>
                        </w:rPr>
                        <w:t xml:space="preserve">Den korta sidan på ett </w:t>
                      </w:r>
                      <m:oMath>
                        <m:r>
                          <w:rPr>
                            <w:rFonts w:ascii="Cambria Math" w:eastAsiaTheme="minorEastAsia" w:hAnsi="Cambria Math"/>
                          </w:rPr>
                          <m:t>A7</m:t>
                        </m:r>
                      </m:oMath>
                      <w:r w:rsidRPr="00DE3065">
                        <w:rPr>
                          <w:rFonts w:ascii="Cambria" w:eastAsiaTheme="minorEastAsia" w:hAnsi="Cambria"/>
                        </w:rPr>
                        <w:t xml:space="preserve"> är </w:t>
                      </w:r>
                      <m:oMath>
                        <m:r>
                          <w:rPr>
                            <w:rFonts w:ascii="Cambria Math" w:eastAsiaTheme="minorEastAsia" w:hAnsi="Cambria Math"/>
                          </w:rPr>
                          <m:t>74,0 mm</m:t>
                        </m:r>
                      </m:oMath>
                      <w:r w:rsidRPr="00DE3065">
                        <w:rPr>
                          <w:rFonts w:ascii="Cambria" w:eastAsiaTheme="minorEastAsia" w:hAnsi="Cambria"/>
                        </w:rPr>
                        <w:t>. Vilket mått har långsidan?</w:t>
                      </w:r>
                    </w:p>
                    <w:p w:rsidR="001B4A72" w:rsidRPr="00084737" w:rsidRDefault="001B4A72" w:rsidP="00612D5D">
                      <w:pPr>
                        <w:pStyle w:val="ListParagraph"/>
                        <w:numPr>
                          <w:ilvl w:val="0"/>
                          <w:numId w:val="40"/>
                        </w:numPr>
                        <w:tabs>
                          <w:tab w:val="left" w:pos="567"/>
                        </w:tabs>
                        <w:ind w:left="851" w:hanging="284"/>
                        <w:rPr>
                          <w:rFonts w:ascii="Cambria" w:hAnsi="Cambria"/>
                        </w:rPr>
                      </w:pPr>
                      <w:r w:rsidRPr="00DE3065">
                        <w:rPr>
                          <w:rFonts w:ascii="Cambria" w:eastAsiaTheme="minorEastAsia" w:hAnsi="Cambria"/>
                        </w:rPr>
                        <w:t xml:space="preserve">Vilken area har </w:t>
                      </w:r>
                      <m:oMath>
                        <m:r>
                          <w:rPr>
                            <w:rFonts w:ascii="Cambria Math" w:eastAsiaTheme="minorEastAsia" w:hAnsi="Cambria Math"/>
                          </w:rPr>
                          <m:t>A2</m:t>
                        </m:r>
                      </m:oMath>
                      <w:r w:rsidRPr="00DE3065">
                        <w:rPr>
                          <w:rFonts w:ascii="Cambria" w:eastAsiaTheme="minorEastAsia" w:hAnsi="Cambria"/>
                        </w:rPr>
                        <w:t>?</w:t>
                      </w:r>
                    </w:p>
                    <w:p w:rsidR="001B4A72" w:rsidRDefault="001B4A72" w:rsidP="00592A4A">
                      <w:pPr>
                        <w:rPr>
                          <w:rFonts w:ascii="Cambria" w:hAnsi="Cambria"/>
                        </w:rPr>
                      </w:pPr>
                    </w:p>
                    <w:p w:rsidR="001B4A72" w:rsidRDefault="001B4A72" w:rsidP="00F6587B">
                      <w:pPr>
                        <w:pStyle w:val="ListParagraph"/>
                        <w:numPr>
                          <w:ilvl w:val="0"/>
                          <w:numId w:val="53"/>
                        </w:numPr>
                        <w:ind w:left="567" w:hanging="567"/>
                        <w:rPr>
                          <w:rFonts w:ascii="Cambria" w:hAnsi="Cambria"/>
                        </w:rPr>
                      </w:pPr>
                      <w:r>
                        <w:rPr>
                          <w:rFonts w:ascii="Cambria" w:hAnsi="Cambria"/>
                        </w:rPr>
                        <w:t xml:space="preserve">Hur många gånger större blir </w:t>
                      </w:r>
                      <w:r w:rsidRPr="00084737">
                        <w:rPr>
                          <w:rFonts w:ascii="Cambria" w:hAnsi="Cambria"/>
                        </w:rPr>
                        <w:t>arean av en figur om alla längdmått i figuren blir</w:t>
                      </w:r>
                    </w:p>
                    <w:p w:rsidR="001B4A72" w:rsidRPr="00253D99" w:rsidRDefault="001B4A72" w:rsidP="001E4231">
                      <w:pPr>
                        <w:pStyle w:val="ListParagraph"/>
                        <w:ind w:left="567"/>
                        <w:rPr>
                          <w:rFonts w:ascii="Cambria" w:hAnsi="Cambria"/>
                          <w:sz w:val="12"/>
                          <w:szCs w:val="12"/>
                        </w:rPr>
                      </w:pPr>
                    </w:p>
                    <w:p w:rsidR="001B4A72" w:rsidRDefault="001B4A72" w:rsidP="00612D5D">
                      <w:pPr>
                        <w:pStyle w:val="ListParagraph"/>
                        <w:numPr>
                          <w:ilvl w:val="0"/>
                          <w:numId w:val="42"/>
                        </w:numPr>
                        <w:tabs>
                          <w:tab w:val="left" w:pos="3119"/>
                          <w:tab w:val="left" w:pos="3402"/>
                        </w:tabs>
                        <w:ind w:left="851" w:hanging="284"/>
                        <w:rPr>
                          <w:rFonts w:ascii="Cambria" w:hAnsi="Cambria"/>
                        </w:rPr>
                      </w:pPr>
                      <w:r>
                        <w:rPr>
                          <w:rFonts w:ascii="Cambria" w:hAnsi="Cambria"/>
                        </w:rPr>
                        <w:t>2 ggr så långa</w:t>
                      </w:r>
                    </w:p>
                    <w:p w:rsidR="001B4A72" w:rsidRDefault="001B4A72" w:rsidP="00612D5D">
                      <w:pPr>
                        <w:pStyle w:val="ListParagraph"/>
                        <w:numPr>
                          <w:ilvl w:val="0"/>
                          <w:numId w:val="42"/>
                        </w:numPr>
                        <w:tabs>
                          <w:tab w:val="left" w:pos="3119"/>
                          <w:tab w:val="left" w:pos="3402"/>
                        </w:tabs>
                        <w:ind w:left="851" w:hanging="284"/>
                        <w:rPr>
                          <w:rFonts w:ascii="Cambria" w:hAnsi="Cambria"/>
                        </w:rPr>
                      </w:pPr>
                      <w:r>
                        <w:rPr>
                          <w:rFonts w:ascii="Cambria" w:hAnsi="Cambria"/>
                        </w:rPr>
                        <w:t>3 ggr så långa</w:t>
                      </w:r>
                    </w:p>
                    <w:p w:rsidR="001B4A72" w:rsidRPr="00084737" w:rsidRDefault="001B4A72" w:rsidP="00612D5D">
                      <w:pPr>
                        <w:pStyle w:val="ListParagraph"/>
                        <w:numPr>
                          <w:ilvl w:val="0"/>
                          <w:numId w:val="42"/>
                        </w:numPr>
                        <w:tabs>
                          <w:tab w:val="left" w:pos="3119"/>
                          <w:tab w:val="left" w:pos="3402"/>
                        </w:tabs>
                        <w:ind w:left="851" w:hanging="284"/>
                        <w:rPr>
                          <w:rFonts w:ascii="Cambria" w:hAnsi="Cambria"/>
                        </w:rPr>
                      </w:pPr>
                      <w:r w:rsidRPr="00084737">
                        <w:rPr>
                          <w:rFonts w:ascii="Cambria" w:hAnsi="Cambria"/>
                        </w:rPr>
                        <w:t>4 ggr så långa?</w:t>
                      </w:r>
                    </w:p>
                    <w:p w:rsidR="001B4A72" w:rsidRDefault="001B4A72" w:rsidP="00592A4A">
                      <w:pPr>
                        <w:rPr>
                          <w:rFonts w:ascii="Cambria" w:hAnsi="Cambria"/>
                        </w:rPr>
                      </w:pPr>
                    </w:p>
                    <w:p w:rsidR="001B4A72" w:rsidRDefault="001B4A72" w:rsidP="00612D5D">
                      <w:pPr>
                        <w:pStyle w:val="ListParagraph"/>
                        <w:numPr>
                          <w:ilvl w:val="0"/>
                          <w:numId w:val="43"/>
                        </w:numPr>
                        <w:ind w:left="567" w:hanging="567"/>
                        <w:rPr>
                          <w:rFonts w:ascii="Cambria" w:hAnsi="Cambria"/>
                        </w:rPr>
                      </w:pPr>
                      <w:r>
                        <w:rPr>
                          <w:rFonts w:ascii="Cambria" w:hAnsi="Cambria"/>
                        </w:rPr>
                        <w:t xml:space="preserve">Sverige är ca </w:t>
                      </w:r>
                      <m:oMath>
                        <m:r>
                          <w:rPr>
                            <w:rFonts w:ascii="Cambria Math" w:hAnsi="Cambria Math"/>
                          </w:rPr>
                          <m:t>157 mil</m:t>
                        </m:r>
                      </m:oMath>
                      <w:r>
                        <w:rPr>
                          <w:rFonts w:ascii="Cambria" w:hAnsi="Cambria"/>
                        </w:rPr>
                        <w:t xml:space="preserve"> långt och har en total area på </w:t>
                      </w:r>
                      <m:oMath>
                        <m:r>
                          <w:rPr>
                            <w:rFonts w:ascii="Cambria Math" w:hAnsi="Cambria Math"/>
                          </w:rPr>
                          <m:t xml:space="preserve">450 000 </m:t>
                        </m:r>
                        <m:sSup>
                          <m:sSupPr>
                            <m:ctrlPr>
                              <w:rPr>
                                <w:rFonts w:ascii="Cambria Math" w:hAnsi="Cambria Math"/>
                                <w:i/>
                              </w:rPr>
                            </m:ctrlPr>
                          </m:sSupPr>
                          <m:e>
                            <m:r>
                              <w:rPr>
                                <w:rFonts w:ascii="Cambria Math" w:hAnsi="Cambria Math"/>
                              </w:rPr>
                              <m:t>km</m:t>
                            </m:r>
                          </m:e>
                          <m:sup>
                            <m:r>
                              <w:rPr>
                                <w:rFonts w:ascii="Cambria Math" w:hAnsi="Cambria Math"/>
                              </w:rPr>
                              <m:t>2</m:t>
                            </m:r>
                          </m:sup>
                        </m:sSup>
                      </m:oMath>
                      <w:r>
                        <w:rPr>
                          <w:rFonts w:ascii="Cambria" w:hAnsi="Cambria"/>
                        </w:rPr>
                        <w:t>.</w:t>
                      </w:r>
                    </w:p>
                    <w:p w:rsidR="001B4A72" w:rsidRDefault="001B4A72" w:rsidP="001E4231">
                      <w:pPr>
                        <w:pStyle w:val="ListParagraph"/>
                        <w:ind w:left="567"/>
                        <w:rPr>
                          <w:rFonts w:ascii="Cambria" w:hAnsi="Cambria"/>
                        </w:rPr>
                      </w:pPr>
                      <w:r>
                        <w:rPr>
                          <w:rFonts w:ascii="Cambria" w:hAnsi="Cambria"/>
                        </w:rPr>
                        <w:t xml:space="preserve">Är det sant att en Sverigekarta i skala 1:1 000 000 får plats på ett A4-papper? Motivera ditt svar. </w:t>
                      </w:r>
                    </w:p>
                    <w:p w:rsidR="001B4A72" w:rsidRDefault="001B4A72" w:rsidP="001E4231">
                      <w:pPr>
                        <w:rPr>
                          <w:rFonts w:ascii="Cambria" w:hAnsi="Cambria"/>
                        </w:rPr>
                      </w:pPr>
                    </w:p>
                    <w:p w:rsidR="001B4A72" w:rsidRDefault="001B4A72" w:rsidP="00612D5D">
                      <w:pPr>
                        <w:pStyle w:val="ListParagraph"/>
                        <w:numPr>
                          <w:ilvl w:val="0"/>
                          <w:numId w:val="43"/>
                        </w:numPr>
                        <w:ind w:left="567" w:hanging="567"/>
                        <w:rPr>
                          <w:rFonts w:ascii="Cambria" w:hAnsi="Cambria"/>
                        </w:rPr>
                      </w:pPr>
                      <w:r>
                        <w:rPr>
                          <w:rFonts w:ascii="Cambria" w:hAnsi="Cambria"/>
                        </w:rPr>
                        <w:t xml:space="preserve">Till ett par jeans med byxlängden (innersömmen) </w:t>
                      </w:r>
                      <m:oMath>
                        <m:r>
                          <w:rPr>
                            <w:rFonts w:ascii="Cambria Math" w:hAnsi="Cambria Math"/>
                          </w:rPr>
                          <m:t>80 cm</m:t>
                        </m:r>
                      </m:oMath>
                      <w:r>
                        <w:rPr>
                          <w:rFonts w:ascii="Cambria" w:hAnsi="Cambria"/>
                        </w:rPr>
                        <w:t xml:space="preserve"> går det </w:t>
                      </w:r>
                      <m:oMath>
                        <m:r>
                          <w:rPr>
                            <w:rFonts w:ascii="Cambria Math" w:hAnsi="Cambria Math"/>
                          </w:rPr>
                          <m:t xml:space="preserve">A </m:t>
                        </m:r>
                        <m:sSup>
                          <m:sSupPr>
                            <m:ctrlPr>
                              <w:rPr>
                                <w:rFonts w:ascii="Cambria Math" w:hAnsi="Cambria Math"/>
                                <w:i/>
                              </w:rPr>
                            </m:ctrlPr>
                          </m:sSupPr>
                          <m:e>
                            <m:r>
                              <w:rPr>
                                <w:rFonts w:ascii="Cambria Math" w:hAnsi="Cambria Math"/>
                              </w:rPr>
                              <m:t>m</m:t>
                            </m:r>
                          </m:e>
                          <m:sup>
                            <m:r>
                              <w:rPr>
                                <w:rFonts w:ascii="Cambria Math" w:hAnsi="Cambria Math"/>
                              </w:rPr>
                              <m:t>2</m:t>
                            </m:r>
                          </m:sup>
                        </m:sSup>
                      </m:oMath>
                      <w:r>
                        <w:rPr>
                          <w:rFonts w:ascii="Cambria" w:hAnsi="Cambria"/>
                        </w:rPr>
                        <w:t xml:space="preserve"> tyg.</w:t>
                      </w:r>
                    </w:p>
                    <w:p w:rsidR="001B4A72" w:rsidRDefault="001B4A72" w:rsidP="001E4231">
                      <w:pPr>
                        <w:pStyle w:val="ListParagraph"/>
                        <w:ind w:left="567"/>
                        <w:rPr>
                          <w:rFonts w:ascii="Cambria" w:hAnsi="Cambria"/>
                        </w:rPr>
                      </w:pPr>
                      <w:r>
                        <w:rPr>
                          <w:rFonts w:ascii="Cambria" w:hAnsi="Cambria"/>
                        </w:rPr>
                        <w:t>Med hur många procent bör tygåtgången öka, om man syr ett par jeans av samma modell men med en 10 % längre innersöm?</w:t>
                      </w:r>
                    </w:p>
                    <w:p w:rsidR="001B4A72" w:rsidRPr="00A33425" w:rsidRDefault="001B4A72" w:rsidP="00592A4A">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39808" behindDoc="0" locked="0" layoutInCell="1" allowOverlap="1" wp14:anchorId="10F1C45D" wp14:editId="2606EC65">
                <wp:simplePos x="0" y="0"/>
                <wp:positionH relativeFrom="column">
                  <wp:posOffset>-33797</wp:posOffset>
                </wp:positionH>
                <wp:positionV relativeFrom="paragraph">
                  <wp:posOffset>-3583</wp:posOffset>
                </wp:positionV>
                <wp:extent cx="2663825" cy="9055290"/>
                <wp:effectExtent l="0" t="0" r="0" b="0"/>
                <wp:wrapNone/>
                <wp:docPr id="1145" name="Textruta 1145"/>
                <wp:cNvGraphicFramePr/>
                <a:graphic xmlns:a="http://schemas.openxmlformats.org/drawingml/2006/main">
                  <a:graphicData uri="http://schemas.microsoft.com/office/word/2010/wordprocessingShape">
                    <wps:wsp>
                      <wps:cNvSpPr txBox="1"/>
                      <wps:spPr>
                        <a:xfrm>
                          <a:off x="0" y="0"/>
                          <a:ext cx="2663825" cy="905529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36"/>
                              </w:numPr>
                              <w:ind w:left="567" w:hanging="567"/>
                              <w:rPr>
                                <w:rFonts w:ascii="Cambria" w:hAnsi="Cambria"/>
                              </w:rPr>
                            </w:pPr>
                            <w:r>
                              <w:rPr>
                                <w:rFonts w:ascii="Cambria" w:hAnsi="Cambria"/>
                              </w:rPr>
                              <w:t xml:space="preserve">Av ett föremål med höjden </w:t>
                            </w:r>
                            <m:oMath>
                              <m:r>
                                <w:rPr>
                                  <w:rFonts w:ascii="Cambria Math" w:hAnsi="Cambria Math"/>
                                </w:rPr>
                                <m:t>4 cm</m:t>
                              </m:r>
                            </m:oMath>
                            <w:r>
                              <w:rPr>
                                <w:rFonts w:ascii="Cambria" w:hAnsi="Cambria"/>
                              </w:rPr>
                              <w:t xml:space="preserve"> görs en kopia med höjden </w:t>
                            </w:r>
                            <m:oMath>
                              <m:r>
                                <w:rPr>
                                  <w:rFonts w:ascii="Cambria Math" w:hAnsi="Cambria Math"/>
                                </w:rPr>
                                <m:t>1 cm</m:t>
                              </m:r>
                            </m:oMath>
                            <w:r>
                              <w:rPr>
                                <w:rFonts w:ascii="Cambria" w:hAnsi="Cambria"/>
                              </w:rPr>
                              <w:t>. Ange</w:t>
                            </w:r>
                          </w:p>
                          <w:p w:rsidR="001B4A72" w:rsidRPr="004E2E29" w:rsidRDefault="001B4A72" w:rsidP="00612D5D">
                            <w:pPr>
                              <w:pStyle w:val="ListParagraph"/>
                              <w:numPr>
                                <w:ilvl w:val="0"/>
                                <w:numId w:val="37"/>
                              </w:numPr>
                              <w:ind w:left="851" w:hanging="284"/>
                              <w:rPr>
                                <w:rFonts w:ascii="Cambria" w:hAnsi="Cambria"/>
                              </w:rPr>
                            </w:pPr>
                            <w:r>
                              <w:rPr>
                                <w:rFonts w:ascii="Cambria" w:hAnsi="Cambria"/>
                              </w:rPr>
                              <w:t>l</w:t>
                            </w:r>
                            <w:r w:rsidRPr="004E2E29">
                              <w:rPr>
                                <w:rFonts w:ascii="Cambria" w:hAnsi="Cambria"/>
                              </w:rPr>
                              <w:t>ängdskalan</w:t>
                            </w:r>
                          </w:p>
                          <w:p w:rsidR="001B4A72" w:rsidRPr="004E2E29" w:rsidRDefault="001B4A72" w:rsidP="00612D5D">
                            <w:pPr>
                              <w:pStyle w:val="ListParagraph"/>
                              <w:numPr>
                                <w:ilvl w:val="0"/>
                                <w:numId w:val="37"/>
                              </w:numPr>
                              <w:ind w:left="851" w:hanging="284"/>
                              <w:rPr>
                                <w:rFonts w:ascii="Cambria" w:hAnsi="Cambria"/>
                              </w:rPr>
                            </w:pPr>
                            <w:r>
                              <w:rPr>
                                <w:rFonts w:ascii="Cambria" w:hAnsi="Cambria"/>
                              </w:rPr>
                              <w:t>a</w:t>
                            </w:r>
                            <w:r w:rsidRPr="004E2E29">
                              <w:rPr>
                                <w:rFonts w:ascii="Cambria" w:hAnsi="Cambria"/>
                              </w:rPr>
                              <w:t>reaskalan</w:t>
                            </w:r>
                          </w:p>
                          <w:p w:rsidR="001B4A72" w:rsidRDefault="001B4A72" w:rsidP="00612D5D">
                            <w:pPr>
                              <w:pStyle w:val="ListParagraph"/>
                              <w:numPr>
                                <w:ilvl w:val="0"/>
                                <w:numId w:val="37"/>
                              </w:numPr>
                              <w:ind w:left="851" w:hanging="284"/>
                              <w:rPr>
                                <w:rFonts w:ascii="Cambria" w:hAnsi="Cambria"/>
                              </w:rPr>
                            </w:pPr>
                            <w:r>
                              <w:rPr>
                                <w:rFonts w:ascii="Cambria" w:hAnsi="Cambria"/>
                              </w:rPr>
                              <w:t>v</w:t>
                            </w:r>
                            <w:r w:rsidRPr="004E2E29">
                              <w:rPr>
                                <w:rFonts w:ascii="Cambria" w:hAnsi="Cambria"/>
                              </w:rPr>
                              <w:t>olymskalan</w:t>
                            </w:r>
                            <w:r>
                              <w:rPr>
                                <w:rFonts w:ascii="Cambria" w:hAnsi="Cambria"/>
                              </w:rPr>
                              <w:t>.</w:t>
                            </w:r>
                          </w:p>
                          <w:p w:rsidR="001B4A72" w:rsidRPr="004E2E29" w:rsidRDefault="001B4A72" w:rsidP="004E2E29">
                            <w:pPr>
                              <w:pStyle w:val="ListParagraph"/>
                              <w:ind w:left="851"/>
                              <w:rPr>
                                <w:rFonts w:ascii="Cambria" w:hAnsi="Cambria"/>
                              </w:rPr>
                            </w:pPr>
                          </w:p>
                          <w:p w:rsidR="001B4A72" w:rsidRDefault="001B4A72" w:rsidP="00612D5D">
                            <w:pPr>
                              <w:pStyle w:val="ListParagraph"/>
                              <w:numPr>
                                <w:ilvl w:val="0"/>
                                <w:numId w:val="36"/>
                              </w:numPr>
                              <w:ind w:left="567" w:hanging="567"/>
                              <w:rPr>
                                <w:rFonts w:ascii="Cambria" w:hAnsi="Cambria"/>
                              </w:rPr>
                            </w:pPr>
                            <w:r>
                              <w:rPr>
                                <w:rFonts w:ascii="Cambria" w:hAnsi="Cambria"/>
                              </w:rPr>
                              <w:t xml:space="preserve">Trianglarna har olika storlek men samma form. </w:t>
                            </w:r>
                            <m:oMath>
                              <m:sSub>
                                <m:sSubPr>
                                  <m:ctrlPr>
                                    <w:rPr>
                                      <w:rFonts w:ascii="Cambria Math" w:hAnsi="Cambria Math"/>
                                      <w:i/>
                                    </w:rPr>
                                  </m:ctrlPr>
                                </m:sSubPr>
                                <m:e>
                                  <m:r>
                                    <w:rPr>
                                      <w:rFonts w:ascii="Cambria Math" w:hAnsi="Cambria Math"/>
                                    </w:rPr>
                                    <m:t>T</m:t>
                                  </m:r>
                                </m:e>
                                <m:sub>
                                  <m:r>
                                    <w:rPr>
                                      <w:rFonts w:ascii="Cambria Math" w:hAnsi="Cambria Math"/>
                                    </w:rPr>
                                    <m:t>2</m:t>
                                  </m:r>
                                </m:sub>
                              </m:sSub>
                            </m:oMath>
                            <w:r>
                              <w:rPr>
                                <w:rFonts w:ascii="Cambria" w:hAnsi="Cambria"/>
                              </w:rPr>
                              <w:t xml:space="preserve"> är en avbildning av </w:t>
                            </w:r>
                            <m:oMath>
                              <m:sSub>
                                <m:sSubPr>
                                  <m:ctrlPr>
                                    <w:rPr>
                                      <w:rFonts w:ascii="Cambria Math" w:hAnsi="Cambria Math"/>
                                      <w:i/>
                                    </w:rPr>
                                  </m:ctrlPr>
                                </m:sSubPr>
                                <m:e>
                                  <m:r>
                                    <w:rPr>
                                      <w:rFonts w:ascii="Cambria Math" w:hAnsi="Cambria Math"/>
                                    </w:rPr>
                                    <m:t>T</m:t>
                                  </m:r>
                                </m:e>
                                <m:sub>
                                  <m:r>
                                    <w:rPr>
                                      <w:rFonts w:ascii="Cambria Math" w:hAnsi="Cambria Math"/>
                                    </w:rPr>
                                    <m:t>1</m:t>
                                  </m:r>
                                </m:sub>
                              </m:sSub>
                            </m:oMath>
                            <w:r>
                              <w:rPr>
                                <w:rFonts w:ascii="Cambria" w:hAnsi="Cambria"/>
                              </w:rPr>
                              <w:t>.</w:t>
                            </w:r>
                          </w:p>
                          <w:p w:rsidR="001B4A72" w:rsidRPr="001C183A" w:rsidRDefault="001B4A72" w:rsidP="001C183A">
                            <w:pPr>
                              <w:pStyle w:val="ListParagraph"/>
                              <w:ind w:left="567"/>
                              <w:rPr>
                                <w:rFonts w:ascii="Cambria" w:hAnsi="Cambria"/>
                                <w:sz w:val="12"/>
                                <w:szCs w:val="12"/>
                              </w:rPr>
                            </w:pPr>
                          </w:p>
                          <w:p w:rsidR="001B4A72" w:rsidRDefault="001B4A72" w:rsidP="004E2E29">
                            <w:pPr>
                              <w:rPr>
                                <w:rFonts w:ascii="Cambria" w:hAnsi="Cambria"/>
                              </w:rPr>
                            </w:pPr>
                            <w:r>
                              <w:rPr>
                                <w:rFonts w:ascii="Cambria" w:hAnsi="Cambria"/>
                              </w:rPr>
                              <w:t xml:space="preserve">              </w:t>
                            </w:r>
                            <w:r>
                              <w:rPr>
                                <w:noProof/>
                                <w:lang w:eastAsia="sv-SE"/>
                              </w:rPr>
                              <w:drawing>
                                <wp:inline distT="0" distB="0" distL="0" distR="0" wp14:anchorId="443D690E" wp14:editId="02F41861">
                                  <wp:extent cx="1740090" cy="933228"/>
                                  <wp:effectExtent l="0" t="0" r="0" b="635"/>
                                  <wp:docPr id="18" name="Bildobjekt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756910" cy="942249"/>
                                          </a:xfrm>
                                          <a:prstGeom prst="rect">
                                            <a:avLst/>
                                          </a:prstGeom>
                                        </pic:spPr>
                                      </pic:pic>
                                    </a:graphicData>
                                  </a:graphic>
                                </wp:inline>
                              </w:drawing>
                            </w:r>
                          </w:p>
                          <w:p w:rsidR="001B4A72" w:rsidRDefault="001B4A72" w:rsidP="004E2E29">
                            <w:pPr>
                              <w:rPr>
                                <w:rFonts w:ascii="Cambria" w:hAnsi="Cambria"/>
                              </w:rPr>
                            </w:pPr>
                          </w:p>
                          <w:p w:rsidR="001B4A72" w:rsidRPr="001C183A" w:rsidRDefault="001B4A72" w:rsidP="001C183A">
                            <w:pPr>
                              <w:tabs>
                                <w:tab w:val="left" w:pos="567"/>
                              </w:tabs>
                              <w:rPr>
                                <w:rFonts w:ascii="Cambria" w:hAnsi="Cambria"/>
                                <w:sz w:val="24"/>
                                <w:szCs w:val="24"/>
                              </w:rPr>
                            </w:pPr>
                            <w:r w:rsidRPr="001C183A">
                              <w:rPr>
                                <w:rFonts w:ascii="Cambria" w:hAnsi="Cambria"/>
                                <w:sz w:val="24"/>
                                <w:szCs w:val="24"/>
                              </w:rPr>
                              <w:tab/>
                              <w:t>Bestäm</w:t>
                            </w:r>
                          </w:p>
                          <w:p w:rsidR="001B4A72" w:rsidRPr="001C183A" w:rsidRDefault="001B4A72" w:rsidP="00612D5D">
                            <w:pPr>
                              <w:pStyle w:val="ListParagraph"/>
                              <w:numPr>
                                <w:ilvl w:val="0"/>
                                <w:numId w:val="38"/>
                              </w:numPr>
                              <w:tabs>
                                <w:tab w:val="left" w:pos="567"/>
                                <w:tab w:val="left" w:pos="851"/>
                              </w:tabs>
                              <w:ind w:hanging="153"/>
                              <w:rPr>
                                <w:rFonts w:ascii="Cambria" w:hAnsi="Cambria"/>
                              </w:rPr>
                            </w:pPr>
                            <w:r>
                              <w:rPr>
                                <w:rFonts w:ascii="Cambria" w:hAnsi="Cambria"/>
                              </w:rPr>
                              <w:t>l</w:t>
                            </w:r>
                            <w:r w:rsidRPr="001C183A">
                              <w:rPr>
                                <w:rFonts w:ascii="Cambria" w:hAnsi="Cambria"/>
                              </w:rPr>
                              <w:t>ängdskalan</w:t>
                            </w:r>
                          </w:p>
                          <w:p w:rsidR="001B4A72" w:rsidRPr="001C183A" w:rsidRDefault="001B4A72" w:rsidP="00612D5D">
                            <w:pPr>
                              <w:pStyle w:val="ListParagraph"/>
                              <w:numPr>
                                <w:ilvl w:val="0"/>
                                <w:numId w:val="38"/>
                              </w:numPr>
                              <w:tabs>
                                <w:tab w:val="left" w:pos="567"/>
                                <w:tab w:val="left" w:pos="851"/>
                              </w:tabs>
                              <w:ind w:hanging="153"/>
                              <w:rPr>
                                <w:rFonts w:ascii="Cambria" w:hAnsi="Cambria"/>
                              </w:rPr>
                            </w:pPr>
                            <w:r>
                              <w:rPr>
                                <w:rFonts w:ascii="Cambria" w:hAnsi="Cambria"/>
                              </w:rPr>
                              <w:t>a</w:t>
                            </w:r>
                            <w:r w:rsidRPr="001C183A">
                              <w:rPr>
                                <w:rFonts w:ascii="Cambria" w:hAnsi="Cambria"/>
                              </w:rPr>
                              <w:t>reaskalan</w:t>
                            </w:r>
                          </w:p>
                          <w:p w:rsidR="001B4A72" w:rsidRPr="001C183A" w:rsidRDefault="001B4A72" w:rsidP="00612D5D">
                            <w:pPr>
                              <w:pStyle w:val="ListParagraph"/>
                              <w:numPr>
                                <w:ilvl w:val="0"/>
                                <w:numId w:val="38"/>
                              </w:numPr>
                              <w:tabs>
                                <w:tab w:val="left" w:pos="567"/>
                                <w:tab w:val="left" w:pos="851"/>
                              </w:tabs>
                              <w:ind w:hanging="153"/>
                              <w:rPr>
                                <w:rFonts w:ascii="Cambria" w:hAnsi="Cambria"/>
                              </w:rPr>
                            </w:pPr>
                            <w:r>
                              <w:rPr>
                                <w:rFonts w:ascii="Cambria" w:hAnsi="Cambria"/>
                              </w:rPr>
                              <w:t>den mindre</w:t>
                            </w:r>
                            <w:r w:rsidRPr="001C183A">
                              <w:rPr>
                                <w:rFonts w:ascii="Cambria" w:hAnsi="Cambria"/>
                              </w:rPr>
                              <w:t xml:space="preserve"> triangelns area.</w:t>
                            </w:r>
                          </w:p>
                          <w:p w:rsidR="001B4A72" w:rsidRDefault="001B4A72" w:rsidP="001E4231">
                            <w:pPr>
                              <w:rPr>
                                <w:rFonts w:ascii="Cambria" w:hAnsi="Cambria"/>
                              </w:rPr>
                            </w:pPr>
                          </w:p>
                          <w:p w:rsidR="001B4A72" w:rsidRPr="00A33425" w:rsidRDefault="001B4A72" w:rsidP="00F6587B">
                            <w:pPr>
                              <w:pStyle w:val="ListParagraph"/>
                              <w:numPr>
                                <w:ilvl w:val="0"/>
                                <w:numId w:val="54"/>
                              </w:numPr>
                              <w:ind w:left="567" w:hanging="567"/>
                              <w:rPr>
                                <w:rFonts w:ascii="Cambria" w:hAnsi="Cambria"/>
                              </w:rPr>
                            </w:pPr>
                            <w:r w:rsidRPr="00A33425">
                              <w:rPr>
                                <w:rFonts w:ascii="Cambria" w:hAnsi="Cambria"/>
                              </w:rPr>
                              <w:t xml:space="preserve">Rätblocken är likformiga. Beräkna den okända volymen, </w:t>
                            </w:r>
                            <m:oMath>
                              <m:r>
                                <w:rPr>
                                  <w:rFonts w:ascii="Cambria Math" w:hAnsi="Cambria Math"/>
                                </w:rPr>
                                <m:t>V</m:t>
                              </m:r>
                            </m:oMath>
                            <w:r w:rsidRPr="00A33425">
                              <w:rPr>
                                <w:rFonts w:ascii="Cambria" w:hAnsi="Cambria"/>
                              </w:rPr>
                              <w:t>.</w:t>
                            </w:r>
                          </w:p>
                          <w:p w:rsidR="001B4A72" w:rsidRPr="00A33425" w:rsidRDefault="001B4A72" w:rsidP="001E4231">
                            <w:pPr>
                              <w:pStyle w:val="ListParagraph"/>
                              <w:ind w:left="567"/>
                              <w:rPr>
                                <w:rFonts w:ascii="Cambria" w:hAnsi="Cambria"/>
                                <w:sz w:val="12"/>
                                <w:szCs w:val="12"/>
                              </w:rPr>
                            </w:pPr>
                          </w:p>
                          <w:p w:rsidR="001B4A72" w:rsidRDefault="001B4A72" w:rsidP="001E4231">
                            <w:r>
                              <w:t xml:space="preserve">          </w:t>
                            </w:r>
                            <w:r>
                              <w:rPr>
                                <w:noProof/>
                                <w:lang w:eastAsia="sv-SE"/>
                              </w:rPr>
                              <w:drawing>
                                <wp:inline distT="0" distB="0" distL="0" distR="0" wp14:anchorId="6957EFFE" wp14:editId="6D9ECA4D">
                                  <wp:extent cx="1944806" cy="914264"/>
                                  <wp:effectExtent l="0" t="0" r="0" b="635"/>
                                  <wp:docPr id="20" name="Bildobjek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kursbunt9.PNG"/>
                                          <pic:cNvPicPr/>
                                        </pic:nvPicPr>
                                        <pic:blipFill>
                                          <a:blip r:embed="rId59">
                                            <a:extLst>
                                              <a:ext uri="{28A0092B-C50C-407E-A947-70E740481C1C}">
                                                <a14:useLocalDpi xmlns:a14="http://schemas.microsoft.com/office/drawing/2010/main" val="0"/>
                                              </a:ext>
                                            </a:extLst>
                                          </a:blip>
                                          <a:stretch>
                                            <a:fillRect/>
                                          </a:stretch>
                                        </pic:blipFill>
                                        <pic:spPr>
                                          <a:xfrm>
                                            <a:off x="0" y="0"/>
                                            <a:ext cx="1962126" cy="922406"/>
                                          </a:xfrm>
                                          <a:prstGeom prst="rect">
                                            <a:avLst/>
                                          </a:prstGeom>
                                        </pic:spPr>
                                      </pic:pic>
                                    </a:graphicData>
                                  </a:graphic>
                                </wp:inline>
                              </w:drawing>
                            </w:r>
                          </w:p>
                          <w:p w:rsidR="001B4A72" w:rsidRDefault="001B4A72" w:rsidP="001E4231"/>
                          <w:p w:rsidR="001B4A72" w:rsidRDefault="001B4A72" w:rsidP="00F6587B">
                            <w:pPr>
                              <w:pStyle w:val="ListParagraph"/>
                              <w:numPr>
                                <w:ilvl w:val="0"/>
                                <w:numId w:val="54"/>
                              </w:numPr>
                              <w:ind w:left="567" w:hanging="567"/>
                              <w:rPr>
                                <w:rFonts w:ascii="Cambria" w:hAnsi="Cambria"/>
                              </w:rPr>
                            </w:pPr>
                            <w:r>
                              <w:rPr>
                                <w:rFonts w:ascii="Cambria" w:hAnsi="Cambria"/>
                              </w:rPr>
                              <w:t>I den mindre av två likformiga trianglar är en sida 80 % av motsvarande sida i den större triangeln.</w:t>
                            </w:r>
                          </w:p>
                          <w:p w:rsidR="001B4A72" w:rsidRPr="00A33425" w:rsidRDefault="001B4A72" w:rsidP="001E4231">
                            <w:pPr>
                              <w:pStyle w:val="ListParagraph"/>
                              <w:ind w:left="567"/>
                              <w:rPr>
                                <w:rFonts w:ascii="Cambria" w:hAnsi="Cambria"/>
                              </w:rPr>
                            </w:pPr>
                            <w:r>
                              <w:rPr>
                                <w:rFonts w:ascii="Cambria" w:hAnsi="Cambria"/>
                              </w:rPr>
                              <w:t>Vilket är förhållandet mellan den mindre och den större triangeln areor?</w:t>
                            </w:r>
                          </w:p>
                          <w:p w:rsidR="001B4A72" w:rsidRDefault="001B4A72" w:rsidP="001E4231">
                            <w:pPr>
                              <w:rPr>
                                <w:rFonts w:ascii="Cambria" w:hAnsi="Cambria"/>
                              </w:rPr>
                            </w:pPr>
                          </w:p>
                          <w:p w:rsidR="001B4A72" w:rsidRDefault="001B4A72" w:rsidP="00F6587B">
                            <w:pPr>
                              <w:pStyle w:val="ListParagraph"/>
                              <w:numPr>
                                <w:ilvl w:val="0"/>
                                <w:numId w:val="54"/>
                              </w:numPr>
                              <w:ind w:left="567" w:hanging="567"/>
                              <w:rPr>
                                <w:rFonts w:ascii="Cambria" w:hAnsi="Cambria"/>
                              </w:rPr>
                            </w:pPr>
                            <w:r>
                              <w:rPr>
                                <w:rFonts w:ascii="Cambria" w:hAnsi="Cambria"/>
                              </w:rPr>
                              <w:t xml:space="preserve">På en karta i skala 1:4 000 uppskattar Bella arean av ett naturreservat till </w:t>
                            </w:r>
                            <m:oMath>
                              <m:r>
                                <w:rPr>
                                  <w:rFonts w:ascii="Cambria Math" w:hAnsi="Cambria Math"/>
                                </w:rPr>
                                <m:t xml:space="preserve">80 </m:t>
                              </m:r>
                              <m:sSup>
                                <m:sSupPr>
                                  <m:ctrlPr>
                                    <w:rPr>
                                      <w:rFonts w:ascii="Cambria Math" w:hAnsi="Cambria Math"/>
                                      <w:i/>
                                    </w:rPr>
                                  </m:ctrlPr>
                                </m:sSupPr>
                                <m:e>
                                  <m:r>
                                    <w:rPr>
                                      <w:rFonts w:ascii="Cambria Math" w:hAnsi="Cambria Math"/>
                                    </w:rPr>
                                    <m:t>cm</m:t>
                                  </m:r>
                                </m:e>
                                <m:sup>
                                  <m:r>
                                    <w:rPr>
                                      <w:rFonts w:ascii="Cambria Math" w:hAnsi="Cambria Math"/>
                                    </w:rPr>
                                    <m:t>2</m:t>
                                  </m:r>
                                </m:sup>
                              </m:sSup>
                            </m:oMath>
                            <w:r>
                              <w:rPr>
                                <w:rFonts w:ascii="Cambria" w:hAnsi="Cambria"/>
                              </w:rPr>
                              <w:t>.</w:t>
                            </w:r>
                          </w:p>
                          <w:p w:rsidR="001B4A72" w:rsidRDefault="001B4A72" w:rsidP="001E4231">
                            <w:pPr>
                              <w:pStyle w:val="ListParagraph"/>
                              <w:ind w:left="567"/>
                              <w:rPr>
                                <w:rFonts w:ascii="Cambria" w:hAnsi="Cambria"/>
                              </w:rPr>
                            </w:pPr>
                            <w:r>
                              <w:rPr>
                                <w:rFonts w:ascii="Cambria" w:hAnsi="Cambria"/>
                              </w:rPr>
                              <w:t>Hur många ha (hektar) är området i verkligheten?</w:t>
                            </w:r>
                          </w:p>
                          <w:p w:rsidR="001B4A72" w:rsidRPr="00084737" w:rsidRDefault="001B4A72" w:rsidP="001E4231">
                            <w:pPr>
                              <w:pStyle w:val="ListParagraph"/>
                              <w:ind w:left="567"/>
                              <w:rPr>
                                <w:rFonts w:ascii="Cambria" w:hAnsi="Cambria"/>
                              </w:rPr>
                            </w:pPr>
                            <m:oMathPara>
                              <m:oMathParaPr>
                                <m:jc m:val="left"/>
                              </m:oMathParaPr>
                              <m:oMath>
                                <m:d>
                                  <m:dPr>
                                    <m:ctrlPr>
                                      <w:rPr>
                                        <w:rFonts w:ascii="Cambria Math" w:hAnsi="Cambria Math"/>
                                        <w:i/>
                                      </w:rPr>
                                    </m:ctrlPr>
                                  </m:dPr>
                                  <m:e>
                                    <m:r>
                                      <w:rPr>
                                        <w:rFonts w:ascii="Cambria Math" w:hAnsi="Cambria Math"/>
                                      </w:rPr>
                                      <m:t xml:space="preserve">1 </m:t>
                                    </m:r>
                                    <m:r>
                                      <w:rPr>
                                        <w:rFonts w:ascii="Cambria Math" w:hAnsi="Cambria Math"/>
                                      </w:rPr>
                                      <m:t>ha=1∙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e>
                                </m:d>
                              </m:oMath>
                            </m:oMathPara>
                          </w:p>
                          <w:p w:rsidR="001B4A72" w:rsidRDefault="001B4A72" w:rsidP="001E4231">
                            <w:pPr>
                              <w:rPr>
                                <w:rFonts w:ascii="Cambria" w:hAnsi="Cambria"/>
                              </w:rPr>
                            </w:pPr>
                          </w:p>
                          <w:p w:rsidR="001B4A72" w:rsidRDefault="001B4A72" w:rsidP="00F6587B">
                            <w:pPr>
                              <w:pStyle w:val="ListParagraph"/>
                              <w:numPr>
                                <w:ilvl w:val="0"/>
                                <w:numId w:val="54"/>
                              </w:numPr>
                              <w:ind w:left="567" w:hanging="567"/>
                              <w:rPr>
                                <w:rFonts w:ascii="Cambria" w:hAnsi="Cambria"/>
                              </w:rPr>
                            </w:pPr>
                            <w:r>
                              <w:rPr>
                                <w:rFonts w:ascii="Cambria" w:hAnsi="Cambria"/>
                              </w:rPr>
                              <w:t>Vilken längdskala ger en fördubbling av</w:t>
                            </w:r>
                          </w:p>
                          <w:p w:rsidR="001B4A72" w:rsidRPr="00253D99" w:rsidRDefault="001B4A72" w:rsidP="001E4231">
                            <w:pPr>
                              <w:pStyle w:val="ListParagraph"/>
                              <w:ind w:left="567"/>
                              <w:rPr>
                                <w:rFonts w:ascii="Cambria" w:hAnsi="Cambria"/>
                                <w:sz w:val="12"/>
                                <w:szCs w:val="12"/>
                              </w:rPr>
                            </w:pPr>
                          </w:p>
                          <w:p w:rsidR="001B4A72" w:rsidRPr="00084737" w:rsidRDefault="001B4A72" w:rsidP="0098774D">
                            <w:pPr>
                              <w:pStyle w:val="ListParagraph"/>
                              <w:numPr>
                                <w:ilvl w:val="0"/>
                                <w:numId w:val="41"/>
                              </w:numPr>
                              <w:ind w:left="851" w:hanging="284"/>
                              <w:rPr>
                                <w:rFonts w:ascii="Cambria" w:hAnsi="Cambria"/>
                              </w:rPr>
                            </w:pPr>
                            <w:r>
                              <w:rPr>
                                <w:rFonts w:ascii="Cambria" w:hAnsi="Cambria"/>
                              </w:rPr>
                              <w:t>a</w:t>
                            </w:r>
                            <w:r w:rsidRPr="00084737">
                              <w:rPr>
                                <w:rFonts w:ascii="Cambria" w:hAnsi="Cambria"/>
                              </w:rPr>
                              <w:t>rean</w:t>
                            </w:r>
                          </w:p>
                          <w:p w:rsidR="001B4A72" w:rsidRPr="00084737" w:rsidRDefault="001B4A72" w:rsidP="0098774D">
                            <w:pPr>
                              <w:pStyle w:val="ListParagraph"/>
                              <w:numPr>
                                <w:ilvl w:val="0"/>
                                <w:numId w:val="41"/>
                              </w:numPr>
                              <w:ind w:left="851" w:hanging="284"/>
                              <w:rPr>
                                <w:rFonts w:ascii="Cambria" w:hAnsi="Cambria"/>
                              </w:rPr>
                            </w:pPr>
                            <w:r>
                              <w:rPr>
                                <w:rFonts w:ascii="Cambria" w:hAnsi="Cambria"/>
                              </w:rPr>
                              <w:t>volymen</w:t>
                            </w:r>
                          </w:p>
                          <w:p w:rsidR="001B4A72" w:rsidRDefault="001B4A72" w:rsidP="001E4231">
                            <w:pPr>
                              <w:rPr>
                                <w:rFonts w:ascii="Cambria" w:hAnsi="Cambria"/>
                              </w:rPr>
                            </w:pPr>
                          </w:p>
                          <w:p w:rsidR="001B4A72" w:rsidRPr="001E4231" w:rsidRDefault="001B4A72" w:rsidP="001E4231">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145" o:spid="_x0000_s1116" type="#_x0000_t202" style="position:absolute;left:0;text-align:left;margin-left:-2.65pt;margin-top:-.3pt;width:209.75pt;height:713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" filled="f" stroked="f" strokeweight=".5pt">
                <v:textbox>
                  <w:txbxContent>
                    <w:p w:rsidR="001B4A72" w:rsidRDefault="001B4A72" w:rsidP="00612D5D">
                      <w:pPr>
                        <w:pStyle w:val="ListParagraph"/>
                        <w:numPr>
                          <w:ilvl w:val="0"/>
                          <w:numId w:val="36"/>
                        </w:numPr>
                        <w:ind w:left="567" w:hanging="567"/>
                        <w:rPr>
                          <w:rFonts w:ascii="Cambria" w:hAnsi="Cambria"/>
                        </w:rPr>
                      </w:pPr>
                      <w:r>
                        <w:rPr>
                          <w:rFonts w:ascii="Cambria" w:hAnsi="Cambria"/>
                        </w:rPr>
                        <w:t xml:space="preserve">Av ett föremål med höjden </w:t>
                      </w:r>
                      <m:oMath>
                        <m:r>
                          <w:rPr>
                            <w:rFonts w:ascii="Cambria Math" w:hAnsi="Cambria Math"/>
                          </w:rPr>
                          <m:t>4 cm</m:t>
                        </m:r>
                      </m:oMath>
                      <w:r>
                        <w:rPr>
                          <w:rFonts w:ascii="Cambria" w:hAnsi="Cambria"/>
                        </w:rPr>
                        <w:t xml:space="preserve"> görs en kopia med höjden </w:t>
                      </w:r>
                      <m:oMath>
                        <m:r>
                          <w:rPr>
                            <w:rFonts w:ascii="Cambria Math" w:hAnsi="Cambria Math"/>
                          </w:rPr>
                          <m:t>1 cm</m:t>
                        </m:r>
                      </m:oMath>
                      <w:r>
                        <w:rPr>
                          <w:rFonts w:ascii="Cambria" w:hAnsi="Cambria"/>
                        </w:rPr>
                        <w:t>. Ange</w:t>
                      </w:r>
                    </w:p>
                    <w:p w:rsidR="001B4A72" w:rsidRPr="004E2E29" w:rsidRDefault="001B4A72" w:rsidP="00612D5D">
                      <w:pPr>
                        <w:pStyle w:val="ListParagraph"/>
                        <w:numPr>
                          <w:ilvl w:val="0"/>
                          <w:numId w:val="37"/>
                        </w:numPr>
                        <w:ind w:left="851" w:hanging="284"/>
                        <w:rPr>
                          <w:rFonts w:ascii="Cambria" w:hAnsi="Cambria"/>
                        </w:rPr>
                      </w:pPr>
                      <w:r>
                        <w:rPr>
                          <w:rFonts w:ascii="Cambria" w:hAnsi="Cambria"/>
                        </w:rPr>
                        <w:t>l</w:t>
                      </w:r>
                      <w:r w:rsidRPr="004E2E29">
                        <w:rPr>
                          <w:rFonts w:ascii="Cambria" w:hAnsi="Cambria"/>
                        </w:rPr>
                        <w:t>ängdskalan</w:t>
                      </w:r>
                    </w:p>
                    <w:p w:rsidR="001B4A72" w:rsidRPr="004E2E29" w:rsidRDefault="001B4A72" w:rsidP="00612D5D">
                      <w:pPr>
                        <w:pStyle w:val="ListParagraph"/>
                        <w:numPr>
                          <w:ilvl w:val="0"/>
                          <w:numId w:val="37"/>
                        </w:numPr>
                        <w:ind w:left="851" w:hanging="284"/>
                        <w:rPr>
                          <w:rFonts w:ascii="Cambria" w:hAnsi="Cambria"/>
                        </w:rPr>
                      </w:pPr>
                      <w:r>
                        <w:rPr>
                          <w:rFonts w:ascii="Cambria" w:hAnsi="Cambria"/>
                        </w:rPr>
                        <w:t>a</w:t>
                      </w:r>
                      <w:r w:rsidRPr="004E2E29">
                        <w:rPr>
                          <w:rFonts w:ascii="Cambria" w:hAnsi="Cambria"/>
                        </w:rPr>
                        <w:t>reaskalan</w:t>
                      </w:r>
                    </w:p>
                    <w:p w:rsidR="001B4A72" w:rsidRDefault="001B4A72" w:rsidP="00612D5D">
                      <w:pPr>
                        <w:pStyle w:val="ListParagraph"/>
                        <w:numPr>
                          <w:ilvl w:val="0"/>
                          <w:numId w:val="37"/>
                        </w:numPr>
                        <w:ind w:left="851" w:hanging="284"/>
                        <w:rPr>
                          <w:rFonts w:ascii="Cambria" w:hAnsi="Cambria"/>
                        </w:rPr>
                      </w:pPr>
                      <w:r>
                        <w:rPr>
                          <w:rFonts w:ascii="Cambria" w:hAnsi="Cambria"/>
                        </w:rPr>
                        <w:t>v</w:t>
                      </w:r>
                      <w:r w:rsidRPr="004E2E29">
                        <w:rPr>
                          <w:rFonts w:ascii="Cambria" w:hAnsi="Cambria"/>
                        </w:rPr>
                        <w:t>olymskalan</w:t>
                      </w:r>
                      <w:r>
                        <w:rPr>
                          <w:rFonts w:ascii="Cambria" w:hAnsi="Cambria"/>
                        </w:rPr>
                        <w:t>.</w:t>
                      </w:r>
                    </w:p>
                    <w:p w:rsidR="001B4A72" w:rsidRPr="004E2E29" w:rsidRDefault="001B4A72" w:rsidP="004E2E29">
                      <w:pPr>
                        <w:pStyle w:val="ListParagraph"/>
                        <w:ind w:left="851"/>
                        <w:rPr>
                          <w:rFonts w:ascii="Cambria" w:hAnsi="Cambria"/>
                        </w:rPr>
                      </w:pPr>
                    </w:p>
                    <w:p w:rsidR="001B4A72" w:rsidRDefault="001B4A72" w:rsidP="00612D5D">
                      <w:pPr>
                        <w:pStyle w:val="ListParagraph"/>
                        <w:numPr>
                          <w:ilvl w:val="0"/>
                          <w:numId w:val="36"/>
                        </w:numPr>
                        <w:ind w:left="567" w:hanging="567"/>
                        <w:rPr>
                          <w:rFonts w:ascii="Cambria" w:hAnsi="Cambria"/>
                        </w:rPr>
                      </w:pPr>
                      <w:r>
                        <w:rPr>
                          <w:rFonts w:ascii="Cambria" w:hAnsi="Cambria"/>
                        </w:rPr>
                        <w:t xml:space="preserve">Trianglarna har olika storlek men samma form. </w:t>
                      </w:r>
                      <m:oMath>
                        <m:sSub>
                          <m:sSubPr>
                            <m:ctrlPr>
                              <w:rPr>
                                <w:rFonts w:ascii="Cambria Math" w:hAnsi="Cambria Math"/>
                                <w:i/>
                              </w:rPr>
                            </m:ctrlPr>
                          </m:sSubPr>
                          <m:e>
                            <m:r>
                              <w:rPr>
                                <w:rFonts w:ascii="Cambria Math" w:hAnsi="Cambria Math"/>
                              </w:rPr>
                              <m:t>T</m:t>
                            </m:r>
                          </m:e>
                          <m:sub>
                            <m:r>
                              <w:rPr>
                                <w:rFonts w:ascii="Cambria Math" w:hAnsi="Cambria Math"/>
                              </w:rPr>
                              <m:t>2</m:t>
                            </m:r>
                          </m:sub>
                        </m:sSub>
                      </m:oMath>
                      <w:r>
                        <w:rPr>
                          <w:rFonts w:ascii="Cambria" w:hAnsi="Cambria"/>
                        </w:rPr>
                        <w:t xml:space="preserve"> är en avbildning av </w:t>
                      </w:r>
                      <m:oMath>
                        <m:sSub>
                          <m:sSubPr>
                            <m:ctrlPr>
                              <w:rPr>
                                <w:rFonts w:ascii="Cambria Math" w:hAnsi="Cambria Math"/>
                                <w:i/>
                              </w:rPr>
                            </m:ctrlPr>
                          </m:sSubPr>
                          <m:e>
                            <m:r>
                              <w:rPr>
                                <w:rFonts w:ascii="Cambria Math" w:hAnsi="Cambria Math"/>
                              </w:rPr>
                              <m:t>T</m:t>
                            </m:r>
                          </m:e>
                          <m:sub>
                            <m:r>
                              <w:rPr>
                                <w:rFonts w:ascii="Cambria Math" w:hAnsi="Cambria Math"/>
                              </w:rPr>
                              <m:t>1</m:t>
                            </m:r>
                          </m:sub>
                        </m:sSub>
                      </m:oMath>
                      <w:r>
                        <w:rPr>
                          <w:rFonts w:ascii="Cambria" w:hAnsi="Cambria"/>
                        </w:rPr>
                        <w:t>.</w:t>
                      </w:r>
                    </w:p>
                    <w:p w:rsidR="001B4A72" w:rsidRPr="001C183A" w:rsidRDefault="001B4A72" w:rsidP="001C183A">
                      <w:pPr>
                        <w:pStyle w:val="ListParagraph"/>
                        <w:ind w:left="567"/>
                        <w:rPr>
                          <w:rFonts w:ascii="Cambria" w:hAnsi="Cambria"/>
                          <w:sz w:val="12"/>
                          <w:szCs w:val="12"/>
                        </w:rPr>
                      </w:pPr>
                    </w:p>
                    <w:p w:rsidR="001B4A72" w:rsidRDefault="001B4A72" w:rsidP="004E2E29">
                      <w:pPr>
                        <w:rPr>
                          <w:rFonts w:ascii="Cambria" w:hAnsi="Cambria"/>
                        </w:rPr>
                      </w:pPr>
                      <w:r>
                        <w:rPr>
                          <w:rFonts w:ascii="Cambria" w:hAnsi="Cambria"/>
                        </w:rPr>
                        <w:t xml:space="preserve">              </w:t>
                      </w:r>
                      <w:r>
                        <w:rPr>
                          <w:noProof/>
                          <w:lang w:eastAsia="sv-SE"/>
                        </w:rPr>
                        <w:drawing>
                          <wp:inline distT="0" distB="0" distL="0" distR="0" wp14:anchorId="443D690E" wp14:editId="02F41861">
                            <wp:extent cx="1740090" cy="933228"/>
                            <wp:effectExtent l="0" t="0" r="0" b="635"/>
                            <wp:docPr id="18" name="Bildobjekt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1756910" cy="942249"/>
                                    </a:xfrm>
                                    <a:prstGeom prst="rect">
                                      <a:avLst/>
                                    </a:prstGeom>
                                  </pic:spPr>
                                </pic:pic>
                              </a:graphicData>
                            </a:graphic>
                          </wp:inline>
                        </w:drawing>
                      </w:r>
                    </w:p>
                    <w:p w:rsidR="001B4A72" w:rsidRDefault="001B4A72" w:rsidP="004E2E29">
                      <w:pPr>
                        <w:rPr>
                          <w:rFonts w:ascii="Cambria" w:hAnsi="Cambria"/>
                        </w:rPr>
                      </w:pPr>
                    </w:p>
                    <w:p w:rsidR="001B4A72" w:rsidRPr="001C183A" w:rsidRDefault="001B4A72" w:rsidP="001C183A">
                      <w:pPr>
                        <w:tabs>
                          <w:tab w:val="left" w:pos="567"/>
                        </w:tabs>
                        <w:rPr>
                          <w:rFonts w:ascii="Cambria" w:hAnsi="Cambria"/>
                          <w:sz w:val="24"/>
                          <w:szCs w:val="24"/>
                        </w:rPr>
                      </w:pPr>
                      <w:r w:rsidRPr="001C183A">
                        <w:rPr>
                          <w:rFonts w:ascii="Cambria" w:hAnsi="Cambria"/>
                          <w:sz w:val="24"/>
                          <w:szCs w:val="24"/>
                        </w:rPr>
                        <w:tab/>
                        <w:t>Bestäm</w:t>
                      </w:r>
                    </w:p>
                    <w:p w:rsidR="001B4A72" w:rsidRPr="001C183A" w:rsidRDefault="001B4A72" w:rsidP="00612D5D">
                      <w:pPr>
                        <w:pStyle w:val="ListParagraph"/>
                        <w:numPr>
                          <w:ilvl w:val="0"/>
                          <w:numId w:val="38"/>
                        </w:numPr>
                        <w:tabs>
                          <w:tab w:val="left" w:pos="567"/>
                          <w:tab w:val="left" w:pos="851"/>
                        </w:tabs>
                        <w:ind w:hanging="153"/>
                        <w:rPr>
                          <w:rFonts w:ascii="Cambria" w:hAnsi="Cambria"/>
                        </w:rPr>
                      </w:pPr>
                      <w:r>
                        <w:rPr>
                          <w:rFonts w:ascii="Cambria" w:hAnsi="Cambria"/>
                        </w:rPr>
                        <w:t>l</w:t>
                      </w:r>
                      <w:r w:rsidRPr="001C183A">
                        <w:rPr>
                          <w:rFonts w:ascii="Cambria" w:hAnsi="Cambria"/>
                        </w:rPr>
                        <w:t>ängdskalan</w:t>
                      </w:r>
                    </w:p>
                    <w:p w:rsidR="001B4A72" w:rsidRPr="001C183A" w:rsidRDefault="001B4A72" w:rsidP="00612D5D">
                      <w:pPr>
                        <w:pStyle w:val="ListParagraph"/>
                        <w:numPr>
                          <w:ilvl w:val="0"/>
                          <w:numId w:val="38"/>
                        </w:numPr>
                        <w:tabs>
                          <w:tab w:val="left" w:pos="567"/>
                          <w:tab w:val="left" w:pos="851"/>
                        </w:tabs>
                        <w:ind w:hanging="153"/>
                        <w:rPr>
                          <w:rFonts w:ascii="Cambria" w:hAnsi="Cambria"/>
                        </w:rPr>
                      </w:pPr>
                      <w:r>
                        <w:rPr>
                          <w:rFonts w:ascii="Cambria" w:hAnsi="Cambria"/>
                        </w:rPr>
                        <w:t>a</w:t>
                      </w:r>
                      <w:r w:rsidRPr="001C183A">
                        <w:rPr>
                          <w:rFonts w:ascii="Cambria" w:hAnsi="Cambria"/>
                        </w:rPr>
                        <w:t>reaskalan</w:t>
                      </w:r>
                    </w:p>
                    <w:p w:rsidR="001B4A72" w:rsidRPr="001C183A" w:rsidRDefault="001B4A72" w:rsidP="00612D5D">
                      <w:pPr>
                        <w:pStyle w:val="ListParagraph"/>
                        <w:numPr>
                          <w:ilvl w:val="0"/>
                          <w:numId w:val="38"/>
                        </w:numPr>
                        <w:tabs>
                          <w:tab w:val="left" w:pos="567"/>
                          <w:tab w:val="left" w:pos="851"/>
                        </w:tabs>
                        <w:ind w:hanging="153"/>
                        <w:rPr>
                          <w:rFonts w:ascii="Cambria" w:hAnsi="Cambria"/>
                        </w:rPr>
                      </w:pPr>
                      <w:r>
                        <w:rPr>
                          <w:rFonts w:ascii="Cambria" w:hAnsi="Cambria"/>
                        </w:rPr>
                        <w:t>den mindre</w:t>
                      </w:r>
                      <w:r w:rsidRPr="001C183A">
                        <w:rPr>
                          <w:rFonts w:ascii="Cambria" w:hAnsi="Cambria"/>
                        </w:rPr>
                        <w:t xml:space="preserve"> triangelns area.</w:t>
                      </w:r>
                    </w:p>
                    <w:p w:rsidR="001B4A72" w:rsidRDefault="001B4A72" w:rsidP="001E4231">
                      <w:pPr>
                        <w:rPr>
                          <w:rFonts w:ascii="Cambria" w:hAnsi="Cambria"/>
                        </w:rPr>
                      </w:pPr>
                    </w:p>
                    <w:p w:rsidR="001B4A72" w:rsidRPr="00A33425" w:rsidRDefault="001B4A72" w:rsidP="00F6587B">
                      <w:pPr>
                        <w:pStyle w:val="ListParagraph"/>
                        <w:numPr>
                          <w:ilvl w:val="0"/>
                          <w:numId w:val="54"/>
                        </w:numPr>
                        <w:ind w:left="567" w:hanging="567"/>
                        <w:rPr>
                          <w:rFonts w:ascii="Cambria" w:hAnsi="Cambria"/>
                        </w:rPr>
                      </w:pPr>
                      <w:r w:rsidRPr="00A33425">
                        <w:rPr>
                          <w:rFonts w:ascii="Cambria" w:hAnsi="Cambria"/>
                        </w:rPr>
                        <w:t xml:space="preserve">Rätblocken är likformiga. Beräkna den okända volymen, </w:t>
                      </w:r>
                      <m:oMath>
                        <m:r>
                          <w:rPr>
                            <w:rFonts w:ascii="Cambria Math" w:hAnsi="Cambria Math"/>
                          </w:rPr>
                          <m:t>V</m:t>
                        </m:r>
                      </m:oMath>
                      <w:r w:rsidRPr="00A33425">
                        <w:rPr>
                          <w:rFonts w:ascii="Cambria" w:hAnsi="Cambria"/>
                        </w:rPr>
                        <w:t>.</w:t>
                      </w:r>
                    </w:p>
                    <w:p w:rsidR="001B4A72" w:rsidRPr="00A33425" w:rsidRDefault="001B4A72" w:rsidP="001E4231">
                      <w:pPr>
                        <w:pStyle w:val="ListParagraph"/>
                        <w:ind w:left="567"/>
                        <w:rPr>
                          <w:rFonts w:ascii="Cambria" w:hAnsi="Cambria"/>
                          <w:sz w:val="12"/>
                          <w:szCs w:val="12"/>
                        </w:rPr>
                      </w:pPr>
                    </w:p>
                    <w:p w:rsidR="001B4A72" w:rsidRDefault="001B4A72" w:rsidP="001E4231">
                      <w:r>
                        <w:t xml:space="preserve">          </w:t>
                      </w:r>
                      <w:r>
                        <w:rPr>
                          <w:noProof/>
                          <w:lang w:eastAsia="sv-SE"/>
                        </w:rPr>
                        <w:drawing>
                          <wp:inline distT="0" distB="0" distL="0" distR="0" wp14:anchorId="6957EFFE" wp14:editId="6D9ECA4D">
                            <wp:extent cx="1944806" cy="914264"/>
                            <wp:effectExtent l="0" t="0" r="0" b="635"/>
                            <wp:docPr id="20" name="Bildobjekt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kursbunt9.PNG"/>
                                    <pic:cNvPicPr/>
                                  </pic:nvPicPr>
                                  <pic:blipFill>
                                    <a:blip r:embed="rId59">
                                      <a:extLst>
                                        <a:ext uri="{28A0092B-C50C-407E-A947-70E740481C1C}">
                                          <a14:useLocalDpi xmlns:a14="http://schemas.microsoft.com/office/drawing/2010/main" val="0"/>
                                        </a:ext>
                                      </a:extLst>
                                    </a:blip>
                                    <a:stretch>
                                      <a:fillRect/>
                                    </a:stretch>
                                  </pic:blipFill>
                                  <pic:spPr>
                                    <a:xfrm>
                                      <a:off x="0" y="0"/>
                                      <a:ext cx="1962126" cy="922406"/>
                                    </a:xfrm>
                                    <a:prstGeom prst="rect">
                                      <a:avLst/>
                                    </a:prstGeom>
                                  </pic:spPr>
                                </pic:pic>
                              </a:graphicData>
                            </a:graphic>
                          </wp:inline>
                        </w:drawing>
                      </w:r>
                    </w:p>
                    <w:p w:rsidR="001B4A72" w:rsidRDefault="001B4A72" w:rsidP="001E4231"/>
                    <w:p w:rsidR="001B4A72" w:rsidRDefault="001B4A72" w:rsidP="00F6587B">
                      <w:pPr>
                        <w:pStyle w:val="ListParagraph"/>
                        <w:numPr>
                          <w:ilvl w:val="0"/>
                          <w:numId w:val="54"/>
                        </w:numPr>
                        <w:ind w:left="567" w:hanging="567"/>
                        <w:rPr>
                          <w:rFonts w:ascii="Cambria" w:hAnsi="Cambria"/>
                        </w:rPr>
                      </w:pPr>
                      <w:r>
                        <w:rPr>
                          <w:rFonts w:ascii="Cambria" w:hAnsi="Cambria"/>
                        </w:rPr>
                        <w:t>I den mindre av två likformiga trianglar är en sida 80 % av motsvarande sida i den större triangeln.</w:t>
                      </w:r>
                    </w:p>
                    <w:p w:rsidR="001B4A72" w:rsidRPr="00A33425" w:rsidRDefault="001B4A72" w:rsidP="001E4231">
                      <w:pPr>
                        <w:pStyle w:val="ListParagraph"/>
                        <w:ind w:left="567"/>
                        <w:rPr>
                          <w:rFonts w:ascii="Cambria" w:hAnsi="Cambria"/>
                        </w:rPr>
                      </w:pPr>
                      <w:r>
                        <w:rPr>
                          <w:rFonts w:ascii="Cambria" w:hAnsi="Cambria"/>
                        </w:rPr>
                        <w:t>Vilket är förhållandet mellan den mindre och den större triangeln areor?</w:t>
                      </w:r>
                    </w:p>
                    <w:p w:rsidR="001B4A72" w:rsidRDefault="001B4A72" w:rsidP="001E4231">
                      <w:pPr>
                        <w:rPr>
                          <w:rFonts w:ascii="Cambria" w:hAnsi="Cambria"/>
                        </w:rPr>
                      </w:pPr>
                    </w:p>
                    <w:p w:rsidR="001B4A72" w:rsidRDefault="001B4A72" w:rsidP="00F6587B">
                      <w:pPr>
                        <w:pStyle w:val="ListParagraph"/>
                        <w:numPr>
                          <w:ilvl w:val="0"/>
                          <w:numId w:val="54"/>
                        </w:numPr>
                        <w:ind w:left="567" w:hanging="567"/>
                        <w:rPr>
                          <w:rFonts w:ascii="Cambria" w:hAnsi="Cambria"/>
                        </w:rPr>
                      </w:pPr>
                      <w:r>
                        <w:rPr>
                          <w:rFonts w:ascii="Cambria" w:hAnsi="Cambria"/>
                        </w:rPr>
                        <w:t xml:space="preserve">På en karta i skala 1:4 000 uppskattar Bella arean av ett naturreservat till </w:t>
                      </w:r>
                      <m:oMath>
                        <m:r>
                          <w:rPr>
                            <w:rFonts w:ascii="Cambria Math" w:hAnsi="Cambria Math"/>
                          </w:rPr>
                          <m:t xml:space="preserve">80 </m:t>
                        </m:r>
                        <m:sSup>
                          <m:sSupPr>
                            <m:ctrlPr>
                              <w:rPr>
                                <w:rFonts w:ascii="Cambria Math" w:hAnsi="Cambria Math"/>
                                <w:i/>
                              </w:rPr>
                            </m:ctrlPr>
                          </m:sSupPr>
                          <m:e>
                            <m:r>
                              <w:rPr>
                                <w:rFonts w:ascii="Cambria Math" w:hAnsi="Cambria Math"/>
                              </w:rPr>
                              <m:t>cm</m:t>
                            </m:r>
                          </m:e>
                          <m:sup>
                            <m:r>
                              <w:rPr>
                                <w:rFonts w:ascii="Cambria Math" w:hAnsi="Cambria Math"/>
                              </w:rPr>
                              <m:t>2</m:t>
                            </m:r>
                          </m:sup>
                        </m:sSup>
                      </m:oMath>
                      <w:r>
                        <w:rPr>
                          <w:rFonts w:ascii="Cambria" w:hAnsi="Cambria"/>
                        </w:rPr>
                        <w:t>.</w:t>
                      </w:r>
                    </w:p>
                    <w:p w:rsidR="001B4A72" w:rsidRDefault="001B4A72" w:rsidP="001E4231">
                      <w:pPr>
                        <w:pStyle w:val="ListParagraph"/>
                        <w:ind w:left="567"/>
                        <w:rPr>
                          <w:rFonts w:ascii="Cambria" w:hAnsi="Cambria"/>
                        </w:rPr>
                      </w:pPr>
                      <w:r>
                        <w:rPr>
                          <w:rFonts w:ascii="Cambria" w:hAnsi="Cambria"/>
                        </w:rPr>
                        <w:t>Hur många ha (hektar) är området i verkligheten?</w:t>
                      </w:r>
                    </w:p>
                    <w:p w:rsidR="001B4A72" w:rsidRPr="00084737" w:rsidRDefault="001B4A72" w:rsidP="001E4231">
                      <w:pPr>
                        <w:pStyle w:val="ListParagraph"/>
                        <w:ind w:left="567"/>
                        <w:rPr>
                          <w:rFonts w:ascii="Cambria" w:hAnsi="Cambria"/>
                        </w:rPr>
                      </w:pPr>
                      <m:oMathPara>
                        <m:oMathParaPr>
                          <m:jc m:val="left"/>
                        </m:oMathParaPr>
                        <m:oMath>
                          <m:d>
                            <m:dPr>
                              <m:ctrlPr>
                                <w:rPr>
                                  <w:rFonts w:ascii="Cambria Math" w:hAnsi="Cambria Math"/>
                                  <w:i/>
                                </w:rPr>
                              </m:ctrlPr>
                            </m:dPr>
                            <m:e>
                              <m:r>
                                <w:rPr>
                                  <w:rFonts w:ascii="Cambria Math" w:hAnsi="Cambria Math"/>
                                </w:rPr>
                                <m:t xml:space="preserve">1 </m:t>
                              </m:r>
                              <m:r>
                                <w:rPr>
                                  <w:rFonts w:ascii="Cambria Math" w:hAnsi="Cambria Math"/>
                                </w:rPr>
                                <m:t>ha=1∙</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e>
                          </m:d>
                        </m:oMath>
                      </m:oMathPara>
                    </w:p>
                    <w:p w:rsidR="001B4A72" w:rsidRDefault="001B4A72" w:rsidP="001E4231">
                      <w:pPr>
                        <w:rPr>
                          <w:rFonts w:ascii="Cambria" w:hAnsi="Cambria"/>
                        </w:rPr>
                      </w:pPr>
                    </w:p>
                    <w:p w:rsidR="001B4A72" w:rsidRDefault="001B4A72" w:rsidP="00F6587B">
                      <w:pPr>
                        <w:pStyle w:val="ListParagraph"/>
                        <w:numPr>
                          <w:ilvl w:val="0"/>
                          <w:numId w:val="54"/>
                        </w:numPr>
                        <w:ind w:left="567" w:hanging="567"/>
                        <w:rPr>
                          <w:rFonts w:ascii="Cambria" w:hAnsi="Cambria"/>
                        </w:rPr>
                      </w:pPr>
                      <w:r>
                        <w:rPr>
                          <w:rFonts w:ascii="Cambria" w:hAnsi="Cambria"/>
                        </w:rPr>
                        <w:t>Vilken längdskala ger en fördubbling av</w:t>
                      </w:r>
                    </w:p>
                    <w:p w:rsidR="001B4A72" w:rsidRPr="00253D99" w:rsidRDefault="001B4A72" w:rsidP="001E4231">
                      <w:pPr>
                        <w:pStyle w:val="ListParagraph"/>
                        <w:ind w:left="567"/>
                        <w:rPr>
                          <w:rFonts w:ascii="Cambria" w:hAnsi="Cambria"/>
                          <w:sz w:val="12"/>
                          <w:szCs w:val="12"/>
                        </w:rPr>
                      </w:pPr>
                    </w:p>
                    <w:p w:rsidR="001B4A72" w:rsidRPr="00084737" w:rsidRDefault="001B4A72" w:rsidP="0098774D">
                      <w:pPr>
                        <w:pStyle w:val="ListParagraph"/>
                        <w:numPr>
                          <w:ilvl w:val="0"/>
                          <w:numId w:val="41"/>
                        </w:numPr>
                        <w:ind w:left="851" w:hanging="284"/>
                        <w:rPr>
                          <w:rFonts w:ascii="Cambria" w:hAnsi="Cambria"/>
                        </w:rPr>
                      </w:pPr>
                      <w:r>
                        <w:rPr>
                          <w:rFonts w:ascii="Cambria" w:hAnsi="Cambria"/>
                        </w:rPr>
                        <w:t>a</w:t>
                      </w:r>
                      <w:r w:rsidRPr="00084737">
                        <w:rPr>
                          <w:rFonts w:ascii="Cambria" w:hAnsi="Cambria"/>
                        </w:rPr>
                        <w:t>rean</w:t>
                      </w:r>
                    </w:p>
                    <w:p w:rsidR="001B4A72" w:rsidRPr="00084737" w:rsidRDefault="001B4A72" w:rsidP="0098774D">
                      <w:pPr>
                        <w:pStyle w:val="ListParagraph"/>
                        <w:numPr>
                          <w:ilvl w:val="0"/>
                          <w:numId w:val="41"/>
                        </w:numPr>
                        <w:ind w:left="851" w:hanging="284"/>
                        <w:rPr>
                          <w:rFonts w:ascii="Cambria" w:hAnsi="Cambria"/>
                        </w:rPr>
                      </w:pPr>
                      <w:r>
                        <w:rPr>
                          <w:rFonts w:ascii="Cambria" w:hAnsi="Cambria"/>
                        </w:rPr>
                        <w:t>volymen</w:t>
                      </w:r>
                    </w:p>
                    <w:p w:rsidR="001B4A72" w:rsidRDefault="001B4A72" w:rsidP="001E4231">
                      <w:pPr>
                        <w:rPr>
                          <w:rFonts w:ascii="Cambria" w:hAnsi="Cambria"/>
                        </w:rPr>
                      </w:pPr>
                    </w:p>
                    <w:p w:rsidR="001B4A72" w:rsidRPr="001E4231" w:rsidRDefault="001B4A72" w:rsidP="001E4231">
                      <w:pPr>
                        <w:rPr>
                          <w:rFonts w:ascii="Cambria" w:hAnsi="Cambria"/>
                        </w:rPr>
                      </w:pPr>
                    </w:p>
                  </w:txbxContent>
                </v:textbox>
              </v:shape>
            </w:pict>
          </mc:Fallback>
        </mc:AlternateContent>
      </w: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44023E" w:rsidRDefault="0044023E"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827C71" w:rsidRDefault="00827C71" w:rsidP="00A107D8">
      <w:pPr>
        <w:spacing w:line="360" w:lineRule="auto"/>
        <w:rPr>
          <w:rFonts w:ascii="Cambria" w:hAnsi="Cambria"/>
          <w:sz w:val="24"/>
          <w:szCs w:val="24"/>
        </w:rPr>
      </w:pPr>
    </w:p>
    <w:p w:rsidR="00BD0C72" w:rsidRDefault="00BD0C72" w:rsidP="00A107D8">
      <w:pPr>
        <w:spacing w:line="360" w:lineRule="auto"/>
        <w:rPr>
          <w:rFonts w:ascii="Cambria" w:hAnsi="Cambria"/>
          <w:sz w:val="24"/>
          <w:szCs w:val="24"/>
        </w:rPr>
      </w:pPr>
    </w:p>
    <w:p w:rsidR="00E56E75" w:rsidRDefault="00E56E75" w:rsidP="00A107D8">
      <w:pPr>
        <w:spacing w:line="360" w:lineRule="auto"/>
        <w:rPr>
          <w:rFonts w:ascii="Cambria" w:hAnsi="Cambria"/>
          <w:sz w:val="24"/>
          <w:szCs w:val="24"/>
        </w:rPr>
      </w:pPr>
    </w:p>
    <w:p w:rsidR="00A33425" w:rsidRDefault="001E4231" w:rsidP="00A107D8">
      <w:pPr>
        <w:spacing w:line="360" w:lineRule="auto"/>
        <w:rPr>
          <w:rFonts w:ascii="Cambria" w:hAnsi="Cambria"/>
          <w:sz w:val="24"/>
          <w:szCs w:val="24"/>
        </w:rPr>
      </w:pPr>
      <w:r>
        <w:rPr>
          <w:rFonts w:ascii="Cambria" w:hAnsi="Cambria"/>
          <w:noProof/>
          <w:sz w:val="24"/>
          <w:szCs w:val="24"/>
          <w:lang w:eastAsia="sv-SE"/>
        </w:rPr>
        <mc:AlternateContent>
          <mc:Choice Requires="wps">
            <w:drawing>
              <wp:anchor distT="0" distB="0" distL="114300" distR="114300" simplePos="0" relativeHeight="251676672" behindDoc="0" locked="0" layoutInCell="1" allowOverlap="1" wp14:anchorId="75B4D8B0" wp14:editId="35E9C196">
                <wp:simplePos x="0" y="0"/>
                <wp:positionH relativeFrom="column">
                  <wp:posOffset>54913</wp:posOffset>
                </wp:positionH>
                <wp:positionV relativeFrom="paragraph">
                  <wp:posOffset>-3583</wp:posOffset>
                </wp:positionV>
                <wp:extent cx="2735580" cy="3152633"/>
                <wp:effectExtent l="0" t="0" r="0" b="0"/>
                <wp:wrapNone/>
                <wp:docPr id="106" name="Textruta 106"/>
                <wp:cNvGraphicFramePr/>
                <a:graphic xmlns:a="http://schemas.openxmlformats.org/drawingml/2006/main">
                  <a:graphicData uri="http://schemas.microsoft.com/office/word/2010/wordprocessingShape">
                    <wps:wsp>
                      <wps:cNvSpPr txBox="1"/>
                      <wps:spPr>
                        <a:xfrm>
                          <a:off x="0" y="0"/>
                          <a:ext cx="2735580" cy="315263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43"/>
                              </w:numPr>
                              <w:ind w:left="567" w:hanging="567"/>
                              <w:rPr>
                                <w:rFonts w:ascii="Cambria" w:hAnsi="Cambria"/>
                              </w:rPr>
                            </w:pPr>
                            <w:r>
                              <w:rPr>
                                <w:rFonts w:ascii="Cambria" w:hAnsi="Cambria"/>
                              </w:rPr>
                              <w:t xml:space="preserve">Ett koniskt glas rymmer </w:t>
                            </w:r>
                            <m:oMath>
                              <m:r>
                                <w:rPr>
                                  <w:rFonts w:ascii="Cambria Math" w:hAnsi="Cambria Math"/>
                                </w:rPr>
                                <m:t>8,0 cl</m:t>
                              </m:r>
                            </m:oMath>
                            <w:r>
                              <w:rPr>
                                <w:rFonts w:ascii="Cambria" w:hAnsi="Cambria"/>
                              </w:rPr>
                              <w:t xml:space="preserve"> då det är fylld till bredden.</w:t>
                            </w:r>
                          </w:p>
                          <w:p w:rsidR="001B4A72" w:rsidRDefault="001B4A72" w:rsidP="001E4231">
                            <w:pPr>
                              <w:pStyle w:val="ListParagraph"/>
                              <w:ind w:left="567"/>
                              <w:rPr>
                                <w:rFonts w:ascii="Cambria" w:hAnsi="Cambria"/>
                              </w:rPr>
                            </w:pPr>
                          </w:p>
                          <w:p w:rsidR="001B4A72" w:rsidRDefault="001B4A72" w:rsidP="001E4231">
                            <w:pPr>
                              <w:rPr>
                                <w:rFonts w:ascii="Cambria" w:hAnsi="Cambria"/>
                              </w:rPr>
                            </w:pPr>
                            <w:r>
                              <w:rPr>
                                <w:rFonts w:ascii="Cambria" w:hAnsi="Cambria"/>
                              </w:rPr>
                              <w:t xml:space="preserve">                        </w:t>
                            </w:r>
                            <w:r>
                              <w:rPr>
                                <w:noProof/>
                                <w:lang w:eastAsia="sv-SE"/>
                              </w:rPr>
                              <w:drawing>
                                <wp:inline distT="0" distB="0" distL="0" distR="0" wp14:anchorId="042DA855" wp14:editId="669F8085">
                                  <wp:extent cx="1222513" cy="1823709"/>
                                  <wp:effectExtent l="0" t="0" r="0" b="5715"/>
                                  <wp:docPr id="109" name="Bildobjekt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1241799" cy="1852480"/>
                                          </a:xfrm>
                                          <a:prstGeom prst="rect">
                                            <a:avLst/>
                                          </a:prstGeom>
                                        </pic:spPr>
                                      </pic:pic>
                                    </a:graphicData>
                                  </a:graphic>
                                </wp:inline>
                              </w:drawing>
                            </w:r>
                          </w:p>
                          <w:p w:rsidR="001B4A72" w:rsidRPr="00B1528F" w:rsidRDefault="001B4A72" w:rsidP="001E4231">
                            <w:pPr>
                              <w:rPr>
                                <w:rFonts w:ascii="Cambria" w:hAnsi="Cambria"/>
                                <w:sz w:val="12"/>
                                <w:szCs w:val="12"/>
                              </w:rPr>
                            </w:pPr>
                          </w:p>
                          <w:p w:rsidR="001B4A72" w:rsidRDefault="001B4A72" w:rsidP="001E4231">
                            <w:pPr>
                              <w:ind w:left="567"/>
                              <w:rPr>
                                <w:rFonts w:ascii="Cambria" w:hAnsi="Cambria"/>
                                <w:sz w:val="24"/>
                                <w:szCs w:val="24"/>
                              </w:rPr>
                            </w:pPr>
                            <w:r w:rsidRPr="00B1528F">
                              <w:rPr>
                                <w:rFonts w:ascii="Cambria" w:hAnsi="Cambria"/>
                                <w:sz w:val="24"/>
                                <w:szCs w:val="24"/>
                              </w:rPr>
                              <w:t>Hur många centiliter har man druckit då</w:t>
                            </w:r>
                            <w:r>
                              <w:rPr>
                                <w:rFonts w:ascii="Cambria" w:hAnsi="Cambria"/>
                                <w:sz w:val="24"/>
                                <w:szCs w:val="24"/>
                              </w:rPr>
                              <w:t xml:space="preserve"> vätskans höjd sjunkit till hälften?</w:t>
                            </w:r>
                          </w:p>
                          <w:p w:rsidR="001B4A72" w:rsidRPr="00B1528F" w:rsidRDefault="001B4A72" w:rsidP="001E4231">
                            <w:pPr>
                              <w:ind w:left="567"/>
                              <w:rPr>
                                <w:rFonts w:ascii="Cambria" w:hAnsi="Cambria"/>
                                <w:sz w:val="24"/>
                                <w:szCs w:val="24"/>
                              </w:rPr>
                            </w:pPr>
                          </w:p>
                          <w:p w:rsidR="001B4A72" w:rsidRPr="00084737" w:rsidRDefault="001B4A72" w:rsidP="00084737">
                            <w:pPr>
                              <w:pStyle w:val="ListParagraph"/>
                              <w:ind w:left="567"/>
                              <w:rPr>
                                <w:rFonts w:ascii="Cambria" w:hAnsi="Cambria"/>
                              </w:rPr>
                            </w:pPr>
                          </w:p>
                          <w:p w:rsidR="001B4A72" w:rsidRDefault="001B4A72" w:rsidP="00253D99">
                            <w:pPr>
                              <w:pStyle w:val="ListParagraph"/>
                              <w:ind w:left="567"/>
                              <w:rPr>
                                <w:rFonts w:ascii="Cambria" w:hAnsi="Cambria"/>
                              </w:rPr>
                            </w:pPr>
                          </w:p>
                          <w:p w:rsidR="001B4A72" w:rsidRPr="00084737" w:rsidRDefault="001B4A72" w:rsidP="00084737">
                            <w:pPr>
                              <w:rPr>
                                <w:rFonts w:ascii="Cambria" w:hAnsi="Cambria"/>
                              </w:rPr>
                            </w:pPr>
                          </w:p>
                          <w:p w:rsidR="001B4A72" w:rsidRPr="00253D99" w:rsidRDefault="001B4A72" w:rsidP="00253D99">
                            <w:pPr>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6" o:spid="_x0000_s1117" type="#_x0000_t202" style="position:absolute;margin-left:4.3pt;margin-top:-.3pt;width:215.4pt;height:248.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" filled="f" stroked="f" strokeweight=".5pt">
                <v:textbox>
                  <w:txbxContent>
                    <w:p w:rsidR="001B4A72" w:rsidRDefault="001B4A72" w:rsidP="00612D5D">
                      <w:pPr>
                        <w:pStyle w:val="ListParagraph"/>
                        <w:numPr>
                          <w:ilvl w:val="0"/>
                          <w:numId w:val="43"/>
                        </w:numPr>
                        <w:ind w:left="567" w:hanging="567"/>
                        <w:rPr>
                          <w:rFonts w:ascii="Cambria" w:hAnsi="Cambria"/>
                        </w:rPr>
                      </w:pPr>
                      <w:r>
                        <w:rPr>
                          <w:rFonts w:ascii="Cambria" w:hAnsi="Cambria"/>
                        </w:rPr>
                        <w:t xml:space="preserve">Ett koniskt glas rymmer </w:t>
                      </w:r>
                      <m:oMath>
                        <m:r>
                          <w:rPr>
                            <w:rFonts w:ascii="Cambria Math" w:hAnsi="Cambria Math"/>
                          </w:rPr>
                          <m:t>8,0 cl</m:t>
                        </m:r>
                      </m:oMath>
                      <w:r>
                        <w:rPr>
                          <w:rFonts w:ascii="Cambria" w:hAnsi="Cambria"/>
                        </w:rPr>
                        <w:t xml:space="preserve"> då det är fylld till bredden.</w:t>
                      </w:r>
                    </w:p>
                    <w:p w:rsidR="001B4A72" w:rsidRDefault="001B4A72" w:rsidP="001E4231">
                      <w:pPr>
                        <w:pStyle w:val="ListParagraph"/>
                        <w:ind w:left="567"/>
                        <w:rPr>
                          <w:rFonts w:ascii="Cambria" w:hAnsi="Cambria"/>
                        </w:rPr>
                      </w:pPr>
                    </w:p>
                    <w:p w:rsidR="001B4A72" w:rsidRDefault="001B4A72" w:rsidP="001E4231">
                      <w:pPr>
                        <w:rPr>
                          <w:rFonts w:ascii="Cambria" w:hAnsi="Cambria"/>
                        </w:rPr>
                      </w:pPr>
                      <w:r>
                        <w:rPr>
                          <w:rFonts w:ascii="Cambria" w:hAnsi="Cambria"/>
                        </w:rPr>
                        <w:t xml:space="preserve">                        </w:t>
                      </w:r>
                      <w:r>
                        <w:rPr>
                          <w:noProof/>
                          <w:lang w:eastAsia="sv-SE"/>
                        </w:rPr>
                        <w:drawing>
                          <wp:inline distT="0" distB="0" distL="0" distR="0" wp14:anchorId="042DA855" wp14:editId="669F8085">
                            <wp:extent cx="1222513" cy="1823709"/>
                            <wp:effectExtent l="0" t="0" r="0" b="5715"/>
                            <wp:docPr id="109" name="Bildobjekt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1241799" cy="1852480"/>
                                    </a:xfrm>
                                    <a:prstGeom prst="rect">
                                      <a:avLst/>
                                    </a:prstGeom>
                                  </pic:spPr>
                                </pic:pic>
                              </a:graphicData>
                            </a:graphic>
                          </wp:inline>
                        </w:drawing>
                      </w:r>
                    </w:p>
                    <w:p w:rsidR="001B4A72" w:rsidRPr="00B1528F" w:rsidRDefault="001B4A72" w:rsidP="001E4231">
                      <w:pPr>
                        <w:rPr>
                          <w:rFonts w:ascii="Cambria" w:hAnsi="Cambria"/>
                          <w:sz w:val="12"/>
                          <w:szCs w:val="12"/>
                        </w:rPr>
                      </w:pPr>
                    </w:p>
                    <w:p w:rsidR="001B4A72" w:rsidRDefault="001B4A72" w:rsidP="001E4231">
                      <w:pPr>
                        <w:ind w:left="567"/>
                        <w:rPr>
                          <w:rFonts w:ascii="Cambria" w:hAnsi="Cambria"/>
                          <w:sz w:val="24"/>
                          <w:szCs w:val="24"/>
                        </w:rPr>
                      </w:pPr>
                      <w:r w:rsidRPr="00B1528F">
                        <w:rPr>
                          <w:rFonts w:ascii="Cambria" w:hAnsi="Cambria"/>
                          <w:sz w:val="24"/>
                          <w:szCs w:val="24"/>
                        </w:rPr>
                        <w:t>Hur många centiliter har man druckit då</w:t>
                      </w:r>
                      <w:r>
                        <w:rPr>
                          <w:rFonts w:ascii="Cambria" w:hAnsi="Cambria"/>
                          <w:sz w:val="24"/>
                          <w:szCs w:val="24"/>
                        </w:rPr>
                        <w:t xml:space="preserve"> vätskans höjd sjunkit till hälften?</w:t>
                      </w:r>
                    </w:p>
                    <w:p w:rsidR="001B4A72" w:rsidRPr="00B1528F" w:rsidRDefault="001B4A72" w:rsidP="001E4231">
                      <w:pPr>
                        <w:ind w:left="567"/>
                        <w:rPr>
                          <w:rFonts w:ascii="Cambria" w:hAnsi="Cambria"/>
                          <w:sz w:val="24"/>
                          <w:szCs w:val="24"/>
                        </w:rPr>
                      </w:pPr>
                    </w:p>
                    <w:p w:rsidR="001B4A72" w:rsidRPr="00084737" w:rsidRDefault="001B4A72" w:rsidP="00084737">
                      <w:pPr>
                        <w:pStyle w:val="ListParagraph"/>
                        <w:ind w:left="567"/>
                        <w:rPr>
                          <w:rFonts w:ascii="Cambria" w:hAnsi="Cambria"/>
                        </w:rPr>
                      </w:pPr>
                    </w:p>
                    <w:p w:rsidR="001B4A72" w:rsidRDefault="001B4A72" w:rsidP="00253D99">
                      <w:pPr>
                        <w:pStyle w:val="ListParagraph"/>
                        <w:ind w:left="567"/>
                        <w:rPr>
                          <w:rFonts w:ascii="Cambria" w:hAnsi="Cambria"/>
                        </w:rPr>
                      </w:pPr>
                    </w:p>
                    <w:p w:rsidR="001B4A72" w:rsidRPr="00084737" w:rsidRDefault="001B4A72" w:rsidP="00084737">
                      <w:pPr>
                        <w:rPr>
                          <w:rFonts w:ascii="Cambria" w:hAnsi="Cambria"/>
                        </w:rPr>
                      </w:pPr>
                    </w:p>
                    <w:p w:rsidR="001B4A72" w:rsidRPr="00253D99" w:rsidRDefault="001B4A72" w:rsidP="00253D99">
                      <w:pPr>
                        <w:rPr>
                          <w:rFonts w:ascii="Cambria" w:hAnsi="Cambria"/>
                        </w:rPr>
                      </w:pPr>
                    </w:p>
                  </w:txbxContent>
                </v:textbox>
              </v:shape>
            </w:pict>
          </mc:Fallback>
        </mc:AlternateContent>
      </w:r>
      <w:r>
        <w:rPr>
          <w:rFonts w:ascii="Cambria" w:hAnsi="Cambria"/>
          <w:noProof/>
          <w:sz w:val="24"/>
          <w:szCs w:val="24"/>
          <w:lang w:eastAsia="sv-SE"/>
        </w:rPr>
        <mc:AlternateContent>
          <mc:Choice Requires="wps">
            <w:drawing>
              <wp:anchor distT="0" distB="0" distL="114300" distR="114300" simplePos="0" relativeHeight="251694080" behindDoc="0" locked="0" layoutInCell="1" allowOverlap="1" wp14:anchorId="63B475D3" wp14:editId="1D1913CB">
                <wp:simplePos x="0" y="0"/>
                <wp:positionH relativeFrom="column">
                  <wp:posOffset>3057421</wp:posOffset>
                </wp:positionH>
                <wp:positionV relativeFrom="paragraph">
                  <wp:posOffset>-3583</wp:posOffset>
                </wp:positionV>
                <wp:extent cx="2735580" cy="3009332"/>
                <wp:effectExtent l="0" t="0" r="0" b="635"/>
                <wp:wrapNone/>
                <wp:docPr id="107" name="Textruta 107"/>
                <wp:cNvGraphicFramePr/>
                <a:graphic xmlns:a="http://schemas.openxmlformats.org/drawingml/2006/main">
                  <a:graphicData uri="http://schemas.microsoft.com/office/word/2010/wordprocessingShape">
                    <wps:wsp>
                      <wps:cNvSpPr txBox="1"/>
                      <wps:spPr>
                        <a:xfrm>
                          <a:off x="0" y="0"/>
                          <a:ext cx="2735580" cy="300933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612D5D">
                            <w:pPr>
                              <w:pStyle w:val="ListParagraph"/>
                              <w:numPr>
                                <w:ilvl w:val="0"/>
                                <w:numId w:val="43"/>
                              </w:numPr>
                              <w:ind w:left="567" w:hanging="567"/>
                              <w:rPr>
                                <w:rFonts w:ascii="Cambria" w:hAnsi="Cambria"/>
                              </w:rPr>
                            </w:pPr>
                            <w:r>
                              <w:rPr>
                                <w:rFonts w:ascii="Cambria" w:hAnsi="Cambria"/>
                              </w:rPr>
                              <w:t xml:space="preserve">Ett rätblock med sidorna </w:t>
                            </w:r>
                            <m:oMath>
                              <m:r>
                                <w:rPr>
                                  <w:rFonts w:ascii="Cambria Math" w:hAnsi="Cambria Math"/>
                                </w:rPr>
                                <m:t>a</m:t>
                              </m:r>
                            </m:oMath>
                            <w:r>
                              <w:rPr>
                                <w:rFonts w:ascii="Cambria" w:hAnsi="Cambria"/>
                              </w:rPr>
                              <w:t xml:space="preserve">, </w:t>
                            </w:r>
                            <m:oMath>
                              <m:r>
                                <w:rPr>
                                  <w:rFonts w:ascii="Cambria Math" w:hAnsi="Cambria Math"/>
                                </w:rPr>
                                <m:t>b</m:t>
                              </m:r>
                            </m:oMath>
                            <w:r>
                              <w:rPr>
                                <w:rFonts w:ascii="Cambria" w:hAnsi="Cambria"/>
                              </w:rPr>
                              <w:t xml:space="preserve"> och </w:t>
                            </w:r>
                            <m:oMath>
                              <m:r>
                                <w:rPr>
                                  <w:rFonts w:ascii="Cambria Math" w:hAnsi="Cambria Math"/>
                                </w:rPr>
                                <m:t>c</m:t>
                              </m:r>
                            </m:oMath>
                            <w:r>
                              <w:rPr>
                                <w:rFonts w:ascii="Cambria" w:hAnsi="Cambria"/>
                              </w:rPr>
                              <w:t xml:space="preserve"> avbildas med skalan </w:t>
                            </w:r>
                            <m:oMath>
                              <m:r>
                                <w:rPr>
                                  <w:rFonts w:ascii="Cambria Math" w:hAnsi="Cambria Math"/>
                                </w:rPr>
                                <m:t>s</m:t>
                              </m:r>
                            </m:oMath>
                            <w:r>
                              <w:rPr>
                                <w:rFonts w:ascii="Cambria" w:hAnsi="Cambria"/>
                              </w:rPr>
                              <w:t>. Visa att</w:t>
                            </w:r>
                          </w:p>
                          <w:p w:rsidR="001B4A72" w:rsidRPr="001A0357" w:rsidRDefault="001B4A72" w:rsidP="00612D5D">
                            <w:pPr>
                              <w:pStyle w:val="ListParagraph"/>
                              <w:numPr>
                                <w:ilvl w:val="0"/>
                                <w:numId w:val="44"/>
                              </w:numPr>
                              <w:ind w:left="851" w:hanging="284"/>
                              <w:rPr>
                                <w:rFonts w:ascii="Cambria" w:eastAsiaTheme="minorEastAsia" w:hAnsi="Cambria"/>
                              </w:rPr>
                            </w:pPr>
                            <w:r>
                              <w:rPr>
                                <w:rFonts w:ascii="Cambria" w:hAnsi="Cambria"/>
                              </w:rPr>
                              <w:t>a</w:t>
                            </w:r>
                            <w:r w:rsidRPr="001A0357">
                              <w:rPr>
                                <w:rFonts w:ascii="Cambria" w:hAnsi="Cambria"/>
                              </w:rPr>
                              <w:t xml:space="preserve">reaskalan är </w:t>
                            </w:r>
                            <m:oMath>
                              <m:sSup>
                                <m:sSupPr>
                                  <m:ctrlPr>
                                    <w:rPr>
                                      <w:rFonts w:ascii="Cambria Math" w:eastAsiaTheme="minorHAnsi" w:hAnsi="Cambria Math" w:cstheme="minorBidi"/>
                                      <w:i/>
                                      <w:lang w:eastAsia="en-US"/>
                                    </w:rPr>
                                  </m:ctrlPr>
                                </m:sSupPr>
                                <m:e>
                                  <m:r>
                                    <w:rPr>
                                      <w:rFonts w:ascii="Cambria Math" w:hAnsi="Cambria Math"/>
                                    </w:rPr>
                                    <m:t>s</m:t>
                                  </m:r>
                                </m:e>
                                <m:sup>
                                  <m:r>
                                    <w:rPr>
                                      <w:rFonts w:ascii="Cambria Math" w:hAnsi="Cambria Math"/>
                                    </w:rPr>
                                    <m:t>2</m:t>
                                  </m:r>
                                </m:sup>
                              </m:sSup>
                            </m:oMath>
                          </w:p>
                          <w:p w:rsidR="001B4A72" w:rsidRPr="001A0357" w:rsidRDefault="001B4A72" w:rsidP="00612D5D">
                            <w:pPr>
                              <w:pStyle w:val="ListParagraph"/>
                              <w:numPr>
                                <w:ilvl w:val="0"/>
                                <w:numId w:val="44"/>
                              </w:numPr>
                              <w:ind w:left="851" w:hanging="284"/>
                              <w:rPr>
                                <w:rFonts w:ascii="Cambria" w:hAnsi="Cambria"/>
                              </w:rPr>
                            </w:pPr>
                            <w:r>
                              <w:rPr>
                                <w:rFonts w:ascii="Cambria" w:eastAsiaTheme="minorEastAsia" w:hAnsi="Cambria"/>
                              </w:rPr>
                              <w:t>v</w:t>
                            </w:r>
                            <w:r w:rsidRPr="001A0357">
                              <w:rPr>
                                <w:rFonts w:ascii="Cambria" w:eastAsiaTheme="minorEastAsia" w:hAnsi="Cambria"/>
                              </w:rPr>
                              <w:t xml:space="preserve">olymskalan är </w:t>
                            </w:r>
                            <m:oMath>
                              <m:sSup>
                                <m:sSupPr>
                                  <m:ctrlPr>
                                    <w:rPr>
                                      <w:rFonts w:ascii="Cambria Math" w:eastAsiaTheme="minorEastAsia" w:hAnsi="Cambria Math" w:cstheme="minorBidi"/>
                                      <w:i/>
                                      <w:lang w:eastAsia="en-US"/>
                                    </w:rPr>
                                  </m:ctrlPr>
                                </m:sSupPr>
                                <m:e>
                                  <m:r>
                                    <w:rPr>
                                      <w:rFonts w:ascii="Cambria Math" w:eastAsiaTheme="minorEastAsia" w:hAnsi="Cambria Math"/>
                                    </w:rPr>
                                    <m:t>s</m:t>
                                  </m:r>
                                </m:e>
                                <m:sup>
                                  <m:r>
                                    <w:rPr>
                                      <w:rFonts w:ascii="Cambria Math" w:eastAsiaTheme="minorEastAsia" w:hAnsi="Cambria Math"/>
                                    </w:rPr>
                                    <m:t>3</m:t>
                                  </m:r>
                                </m:sup>
                              </m:sSup>
                            </m:oMath>
                            <w:r w:rsidRPr="001A0357">
                              <w:rPr>
                                <w:rFonts w:ascii="Cambria" w:eastAsiaTheme="minorEastAsia" w:hAnsi="Cambria"/>
                              </w:rPr>
                              <w:t>.</w:t>
                            </w:r>
                          </w:p>
                          <w:p w:rsidR="001B4A72" w:rsidRPr="001A0357" w:rsidRDefault="001B4A72" w:rsidP="001E4231">
                            <w:pPr>
                              <w:pStyle w:val="ListParagraph"/>
                              <w:ind w:left="851"/>
                              <w:rPr>
                                <w:rFonts w:ascii="Cambria" w:hAnsi="Cambria"/>
                              </w:rPr>
                            </w:pPr>
                          </w:p>
                          <w:p w:rsidR="001B4A72" w:rsidRDefault="001B4A72" w:rsidP="00612D5D">
                            <w:pPr>
                              <w:pStyle w:val="ListParagraph"/>
                              <w:numPr>
                                <w:ilvl w:val="0"/>
                                <w:numId w:val="43"/>
                              </w:numPr>
                              <w:ind w:left="567" w:hanging="567"/>
                              <w:rPr>
                                <w:rFonts w:ascii="Cambria" w:hAnsi="Cambria"/>
                              </w:rPr>
                            </w:pPr>
                            <w:r>
                              <w:rPr>
                                <w:rFonts w:ascii="Cambria" w:hAnsi="Cambria"/>
                              </w:rPr>
                              <w:t xml:space="preserve">Triangeln </w:t>
                            </w:r>
                            <m:oMath>
                              <m:r>
                                <w:rPr>
                                  <w:rFonts w:ascii="Cambria Math" w:hAnsi="Cambria Math"/>
                                </w:rPr>
                                <m:t>CDE</m:t>
                              </m:r>
                            </m:oMath>
                            <w:r>
                              <w:rPr>
                                <w:rFonts w:ascii="Cambria" w:hAnsi="Cambria"/>
                              </w:rPr>
                              <w:t xml:space="preserve"> har lika stor area som parallelltrapetsen </w:t>
                            </w:r>
                            <m:oMath>
                              <m:r>
                                <w:rPr>
                                  <w:rFonts w:ascii="Cambria Math" w:hAnsi="Cambria Math"/>
                                </w:rPr>
                                <m:t>ABDE</m:t>
                              </m:r>
                            </m:oMath>
                            <w:r>
                              <w:rPr>
                                <w:rFonts w:ascii="Cambria" w:hAnsi="Cambria"/>
                              </w:rPr>
                              <w:t>.</w:t>
                            </w:r>
                          </w:p>
                          <w:p w:rsidR="001B4A72" w:rsidRPr="00190B23" w:rsidRDefault="001B4A72" w:rsidP="001E4231">
                            <w:pPr>
                              <w:pStyle w:val="ListParagraph"/>
                              <w:ind w:left="567"/>
                              <w:rPr>
                                <w:rFonts w:ascii="Cambria" w:hAnsi="Cambria"/>
                                <w:sz w:val="12"/>
                                <w:szCs w:val="12"/>
                              </w:rPr>
                            </w:pPr>
                          </w:p>
                          <w:p w:rsidR="001B4A72" w:rsidRDefault="001B4A72" w:rsidP="001E4231">
                            <w:pPr>
                              <w:pStyle w:val="ListParagraph"/>
                              <w:ind w:left="567"/>
                              <w:rPr>
                                <w:rFonts w:ascii="Cambria" w:hAnsi="Cambria"/>
                              </w:rPr>
                            </w:pPr>
                            <w:r>
                              <w:rPr>
                                <w:rFonts w:ascii="Cambria" w:hAnsi="Cambria"/>
                              </w:rPr>
                              <w:t xml:space="preserve">       </w:t>
                            </w:r>
                            <w:r>
                              <w:rPr>
                                <w:noProof/>
                              </w:rPr>
                              <w:drawing>
                                <wp:inline distT="0" distB="0" distL="0" distR="0" wp14:anchorId="7873C40D" wp14:editId="0C351E16">
                                  <wp:extent cx="1462985" cy="1167469"/>
                                  <wp:effectExtent l="0" t="0" r="4445" b="0"/>
                                  <wp:docPr id="110" name="Bildobjekt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486084" cy="1185902"/>
                                          </a:xfrm>
                                          <a:prstGeom prst="rect">
                                            <a:avLst/>
                                          </a:prstGeom>
                                        </pic:spPr>
                                      </pic:pic>
                                    </a:graphicData>
                                  </a:graphic>
                                </wp:inline>
                              </w:drawing>
                            </w:r>
                          </w:p>
                          <w:p w:rsidR="001B4A72" w:rsidRPr="00190B23" w:rsidRDefault="001B4A72" w:rsidP="001E4231">
                            <w:pPr>
                              <w:pStyle w:val="ListParagraph"/>
                              <w:ind w:left="567"/>
                              <w:rPr>
                                <w:rFonts w:ascii="Cambria" w:hAnsi="Cambria"/>
                                <w:sz w:val="12"/>
                                <w:szCs w:val="12"/>
                              </w:rPr>
                            </w:pPr>
                          </w:p>
                          <w:p w:rsidR="001B4A72" w:rsidRPr="00253D99" w:rsidRDefault="001B4A72" w:rsidP="001E4231">
                            <w:pPr>
                              <w:pStyle w:val="ListParagraph"/>
                              <w:ind w:left="567"/>
                              <w:rPr>
                                <w:rFonts w:ascii="Cambria" w:hAnsi="Cambria"/>
                              </w:rPr>
                            </w:pPr>
                            <w:r>
                              <w:rPr>
                                <w:rFonts w:ascii="Cambria" w:hAnsi="Cambria"/>
                              </w:rPr>
                              <w:t xml:space="preserve">Bestäm i exakt form kvoten </w:t>
                            </w:r>
                            <m:oMath>
                              <m:f>
                                <m:fPr>
                                  <m:type m:val="lin"/>
                                  <m:ctrlPr>
                                    <w:rPr>
                                      <w:rFonts w:ascii="Cambria Math" w:hAnsi="Cambria Math"/>
                                      <w:i/>
                                    </w:rPr>
                                  </m:ctrlPr>
                                </m:fPr>
                                <m:num>
                                  <m:r>
                                    <w:rPr>
                                      <w:rFonts w:ascii="Cambria Math" w:hAnsi="Cambria Math"/>
                                    </w:rPr>
                                    <m:t>b</m:t>
                                  </m:r>
                                </m:num>
                                <m:den>
                                  <m:r>
                                    <w:rPr>
                                      <w:rFonts w:ascii="Cambria Math" w:hAnsi="Cambria Math"/>
                                    </w:rPr>
                                    <m:t>a</m:t>
                                  </m:r>
                                </m:den>
                              </m:f>
                            </m:oMath>
                            <w:r>
                              <w:rPr>
                                <w:rFonts w:ascii="Cambria" w:hAnsi="Cambria"/>
                              </w:rPr>
                              <w:t>.</w:t>
                            </w:r>
                          </w:p>
                          <w:p w:rsidR="001B4A72" w:rsidRDefault="001B4A72" w:rsidP="003E16A8">
                            <w:pPr>
                              <w:pStyle w:val="ListParagraph"/>
                              <w:ind w:left="567"/>
                              <w:rPr>
                                <w:rFonts w:ascii="Cambria" w:hAnsi="Cambri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07" o:spid="_x0000_s1118" type="#_x0000_t202" style="position:absolute;margin-left:240.75pt;margin-top:-.3pt;width:215.4pt;height:236.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" filled="f" stroked="f" strokeweight=".5pt">
                <v:textbox>
                  <w:txbxContent>
                    <w:p w:rsidR="001B4A72" w:rsidRDefault="001B4A72" w:rsidP="00612D5D">
                      <w:pPr>
                        <w:pStyle w:val="ListParagraph"/>
                        <w:numPr>
                          <w:ilvl w:val="0"/>
                          <w:numId w:val="43"/>
                        </w:numPr>
                        <w:ind w:left="567" w:hanging="567"/>
                        <w:rPr>
                          <w:rFonts w:ascii="Cambria" w:hAnsi="Cambria"/>
                        </w:rPr>
                      </w:pPr>
                      <w:r>
                        <w:rPr>
                          <w:rFonts w:ascii="Cambria" w:hAnsi="Cambria"/>
                        </w:rPr>
                        <w:t xml:space="preserve">Ett rätblock med sidorna </w:t>
                      </w:r>
                      <m:oMath>
                        <m:r>
                          <w:rPr>
                            <w:rFonts w:ascii="Cambria Math" w:hAnsi="Cambria Math"/>
                          </w:rPr>
                          <m:t>a</m:t>
                        </m:r>
                      </m:oMath>
                      <w:r>
                        <w:rPr>
                          <w:rFonts w:ascii="Cambria" w:hAnsi="Cambria"/>
                        </w:rPr>
                        <w:t xml:space="preserve">, </w:t>
                      </w:r>
                      <m:oMath>
                        <m:r>
                          <w:rPr>
                            <w:rFonts w:ascii="Cambria Math" w:hAnsi="Cambria Math"/>
                          </w:rPr>
                          <m:t>b</m:t>
                        </m:r>
                      </m:oMath>
                      <w:r>
                        <w:rPr>
                          <w:rFonts w:ascii="Cambria" w:hAnsi="Cambria"/>
                        </w:rPr>
                        <w:t xml:space="preserve"> och </w:t>
                      </w:r>
                      <m:oMath>
                        <m:r>
                          <w:rPr>
                            <w:rFonts w:ascii="Cambria Math" w:hAnsi="Cambria Math"/>
                          </w:rPr>
                          <m:t>c</m:t>
                        </m:r>
                      </m:oMath>
                      <w:r>
                        <w:rPr>
                          <w:rFonts w:ascii="Cambria" w:hAnsi="Cambria"/>
                        </w:rPr>
                        <w:t xml:space="preserve"> avbildas med skalan </w:t>
                      </w:r>
                      <m:oMath>
                        <m:r>
                          <w:rPr>
                            <w:rFonts w:ascii="Cambria Math" w:hAnsi="Cambria Math"/>
                          </w:rPr>
                          <m:t>s</m:t>
                        </m:r>
                      </m:oMath>
                      <w:r>
                        <w:rPr>
                          <w:rFonts w:ascii="Cambria" w:hAnsi="Cambria"/>
                        </w:rPr>
                        <w:t>. Visa att</w:t>
                      </w:r>
                    </w:p>
                    <w:p w:rsidR="001B4A72" w:rsidRPr="001A0357" w:rsidRDefault="001B4A72" w:rsidP="00612D5D">
                      <w:pPr>
                        <w:pStyle w:val="ListParagraph"/>
                        <w:numPr>
                          <w:ilvl w:val="0"/>
                          <w:numId w:val="44"/>
                        </w:numPr>
                        <w:ind w:left="851" w:hanging="284"/>
                        <w:rPr>
                          <w:rFonts w:ascii="Cambria" w:eastAsiaTheme="minorEastAsia" w:hAnsi="Cambria"/>
                        </w:rPr>
                      </w:pPr>
                      <w:r>
                        <w:rPr>
                          <w:rFonts w:ascii="Cambria" w:hAnsi="Cambria"/>
                        </w:rPr>
                        <w:t>a</w:t>
                      </w:r>
                      <w:r w:rsidRPr="001A0357">
                        <w:rPr>
                          <w:rFonts w:ascii="Cambria" w:hAnsi="Cambria"/>
                        </w:rPr>
                        <w:t xml:space="preserve">reaskalan är </w:t>
                      </w:r>
                      <m:oMath>
                        <m:sSup>
                          <m:sSupPr>
                            <m:ctrlPr>
                              <w:rPr>
                                <w:rFonts w:ascii="Cambria Math" w:eastAsiaTheme="minorHAnsi" w:hAnsi="Cambria Math" w:cstheme="minorBidi"/>
                                <w:i/>
                                <w:lang w:eastAsia="en-US"/>
                              </w:rPr>
                            </m:ctrlPr>
                          </m:sSupPr>
                          <m:e>
                            <m:r>
                              <w:rPr>
                                <w:rFonts w:ascii="Cambria Math" w:hAnsi="Cambria Math"/>
                              </w:rPr>
                              <m:t>s</m:t>
                            </m:r>
                          </m:e>
                          <m:sup>
                            <m:r>
                              <w:rPr>
                                <w:rFonts w:ascii="Cambria Math" w:hAnsi="Cambria Math"/>
                              </w:rPr>
                              <m:t>2</m:t>
                            </m:r>
                          </m:sup>
                        </m:sSup>
                      </m:oMath>
                    </w:p>
                    <w:p w:rsidR="001B4A72" w:rsidRPr="001A0357" w:rsidRDefault="001B4A72" w:rsidP="00612D5D">
                      <w:pPr>
                        <w:pStyle w:val="ListParagraph"/>
                        <w:numPr>
                          <w:ilvl w:val="0"/>
                          <w:numId w:val="44"/>
                        </w:numPr>
                        <w:ind w:left="851" w:hanging="284"/>
                        <w:rPr>
                          <w:rFonts w:ascii="Cambria" w:hAnsi="Cambria"/>
                        </w:rPr>
                      </w:pPr>
                      <w:r>
                        <w:rPr>
                          <w:rFonts w:ascii="Cambria" w:eastAsiaTheme="minorEastAsia" w:hAnsi="Cambria"/>
                        </w:rPr>
                        <w:t>v</w:t>
                      </w:r>
                      <w:r w:rsidRPr="001A0357">
                        <w:rPr>
                          <w:rFonts w:ascii="Cambria" w:eastAsiaTheme="minorEastAsia" w:hAnsi="Cambria"/>
                        </w:rPr>
                        <w:t xml:space="preserve">olymskalan är </w:t>
                      </w:r>
                      <m:oMath>
                        <m:sSup>
                          <m:sSupPr>
                            <m:ctrlPr>
                              <w:rPr>
                                <w:rFonts w:ascii="Cambria Math" w:eastAsiaTheme="minorEastAsia" w:hAnsi="Cambria Math" w:cstheme="minorBidi"/>
                                <w:i/>
                                <w:lang w:eastAsia="en-US"/>
                              </w:rPr>
                            </m:ctrlPr>
                          </m:sSupPr>
                          <m:e>
                            <m:r>
                              <w:rPr>
                                <w:rFonts w:ascii="Cambria Math" w:eastAsiaTheme="minorEastAsia" w:hAnsi="Cambria Math"/>
                              </w:rPr>
                              <m:t>s</m:t>
                            </m:r>
                          </m:e>
                          <m:sup>
                            <m:r>
                              <w:rPr>
                                <w:rFonts w:ascii="Cambria Math" w:eastAsiaTheme="minorEastAsia" w:hAnsi="Cambria Math"/>
                              </w:rPr>
                              <m:t>3</m:t>
                            </m:r>
                          </m:sup>
                        </m:sSup>
                      </m:oMath>
                      <w:r w:rsidRPr="001A0357">
                        <w:rPr>
                          <w:rFonts w:ascii="Cambria" w:eastAsiaTheme="minorEastAsia" w:hAnsi="Cambria"/>
                        </w:rPr>
                        <w:t>.</w:t>
                      </w:r>
                    </w:p>
                    <w:p w:rsidR="001B4A72" w:rsidRPr="001A0357" w:rsidRDefault="001B4A72" w:rsidP="001E4231">
                      <w:pPr>
                        <w:pStyle w:val="ListParagraph"/>
                        <w:ind w:left="851"/>
                        <w:rPr>
                          <w:rFonts w:ascii="Cambria" w:hAnsi="Cambria"/>
                        </w:rPr>
                      </w:pPr>
                    </w:p>
                    <w:p w:rsidR="001B4A72" w:rsidRDefault="001B4A72" w:rsidP="00612D5D">
                      <w:pPr>
                        <w:pStyle w:val="ListParagraph"/>
                        <w:numPr>
                          <w:ilvl w:val="0"/>
                          <w:numId w:val="43"/>
                        </w:numPr>
                        <w:ind w:left="567" w:hanging="567"/>
                        <w:rPr>
                          <w:rFonts w:ascii="Cambria" w:hAnsi="Cambria"/>
                        </w:rPr>
                      </w:pPr>
                      <w:r>
                        <w:rPr>
                          <w:rFonts w:ascii="Cambria" w:hAnsi="Cambria"/>
                        </w:rPr>
                        <w:t xml:space="preserve">Triangeln </w:t>
                      </w:r>
                      <m:oMath>
                        <m:r>
                          <w:rPr>
                            <w:rFonts w:ascii="Cambria Math" w:hAnsi="Cambria Math"/>
                          </w:rPr>
                          <m:t>CDE</m:t>
                        </m:r>
                      </m:oMath>
                      <w:r>
                        <w:rPr>
                          <w:rFonts w:ascii="Cambria" w:hAnsi="Cambria"/>
                        </w:rPr>
                        <w:t xml:space="preserve"> har lika stor area som parallelltrapetsen </w:t>
                      </w:r>
                      <m:oMath>
                        <m:r>
                          <w:rPr>
                            <w:rFonts w:ascii="Cambria Math" w:hAnsi="Cambria Math"/>
                          </w:rPr>
                          <m:t>ABDE</m:t>
                        </m:r>
                      </m:oMath>
                      <w:r>
                        <w:rPr>
                          <w:rFonts w:ascii="Cambria" w:hAnsi="Cambria"/>
                        </w:rPr>
                        <w:t>.</w:t>
                      </w:r>
                    </w:p>
                    <w:p w:rsidR="001B4A72" w:rsidRPr="00190B23" w:rsidRDefault="001B4A72" w:rsidP="001E4231">
                      <w:pPr>
                        <w:pStyle w:val="ListParagraph"/>
                        <w:ind w:left="567"/>
                        <w:rPr>
                          <w:rFonts w:ascii="Cambria" w:hAnsi="Cambria"/>
                          <w:sz w:val="12"/>
                          <w:szCs w:val="12"/>
                        </w:rPr>
                      </w:pPr>
                    </w:p>
                    <w:p w:rsidR="001B4A72" w:rsidRDefault="001B4A72" w:rsidP="001E4231">
                      <w:pPr>
                        <w:pStyle w:val="ListParagraph"/>
                        <w:ind w:left="567"/>
                        <w:rPr>
                          <w:rFonts w:ascii="Cambria" w:hAnsi="Cambria"/>
                        </w:rPr>
                      </w:pPr>
                      <w:r>
                        <w:rPr>
                          <w:rFonts w:ascii="Cambria" w:hAnsi="Cambria"/>
                        </w:rPr>
                        <w:t xml:space="preserve">       </w:t>
                      </w:r>
                      <w:r>
                        <w:rPr>
                          <w:noProof/>
                        </w:rPr>
                        <w:drawing>
                          <wp:inline distT="0" distB="0" distL="0" distR="0" wp14:anchorId="7873C40D" wp14:editId="0C351E16">
                            <wp:extent cx="1462985" cy="1167469"/>
                            <wp:effectExtent l="0" t="0" r="4445" b="0"/>
                            <wp:docPr id="110" name="Bildobjekt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1486084" cy="1185902"/>
                                    </a:xfrm>
                                    <a:prstGeom prst="rect">
                                      <a:avLst/>
                                    </a:prstGeom>
                                  </pic:spPr>
                                </pic:pic>
                              </a:graphicData>
                            </a:graphic>
                          </wp:inline>
                        </w:drawing>
                      </w:r>
                    </w:p>
                    <w:p w:rsidR="001B4A72" w:rsidRPr="00190B23" w:rsidRDefault="001B4A72" w:rsidP="001E4231">
                      <w:pPr>
                        <w:pStyle w:val="ListParagraph"/>
                        <w:ind w:left="567"/>
                        <w:rPr>
                          <w:rFonts w:ascii="Cambria" w:hAnsi="Cambria"/>
                          <w:sz w:val="12"/>
                          <w:szCs w:val="12"/>
                        </w:rPr>
                      </w:pPr>
                    </w:p>
                    <w:p w:rsidR="001B4A72" w:rsidRPr="00253D99" w:rsidRDefault="001B4A72" w:rsidP="001E4231">
                      <w:pPr>
                        <w:pStyle w:val="ListParagraph"/>
                        <w:ind w:left="567"/>
                        <w:rPr>
                          <w:rFonts w:ascii="Cambria" w:hAnsi="Cambria"/>
                        </w:rPr>
                      </w:pPr>
                      <w:r>
                        <w:rPr>
                          <w:rFonts w:ascii="Cambria" w:hAnsi="Cambria"/>
                        </w:rPr>
                        <w:t xml:space="preserve">Bestäm i exakt form kvoten </w:t>
                      </w:r>
                      <m:oMath>
                        <m:f>
                          <m:fPr>
                            <m:type m:val="lin"/>
                            <m:ctrlPr>
                              <w:rPr>
                                <w:rFonts w:ascii="Cambria Math" w:hAnsi="Cambria Math"/>
                                <w:i/>
                              </w:rPr>
                            </m:ctrlPr>
                          </m:fPr>
                          <m:num>
                            <m:r>
                              <w:rPr>
                                <w:rFonts w:ascii="Cambria Math" w:hAnsi="Cambria Math"/>
                              </w:rPr>
                              <m:t>b</m:t>
                            </m:r>
                          </m:num>
                          <m:den>
                            <m:r>
                              <w:rPr>
                                <w:rFonts w:ascii="Cambria Math" w:hAnsi="Cambria Math"/>
                              </w:rPr>
                              <m:t>a</m:t>
                            </m:r>
                          </m:den>
                        </m:f>
                      </m:oMath>
                      <w:r>
                        <w:rPr>
                          <w:rFonts w:ascii="Cambria" w:hAnsi="Cambria"/>
                        </w:rPr>
                        <w:t>.</w:t>
                      </w:r>
                    </w:p>
                    <w:p w:rsidR="001B4A72" w:rsidRDefault="001B4A72" w:rsidP="003E16A8">
                      <w:pPr>
                        <w:pStyle w:val="ListParagraph"/>
                        <w:ind w:left="567"/>
                        <w:rPr>
                          <w:rFonts w:ascii="Cambria" w:hAnsi="Cambria"/>
                        </w:rPr>
                      </w:pPr>
                    </w:p>
                  </w:txbxContent>
                </v:textbox>
              </v:shape>
            </w:pict>
          </mc:Fallback>
        </mc:AlternateContent>
      </w: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A33425" w:rsidRDefault="00A33425" w:rsidP="00A107D8">
      <w:pPr>
        <w:spacing w:line="360" w:lineRule="auto"/>
        <w:rPr>
          <w:rFonts w:ascii="Cambria" w:hAnsi="Cambria"/>
          <w:sz w:val="24"/>
          <w:szCs w:val="24"/>
        </w:rPr>
      </w:pPr>
    </w:p>
    <w:p w:rsidR="00D13F81" w:rsidRPr="00CB1169" w:rsidRDefault="00F95E34" w:rsidP="00CB1169">
      <w:pPr>
        <w:pStyle w:val="KursbuntNormal"/>
      </w:pPr>
      <w:r>
        <w:br w:type="page"/>
      </w:r>
      <w:r w:rsidR="0076652D" w:rsidRPr="00CB1169">
        <w:rPr>
          <w:b/>
          <w:noProof/>
          <w:color w:val="0C2953" w:themeColor="accent1" w:themeShade="80"/>
          <w:sz w:val="40"/>
          <w:lang w:eastAsia="sv-SE"/>
        </w:rPr>
        <w:lastRenderedPageBreak/>
        <mc:AlternateContent>
          <mc:Choice Requires="wps">
            <w:drawing>
              <wp:anchor distT="0" distB="0" distL="114300" distR="114300" simplePos="0" relativeHeight="252454400" behindDoc="0" locked="0" layoutInCell="1" allowOverlap="1" wp14:anchorId="01D36B6A" wp14:editId="26CC8445">
                <wp:simplePos x="0" y="0"/>
                <wp:positionH relativeFrom="column">
                  <wp:posOffset>-309880</wp:posOffset>
                </wp:positionH>
                <wp:positionV relativeFrom="paragraph">
                  <wp:posOffset>-447040</wp:posOffset>
                </wp:positionV>
                <wp:extent cx="6521450" cy="419100"/>
                <wp:effectExtent l="0" t="0" r="12700" b="19050"/>
                <wp:wrapNone/>
                <wp:docPr id="1670" name="Textruta 1670"/>
                <wp:cNvGraphicFramePr/>
                <a:graphic xmlns:a="http://schemas.openxmlformats.org/drawingml/2006/main">
                  <a:graphicData uri="http://schemas.microsoft.com/office/word/2010/wordprocessingShape">
                    <wps:wsp>
                      <wps:cNvSpPr txBox="1"/>
                      <wps:spPr>
                        <a:xfrm>
                          <a:off x="0" y="0"/>
                          <a:ext cx="6521450" cy="419100"/>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1B4A72" w:rsidRPr="00A04936" w:rsidRDefault="001B4A72" w:rsidP="0076652D">
                            <w:pPr>
                              <w:rPr>
                                <w:i/>
                                <w:sz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ruta 1670" o:spid="_x0000_s1119" type="#_x0000_t202" style="position:absolute;left:0;text-align:left;margin-left:-24.4pt;margin-top:-35.2pt;width:513.5pt;height:33pt;z-index:252454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" fillcolor="white [3201]" strokecolor="white [3212]" strokeweight=".5pt">
                <v:textbox>
                  <w:txbxContent>
                    <w:p w:rsidR="001B4A72" w:rsidRPr="00A04936" w:rsidRDefault="001B4A72" w:rsidP="0076652D">
                      <w:pPr>
                        <w:rPr>
                          <w:i/>
                          <w:sz w:val="22"/>
                        </w:rPr>
                      </w:pPr>
                    </w:p>
                  </w:txbxContent>
                </v:textbox>
              </v:shape>
            </w:pict>
          </mc:Fallback>
        </mc:AlternateContent>
      </w:r>
      <w:r w:rsidR="00CB1169" w:rsidRPr="00CB1169">
        <w:rPr>
          <w:b/>
          <w:color w:val="0C2953" w:themeColor="accent1" w:themeShade="80"/>
          <w:sz w:val="40"/>
        </w:rPr>
        <w:t>ÖVERKURS</w:t>
      </w:r>
      <w:r w:rsidR="000A70F2" w:rsidRPr="00CB1169">
        <w:rPr>
          <w:b/>
          <w:color w:val="0C2953" w:themeColor="accent1" w:themeShade="80"/>
          <w:sz w:val="40"/>
        </w:rPr>
        <w:t xml:space="preserve">   </w:t>
      </w:r>
      <w:r w:rsidR="00A04936" w:rsidRPr="00CB1169">
        <w:rPr>
          <w:b/>
          <w:color w:val="0C2953" w:themeColor="accent1" w:themeShade="80"/>
          <w:sz w:val="40"/>
        </w:rPr>
        <w:t>Mer om a</w:t>
      </w:r>
      <w:r w:rsidR="000A70F2" w:rsidRPr="00CB1169">
        <w:rPr>
          <w:b/>
          <w:color w:val="0C2953" w:themeColor="accent1" w:themeShade="80"/>
          <w:sz w:val="40"/>
        </w:rPr>
        <w:t xml:space="preserve">bsolutbelopp </w:t>
      </w:r>
      <w:r w:rsidR="00A04936" w:rsidRPr="00CB1169">
        <w:rPr>
          <w:b/>
          <w:color w:val="0C2953" w:themeColor="accent1" w:themeShade="80"/>
          <w:sz w:val="40"/>
        </w:rPr>
        <w:t>och ekvationer</w:t>
      </w:r>
    </w:p>
    <w:p w:rsidR="0076652D" w:rsidRPr="000A70F2" w:rsidRDefault="0076652D" w:rsidP="0034763B">
      <w:pPr>
        <w:rPr>
          <w:rFonts w:ascii="Cambria" w:hAnsi="Cambria"/>
          <w:sz w:val="4"/>
          <w:szCs w:val="24"/>
        </w:rPr>
      </w:pPr>
    </w:p>
    <w:p w:rsidR="008C14D3" w:rsidRDefault="008C14D3" w:rsidP="000A70F2">
      <w:pPr>
        <w:pStyle w:val="KursbuntNormal"/>
        <w:tabs>
          <w:tab w:val="clear" w:pos="1985"/>
        </w:tabs>
        <w:ind w:right="-995" w:hanging="1985"/>
      </w:pPr>
    </w:p>
    <w:p w:rsidR="003676EA" w:rsidRDefault="0034763B" w:rsidP="008612F4">
      <w:pPr>
        <w:pStyle w:val="KursbuntNormal"/>
      </w:pPr>
      <w:r>
        <w:rPr>
          <w:b/>
          <w:color w:val="0C2953" w:themeColor="accent1" w:themeShade="80"/>
        </w:rPr>
        <w:t xml:space="preserve">Lösningar till </w:t>
      </w:r>
      <w:r w:rsidRPr="0034763B">
        <w:rPr>
          <w:b/>
          <w:color w:val="0C2953" w:themeColor="accent1" w:themeShade="80"/>
        </w:rPr>
        <w:t xml:space="preserve">    </w:t>
      </w:r>
      <w:r>
        <w:rPr>
          <w:b/>
          <w:color w:val="0C2953" w:themeColor="accent1" w:themeShade="80"/>
        </w:rPr>
        <w:tab/>
      </w:r>
      <w:r w:rsidR="00DF7B59" w:rsidRPr="0034763B">
        <w:t xml:space="preserve">Vid lösning av </w:t>
      </w:r>
      <w:r w:rsidR="008612F4">
        <w:t xml:space="preserve">ekvationer hittas ibland </w:t>
      </w:r>
      <w:r w:rsidR="008612F4" w:rsidRPr="008612F4">
        <w:rPr>
          <w:i/>
        </w:rPr>
        <w:t>inga</w:t>
      </w:r>
      <w:r w:rsidR="008612F4">
        <w:t xml:space="preserve"> lösningar, </w:t>
      </w:r>
      <w:r w:rsidR="00A70540" w:rsidRPr="00586C02">
        <w:rPr>
          <w:i/>
        </w:rPr>
        <w:t>någon</w:t>
      </w:r>
      <w:r w:rsidR="00A70540">
        <w:t>/</w:t>
      </w:r>
      <w:r w:rsidR="008612F4" w:rsidRPr="008612F4">
        <w:rPr>
          <w:i/>
        </w:rPr>
        <w:t>några</w:t>
      </w:r>
    </w:p>
    <w:p w:rsidR="0034763B" w:rsidRDefault="003676EA" w:rsidP="003676EA">
      <w:pPr>
        <w:pStyle w:val="KursbuntNormal"/>
      </w:pPr>
      <w:r>
        <w:rPr>
          <w:b/>
          <w:color w:val="0C2953" w:themeColor="accent1" w:themeShade="80"/>
        </w:rPr>
        <w:t>ekvationer</w:t>
      </w:r>
      <w:r>
        <w:rPr>
          <w:b/>
          <w:color w:val="0C2953" w:themeColor="accent1" w:themeShade="80"/>
        </w:rPr>
        <w:tab/>
      </w:r>
      <w:r>
        <w:t>lö</w:t>
      </w:r>
      <w:r w:rsidR="008612F4">
        <w:t xml:space="preserve">sningar eller </w:t>
      </w:r>
      <w:r w:rsidR="008612F4" w:rsidRPr="008612F4">
        <w:rPr>
          <w:i/>
        </w:rPr>
        <w:t>oändligt</w:t>
      </w:r>
      <w:r w:rsidR="008612F4">
        <w:t xml:space="preserve"> många lösningar.</w:t>
      </w:r>
      <w:r>
        <w:t xml:space="preserve"> </w:t>
      </w:r>
      <w:r w:rsidR="00A70540">
        <w:t xml:space="preserve"> </w:t>
      </w:r>
    </w:p>
    <w:p w:rsidR="00A70540" w:rsidRDefault="00A70540" w:rsidP="003676EA">
      <w:pPr>
        <w:pStyle w:val="KursbuntNormal"/>
      </w:pPr>
    </w:p>
    <w:p w:rsidR="00A04936" w:rsidRDefault="00DF7B59" w:rsidP="00F6587B">
      <w:pPr>
        <w:pStyle w:val="ListParagraph"/>
        <w:numPr>
          <w:ilvl w:val="0"/>
          <w:numId w:val="115"/>
        </w:numPr>
        <w:tabs>
          <w:tab w:val="left" w:pos="1985"/>
          <w:tab w:val="left" w:pos="5103"/>
          <w:tab w:val="left" w:pos="5954"/>
          <w:tab w:val="left" w:pos="7230"/>
        </w:tabs>
        <w:ind w:left="2410" w:hanging="814"/>
        <w:rPr>
          <w:rFonts w:ascii="Cambria" w:eastAsiaTheme="minorEastAsia" w:hAnsi="Cambria"/>
        </w:rPr>
      </w:pPr>
      <w:r w:rsidRPr="000A0D25">
        <w:rPr>
          <w:rFonts w:ascii="Cambria" w:hAnsi="Cambria"/>
        </w:rPr>
        <w:t xml:space="preserve">Lös ekvationen:  </w:t>
      </w:r>
      <m:oMath>
        <m:r>
          <w:rPr>
            <w:rFonts w:ascii="Cambria Math" w:hAnsi="Cambria Math"/>
          </w:rPr>
          <m:t>2x-1=2</m:t>
        </m:r>
        <m:r>
          <w:rPr>
            <w:rFonts w:ascii="Cambria Math" w:eastAsiaTheme="minorEastAsia" w:hAnsi="Cambria Math"/>
          </w:rPr>
          <m:t xml:space="preserve">  ⇔  x=</m:t>
        </m:r>
        <m:f>
          <m:fPr>
            <m:ctrlPr>
              <w:rPr>
                <w:rFonts w:ascii="Cambria Math" w:eastAsiaTheme="minorEastAsia" w:hAnsi="Cambria Math" w:cstheme="minorBidi"/>
                <w:i/>
                <w:lang w:eastAsia="en-US"/>
              </w:rPr>
            </m:ctrlPr>
          </m:fPr>
          <m:num>
            <m:r>
              <w:rPr>
                <w:rFonts w:ascii="Cambria Math" w:eastAsiaTheme="minorEastAsia" w:hAnsi="Cambria Math"/>
              </w:rPr>
              <m:t>3</m:t>
            </m:r>
          </m:num>
          <m:den>
            <m:r>
              <w:rPr>
                <w:rFonts w:ascii="Cambria Math" w:eastAsiaTheme="minorEastAsia" w:hAnsi="Cambria Math"/>
              </w:rPr>
              <m:t>2</m:t>
            </m:r>
          </m:den>
        </m:f>
      </m:oMath>
      <w:r w:rsidR="00A04936">
        <w:rPr>
          <w:rFonts w:ascii="Cambria" w:hAnsi="Cambria"/>
          <w:lang w:eastAsia="en-US"/>
        </w:rPr>
        <w:t xml:space="preserve">     </w:t>
      </w:r>
      <w:r w:rsidR="00A04936">
        <w:t xml:space="preserve">Svar:       </w:t>
      </w:r>
      <m:oMath>
        <m:r>
          <w:rPr>
            <w:rFonts w:ascii="Cambria Math" w:eastAsiaTheme="minorEastAsia" w:hAnsi="Cambria Math"/>
          </w:rPr>
          <m:t>x=</m:t>
        </m:r>
        <m:f>
          <m:fPr>
            <m:ctrlPr>
              <w:rPr>
                <w:rFonts w:ascii="Cambria Math" w:eastAsiaTheme="minorEastAsia" w:hAnsi="Cambria Math"/>
                <w:i/>
              </w:rPr>
            </m:ctrlPr>
          </m:fPr>
          <m:num>
            <m:r>
              <w:rPr>
                <w:rFonts w:ascii="Cambria Math" w:eastAsiaTheme="minorEastAsia" w:hAnsi="Cambria Math"/>
              </w:rPr>
              <m:t>3</m:t>
            </m:r>
          </m:num>
          <m:den>
            <m:r>
              <w:rPr>
                <w:rFonts w:ascii="Cambria Math" w:eastAsiaTheme="minorEastAsia" w:hAnsi="Cambria Math"/>
              </w:rPr>
              <m:t>2</m:t>
            </m:r>
          </m:den>
        </m:f>
      </m:oMath>
    </w:p>
    <w:p w:rsidR="00DF7B59" w:rsidRPr="00A04936" w:rsidRDefault="00A04936" w:rsidP="00A04936">
      <w:pPr>
        <w:tabs>
          <w:tab w:val="left" w:pos="1985"/>
          <w:tab w:val="left" w:pos="5103"/>
          <w:tab w:val="left" w:pos="5954"/>
          <w:tab w:val="left" w:pos="7230"/>
        </w:tabs>
        <w:rPr>
          <w:rFonts w:ascii="Cambria" w:eastAsiaTheme="minorEastAsia" w:hAnsi="Cambria"/>
        </w:rPr>
      </w:pPr>
      <w:r>
        <w:tab/>
        <w:t xml:space="preserve">Utfall A: </w:t>
      </w:r>
      <w:r w:rsidRPr="00A04936">
        <w:rPr>
          <w:rFonts w:ascii="Cambria" w:eastAsiaTheme="minorEastAsia" w:hAnsi="Cambria"/>
          <w:i/>
          <w:sz w:val="24"/>
          <w:szCs w:val="24"/>
        </w:rPr>
        <w:t xml:space="preserve">en </w:t>
      </w:r>
      <w:r w:rsidRPr="00A04936">
        <w:rPr>
          <w:i/>
        </w:rPr>
        <w:t xml:space="preserve">eller flera </w:t>
      </w:r>
      <w:r w:rsidR="00586C02">
        <w:rPr>
          <w:rFonts w:ascii="Cambria" w:eastAsiaTheme="minorEastAsia" w:hAnsi="Cambria"/>
          <w:sz w:val="24"/>
          <w:szCs w:val="24"/>
        </w:rPr>
        <w:t>lösningar</w:t>
      </w:r>
      <w:r w:rsidRPr="00A04936">
        <w:rPr>
          <w:rFonts w:ascii="Cambria" w:eastAsiaTheme="minorEastAsia" w:hAnsi="Cambria"/>
          <w:sz w:val="24"/>
          <w:szCs w:val="24"/>
        </w:rPr>
        <w:t xml:space="preserve"> finns.</w:t>
      </w:r>
      <w:r w:rsidR="00DF7B59" w:rsidRPr="00A04936">
        <w:rPr>
          <w:rFonts w:ascii="Cambria" w:eastAsiaTheme="minorEastAsia" w:hAnsi="Cambria"/>
        </w:rPr>
        <w:tab/>
      </w:r>
    </w:p>
    <w:p w:rsidR="00DF7B59" w:rsidRDefault="00A70540" w:rsidP="00A04936">
      <w:pPr>
        <w:pStyle w:val="KursbuntNormal"/>
      </w:pPr>
      <w:r>
        <w:rPr>
          <w:b/>
          <w:color w:val="0C2953" w:themeColor="accent1" w:themeShade="80"/>
        </w:rPr>
        <w:t>Utfall A-D</w:t>
      </w:r>
    </w:p>
    <w:p w:rsidR="00A04936" w:rsidRDefault="00DF7B59" w:rsidP="00F6587B">
      <w:pPr>
        <w:pStyle w:val="ListParagraph"/>
        <w:numPr>
          <w:ilvl w:val="0"/>
          <w:numId w:val="115"/>
        </w:numPr>
        <w:tabs>
          <w:tab w:val="left" w:pos="1985"/>
          <w:tab w:val="left" w:pos="5103"/>
          <w:tab w:val="left" w:pos="5954"/>
          <w:tab w:val="left" w:pos="7230"/>
        </w:tabs>
        <w:ind w:left="2410" w:hanging="814"/>
        <w:rPr>
          <w:rFonts w:ascii="Cambria" w:eastAsiaTheme="minorEastAsia" w:hAnsi="Cambria"/>
        </w:rPr>
      </w:pPr>
      <w:r w:rsidRPr="000A0D25">
        <w:rPr>
          <w:rFonts w:ascii="Cambria" w:eastAsiaTheme="minorEastAsia" w:hAnsi="Cambria"/>
        </w:rPr>
        <w:t xml:space="preserve">Lös ekvationen:  </w:t>
      </w:r>
      <m:oMath>
        <m:r>
          <w:rPr>
            <w:rFonts w:ascii="Cambria Math" w:eastAsiaTheme="minorEastAsia" w:hAnsi="Cambria Math"/>
          </w:rPr>
          <m:t>2x+3x=3+5x</m:t>
        </m:r>
        <m:r>
          <m:rPr>
            <m:nor/>
          </m:rPr>
          <w:rPr>
            <w:rFonts w:ascii="Cambria Math" w:eastAsiaTheme="minorEastAsia" w:hAnsi="Cambria Math"/>
          </w:rPr>
          <m:t xml:space="preserve">  </m:t>
        </m:r>
        <m:r>
          <m:rPr>
            <m:nor/>
          </m:rPr>
          <w:rPr>
            <w:rFonts w:ascii="Cambria Math" w:eastAsiaTheme="minorEastAsia" w:hAnsi="Cambria Math" w:cs="Cambria Math"/>
          </w:rPr>
          <m:t>⇔</m:t>
        </m:r>
        <m:r>
          <m:rPr>
            <m:nor/>
          </m:rPr>
          <w:rPr>
            <w:rFonts w:ascii="Cambria Math" w:eastAsiaTheme="minorEastAsia" w:hAnsi="Cambria Math"/>
          </w:rPr>
          <m:t xml:space="preserve">  </m:t>
        </m:r>
        <m:r>
          <w:rPr>
            <w:rFonts w:ascii="Cambria Math" w:eastAsiaTheme="minorEastAsia" w:hAnsi="Cambria Math"/>
          </w:rPr>
          <m:t>0=3</m:t>
        </m:r>
      </m:oMath>
      <w:r w:rsidR="00A04936">
        <w:rPr>
          <w:rFonts w:ascii="Cambria" w:eastAsiaTheme="minorEastAsia" w:hAnsi="Cambria"/>
        </w:rPr>
        <w:t xml:space="preserve">  </w:t>
      </w:r>
      <w:r w:rsidR="00A04936" w:rsidRPr="00A04936">
        <w:t>Svar:</w:t>
      </w:r>
      <w:r w:rsidR="00A04936" w:rsidRPr="00A04936">
        <w:tab/>
        <w:t>Lösning saknas</w:t>
      </w:r>
    </w:p>
    <w:p w:rsidR="00DF7B59" w:rsidRPr="00A04936" w:rsidRDefault="00A04936" w:rsidP="00A04936">
      <w:pPr>
        <w:tabs>
          <w:tab w:val="left" w:pos="1985"/>
          <w:tab w:val="left" w:pos="5103"/>
          <w:tab w:val="left" w:pos="5954"/>
          <w:tab w:val="left" w:pos="7230"/>
        </w:tabs>
        <w:rPr>
          <w:rFonts w:ascii="Cambria" w:eastAsiaTheme="minorEastAsia" w:hAnsi="Cambria"/>
          <w:sz w:val="24"/>
          <w:szCs w:val="24"/>
        </w:rPr>
      </w:pPr>
      <w:r>
        <w:tab/>
      </w:r>
      <w:r w:rsidRPr="00A04936">
        <w:rPr>
          <w:rFonts w:ascii="Times New Roman" w:eastAsia="Times New Roman" w:hAnsi="Times New Roman" w:cs="Times New Roman"/>
          <w:sz w:val="24"/>
          <w:szCs w:val="24"/>
          <w:lang w:eastAsia="sv-SE"/>
        </w:rPr>
        <w:t xml:space="preserve">Utfall B: </w:t>
      </w:r>
      <w:r w:rsidR="00DF7B59" w:rsidRPr="00A04936">
        <w:rPr>
          <w:rFonts w:ascii="Times New Roman" w:eastAsia="Times New Roman" w:hAnsi="Times New Roman" w:cs="Times New Roman"/>
          <w:i/>
          <w:sz w:val="24"/>
          <w:szCs w:val="24"/>
          <w:lang w:eastAsia="sv-SE"/>
        </w:rPr>
        <w:t>ingen</w:t>
      </w:r>
      <w:r w:rsidR="00DF7B59" w:rsidRPr="00A04936">
        <w:rPr>
          <w:rFonts w:ascii="Times New Roman" w:eastAsia="Times New Roman" w:hAnsi="Times New Roman" w:cs="Times New Roman"/>
          <w:sz w:val="24"/>
          <w:szCs w:val="24"/>
          <w:lang w:eastAsia="sv-SE"/>
        </w:rPr>
        <w:t xml:space="preserve"> </w:t>
      </w:r>
      <w:r w:rsidR="00586C02">
        <w:rPr>
          <w:rFonts w:ascii="Times New Roman" w:eastAsia="Times New Roman" w:hAnsi="Times New Roman" w:cs="Times New Roman"/>
          <w:sz w:val="24"/>
          <w:szCs w:val="24"/>
          <w:lang w:eastAsia="sv-SE"/>
        </w:rPr>
        <w:t>lösning</w:t>
      </w:r>
      <w:r w:rsidR="00DF7B59" w:rsidRPr="00A04936">
        <w:rPr>
          <w:rFonts w:ascii="Times New Roman" w:eastAsia="Times New Roman" w:hAnsi="Times New Roman" w:cs="Times New Roman"/>
          <w:sz w:val="24"/>
          <w:szCs w:val="24"/>
          <w:lang w:eastAsia="sv-SE"/>
        </w:rPr>
        <w:t xml:space="preserve"> finns.</w:t>
      </w:r>
    </w:p>
    <w:p w:rsidR="00DF7B59" w:rsidRDefault="00DF7B59" w:rsidP="00DF7B59">
      <w:pPr>
        <w:tabs>
          <w:tab w:val="left" w:pos="1985"/>
          <w:tab w:val="left" w:pos="5103"/>
          <w:tab w:val="left" w:pos="5954"/>
          <w:tab w:val="left" w:pos="7230"/>
        </w:tabs>
        <w:ind w:left="-284"/>
        <w:rPr>
          <w:rFonts w:ascii="Cambria" w:eastAsiaTheme="minorEastAsia" w:hAnsi="Cambria"/>
          <w:sz w:val="24"/>
          <w:szCs w:val="24"/>
        </w:rPr>
      </w:pPr>
    </w:p>
    <w:p w:rsidR="00A04936" w:rsidRPr="00A04936" w:rsidRDefault="00DF7B59" w:rsidP="00F6587B">
      <w:pPr>
        <w:pStyle w:val="ListParagraph"/>
        <w:numPr>
          <w:ilvl w:val="0"/>
          <w:numId w:val="115"/>
        </w:numPr>
        <w:tabs>
          <w:tab w:val="left" w:pos="1985"/>
          <w:tab w:val="left" w:pos="5103"/>
          <w:tab w:val="left" w:pos="5954"/>
          <w:tab w:val="left" w:pos="7230"/>
        </w:tabs>
        <w:ind w:left="2410" w:right="-278" w:hanging="814"/>
        <w:rPr>
          <w:rFonts w:ascii="Cambria" w:eastAsiaTheme="minorEastAsia" w:hAnsi="Cambria"/>
        </w:rPr>
      </w:pPr>
      <w:r w:rsidRPr="000A0D25">
        <w:rPr>
          <w:rFonts w:ascii="Cambria" w:eastAsiaTheme="minorEastAsia" w:hAnsi="Cambria"/>
        </w:rPr>
        <w:t xml:space="preserve">Lös ekvationen:  </w:t>
      </w:r>
      <m:oMath>
        <m:r>
          <m:rPr>
            <m:sty m:val="p"/>
          </m:rPr>
          <w:rPr>
            <w:rFonts w:ascii="Cambria Math" w:eastAsiaTheme="minorEastAsia" w:hAnsi="Cambria Math"/>
          </w:rPr>
          <m:t xml:space="preserve">1-x+5+x=6 ⇔ 6=6 </m:t>
        </m:r>
      </m:oMath>
      <w:r w:rsidR="00A04936">
        <w:rPr>
          <w:rFonts w:ascii="Cambria" w:eastAsiaTheme="minorEastAsia" w:hAnsi="Cambria"/>
        </w:rPr>
        <w:t xml:space="preserve"> </w:t>
      </w:r>
      <w:r w:rsidRPr="00A04936">
        <w:t>Svar</w:t>
      </w:r>
      <w:r w:rsidR="00A04936">
        <w:t xml:space="preserve">: </w:t>
      </w:r>
      <w:r w:rsidRPr="00A04936">
        <w:t xml:space="preserve">Alla </w:t>
      </w:r>
      <m:oMath>
        <m:r>
          <w:rPr>
            <w:rFonts w:ascii="Cambria Math" w:hAnsi="Cambria Math"/>
          </w:rPr>
          <m:t>x</m:t>
        </m:r>
      </m:oMath>
      <w:r w:rsidR="00A04936" w:rsidRPr="00A04936">
        <w:t xml:space="preserve">-värden är </w:t>
      </w:r>
      <w:r w:rsidR="00A04936">
        <w:t xml:space="preserve">OK </w:t>
      </w:r>
    </w:p>
    <w:p w:rsidR="00DF7B59" w:rsidRPr="00A04936" w:rsidRDefault="00A04936" w:rsidP="00A04936">
      <w:pPr>
        <w:tabs>
          <w:tab w:val="left" w:pos="1985"/>
          <w:tab w:val="left" w:pos="5103"/>
          <w:tab w:val="left" w:pos="5954"/>
          <w:tab w:val="left" w:pos="7230"/>
        </w:tabs>
        <w:ind w:left="1596"/>
        <w:rPr>
          <w:rFonts w:ascii="Cambria" w:eastAsiaTheme="minorEastAsia" w:hAnsi="Cambria"/>
        </w:rPr>
      </w:pPr>
      <w:r>
        <w:tab/>
      </w:r>
      <w:r w:rsidRPr="00A04936">
        <w:t xml:space="preserve">Utfall C: </w:t>
      </w:r>
      <w:r w:rsidR="00DF7B59" w:rsidRPr="00A04936">
        <w:rPr>
          <w:i/>
        </w:rPr>
        <w:t>oändligt</w:t>
      </w:r>
      <w:r w:rsidR="00DF7B59" w:rsidRPr="00A04936">
        <w:t xml:space="preserve"> antal </w:t>
      </w:r>
      <w:r w:rsidR="00586C02">
        <w:t>lösningar</w:t>
      </w:r>
      <w:r w:rsidR="00DF7B59" w:rsidRPr="00A04936">
        <w:t xml:space="preserve"> </w:t>
      </w:r>
      <w:r w:rsidR="00DF7B59" w:rsidRPr="00A04936">
        <w:rPr>
          <w:rFonts w:ascii="Cambria" w:eastAsiaTheme="minorEastAsia" w:hAnsi="Cambria"/>
        </w:rPr>
        <w:t>finns.</w:t>
      </w:r>
    </w:p>
    <w:p w:rsidR="00DF7B59" w:rsidRDefault="00DF7B59" w:rsidP="00DF7B59">
      <w:pPr>
        <w:tabs>
          <w:tab w:val="left" w:pos="1985"/>
          <w:tab w:val="left" w:pos="2835"/>
          <w:tab w:val="left" w:pos="5103"/>
          <w:tab w:val="left" w:pos="5954"/>
          <w:tab w:val="left" w:pos="7230"/>
        </w:tabs>
        <w:ind w:left="-284"/>
        <w:rPr>
          <w:rFonts w:ascii="Cambria" w:eastAsiaTheme="minorEastAsia" w:hAnsi="Cambria"/>
          <w:sz w:val="24"/>
          <w:szCs w:val="24"/>
        </w:rPr>
      </w:pPr>
    </w:p>
    <w:p w:rsidR="00DF7B59" w:rsidRPr="000A0D25" w:rsidRDefault="00DF7B59" w:rsidP="00F6587B">
      <w:pPr>
        <w:pStyle w:val="ListParagraph"/>
        <w:numPr>
          <w:ilvl w:val="0"/>
          <w:numId w:val="115"/>
        </w:numPr>
        <w:tabs>
          <w:tab w:val="left" w:pos="1985"/>
          <w:tab w:val="left" w:pos="5103"/>
          <w:tab w:val="left" w:pos="5954"/>
          <w:tab w:val="left" w:pos="7230"/>
        </w:tabs>
        <w:ind w:left="2410" w:hanging="814"/>
        <w:rPr>
          <w:rFonts w:ascii="Cambria" w:eastAsiaTheme="minorEastAsia" w:hAnsi="Cambria"/>
        </w:rPr>
      </w:pPr>
      <w:r w:rsidRPr="000A0D25">
        <w:rPr>
          <w:rFonts w:ascii="Cambria" w:eastAsiaTheme="minorEastAsia" w:hAnsi="Cambria"/>
        </w:rPr>
        <w:t xml:space="preserve">Lös ekvationen:  </w:t>
      </w:r>
      <m:oMath>
        <m:f>
          <m:fPr>
            <m:ctrlPr>
              <w:rPr>
                <w:rFonts w:ascii="Cambria Math" w:eastAsiaTheme="minorEastAsia" w:hAnsi="Cambria Math"/>
              </w:rPr>
            </m:ctrlPr>
          </m:fPr>
          <m:num>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-4</m:t>
            </m:r>
          </m:num>
          <m:den>
            <m:r>
              <m:rPr>
                <m:sty m:val="p"/>
              </m:rPr>
              <w:rPr>
                <w:rFonts w:ascii="Cambria Math" w:eastAsiaTheme="minorEastAsia" w:hAnsi="Cambria Math"/>
              </w:rPr>
              <m:t>x-2</m:t>
            </m:r>
          </m:den>
        </m:f>
        <m:r>
          <m:rPr>
            <m:sty m:val="p"/>
          </m:rPr>
          <w:rPr>
            <w:rFonts w:ascii="Cambria Math" w:eastAsiaTheme="minorEastAsia" w:hAnsi="Cambria Math"/>
          </w:rPr>
          <m:t xml:space="preserve">=1  ⇔  </m:t>
        </m:r>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 xml:space="preserve">-4=x-2  ⇔  </m:t>
        </m:r>
        <m:sSup>
          <m:sSupPr>
            <m:ctrlPr>
              <w:rPr>
                <w:rFonts w:ascii="Cambria Math" w:eastAsiaTheme="minorEastAsia" w:hAnsi="Cambria Math"/>
              </w:rPr>
            </m:ctrlPr>
          </m:sSupPr>
          <m:e>
            <m:r>
              <m:rPr>
                <m:sty m:val="p"/>
              </m:rPr>
              <w:rPr>
                <w:rFonts w:ascii="Cambria Math" w:eastAsiaTheme="minorEastAsia" w:hAnsi="Cambria Math"/>
              </w:rPr>
              <m:t>x</m:t>
            </m:r>
          </m:e>
          <m:sup>
            <m:r>
              <m:rPr>
                <m:sty m:val="p"/>
              </m:rPr>
              <w:rPr>
                <w:rFonts w:ascii="Cambria Math" w:eastAsiaTheme="minorEastAsia" w:hAnsi="Cambria Math"/>
              </w:rPr>
              <m:t>2</m:t>
            </m:r>
          </m:sup>
        </m:sSup>
        <m:r>
          <m:rPr>
            <m:sty m:val="p"/>
          </m:rPr>
          <w:rPr>
            <w:rFonts w:ascii="Cambria Math" w:eastAsiaTheme="minorEastAsia" w:hAnsi="Cambria Math"/>
          </w:rPr>
          <m:t>-x-2=0</m:t>
        </m:r>
      </m:oMath>
    </w:p>
    <w:p w:rsidR="00F83CEC" w:rsidRDefault="00F83CEC" w:rsidP="00F83CEC">
      <w:pPr>
        <w:pStyle w:val="ListParagraph"/>
        <w:tabs>
          <w:tab w:val="left" w:pos="1985"/>
          <w:tab w:val="left" w:pos="5103"/>
          <w:tab w:val="left" w:pos="5954"/>
          <w:tab w:val="left" w:pos="7230"/>
        </w:tabs>
        <w:ind w:left="2410"/>
        <w:rPr>
          <w:rFonts w:ascii="Cambria" w:eastAsiaTheme="minorEastAsia" w:hAnsi="Cambria"/>
        </w:rPr>
      </w:pPr>
      <w:r>
        <w:rPr>
          <w:rFonts w:ascii="Cambria" w:eastAsiaTheme="minorEastAsia" w:hAnsi="Cambria"/>
        </w:rPr>
        <w:t xml:space="preserve">          </w:t>
      </w:r>
      <m:oMath>
        <m:d>
          <m:dPr>
            <m:begChr m:val="{"/>
            <m:endChr m:val=""/>
            <m:ctrlPr>
              <w:rPr>
                <w:rFonts w:ascii="Cambria Math" w:eastAsiaTheme="minorEastAsia" w:hAnsi="Cambria Math"/>
                <w:i/>
              </w:rPr>
            </m:ctrlPr>
          </m:dPr>
          <m:e>
            <m:eqArr>
              <m:eqArrPr>
                <m:ctrlPr>
                  <w:rPr>
                    <w:rFonts w:ascii="Cambria Math" w:eastAsiaTheme="minorEastAsia" w:hAnsi="Cambria Math"/>
                    <w:i/>
                  </w:rPr>
                </m:ctrlPr>
              </m:eqArrPr>
              <m:e>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1</m:t>
                    </m:r>
                  </m:sub>
                </m:sSub>
                <m:r>
                  <w:rPr>
                    <w:rFonts w:ascii="Cambria Math" w:eastAsiaTheme="minorEastAsia" w:hAnsi="Cambria Math"/>
                  </w:rPr>
                  <m:t>=-1</m:t>
                </m:r>
                <m:r>
                  <m:rPr>
                    <m:nor/>
                  </m:rPr>
                  <w:rPr>
                    <w:rFonts w:ascii="Cambria Math" w:eastAsiaTheme="minorEastAsia" w:hAnsi="Cambria Math"/>
                  </w:rPr>
                  <m:t xml:space="preserve">                                       </m:t>
                </m:r>
              </m:e>
              <m:e>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2</m:t>
                    </m:r>
                  </m:sub>
                </m:sSub>
                <m:r>
                  <w:rPr>
                    <w:rFonts w:ascii="Cambria Math" w:eastAsiaTheme="minorEastAsia" w:hAnsi="Cambria Math"/>
                  </w:rPr>
                  <m:t xml:space="preserve">=2      </m:t>
                </m:r>
                <m:r>
                  <m:rPr>
                    <m:nor/>
                  </m:rPr>
                  <w:rPr>
                    <w:rFonts w:ascii="Cambria Math" w:eastAsiaTheme="minorEastAsia" w:hAnsi="Cambria Math"/>
                  </w:rPr>
                  <m:t>ej definierad</m:t>
                </m:r>
                <m:r>
                  <w:rPr>
                    <w:rFonts w:ascii="Cambria Math" w:eastAsiaTheme="minorEastAsia" w:hAnsi="Cambria Math"/>
                  </w:rPr>
                  <m:t xml:space="preserve">)       </m:t>
                </m:r>
              </m:e>
            </m:eqArr>
          </m:e>
        </m:d>
      </m:oMath>
      <w:r>
        <w:rPr>
          <w:rFonts w:ascii="Cambria" w:eastAsiaTheme="minorEastAsia" w:hAnsi="Cambria"/>
        </w:rPr>
        <w:t xml:space="preserve">           </w:t>
      </w:r>
      <w:r>
        <w:t xml:space="preserve">Svar:   </w:t>
      </w:r>
      <m:oMath>
        <m:r>
          <w:rPr>
            <w:rFonts w:ascii="Cambria Math" w:hAnsi="Cambria Math"/>
          </w:rPr>
          <m:t>=-1</m:t>
        </m:r>
      </m:oMath>
    </w:p>
    <w:p w:rsidR="00DF7B59" w:rsidRPr="002E1A7A" w:rsidRDefault="00F83CEC" w:rsidP="00DF7B59">
      <w:pPr>
        <w:tabs>
          <w:tab w:val="left" w:pos="2410"/>
          <w:tab w:val="left" w:pos="3119"/>
          <w:tab w:val="left" w:pos="5103"/>
          <w:tab w:val="left" w:pos="5954"/>
          <w:tab w:val="left" w:pos="7230"/>
        </w:tabs>
        <w:ind w:left="-284"/>
        <w:rPr>
          <w:rFonts w:ascii="Cambria" w:eastAsiaTheme="minorEastAsia" w:hAnsi="Cambria"/>
          <w:sz w:val="24"/>
          <w:szCs w:val="24"/>
        </w:rPr>
      </w:pPr>
      <w:r>
        <w:t xml:space="preserve">                                               </w:t>
      </w:r>
      <w:r w:rsidRPr="00A04936">
        <w:t xml:space="preserve">Utfall </w:t>
      </w:r>
      <w:r>
        <w:t>D</w:t>
      </w:r>
      <w:r w:rsidRPr="00A04936">
        <w:t>:</w:t>
      </w:r>
      <w:r w:rsidR="005B5B1E">
        <w:rPr>
          <w:rFonts w:ascii="Cambria" w:eastAsiaTheme="minorEastAsia" w:hAnsi="Cambria"/>
          <w:sz w:val="24"/>
          <w:szCs w:val="24"/>
        </w:rPr>
        <w:t xml:space="preserve"> </w:t>
      </w:r>
      <w:r w:rsidR="005B5B1E" w:rsidRPr="00A04936">
        <w:rPr>
          <w:i/>
        </w:rPr>
        <w:t xml:space="preserve"> </w:t>
      </w:r>
      <w:r w:rsidR="005B5B1E">
        <w:rPr>
          <w:i/>
        </w:rPr>
        <w:t xml:space="preserve">falska </w:t>
      </w:r>
      <w:r w:rsidR="005B5B1E">
        <w:rPr>
          <w:rFonts w:ascii="Cambria" w:eastAsiaTheme="minorEastAsia" w:hAnsi="Cambria"/>
          <w:sz w:val="24"/>
          <w:szCs w:val="24"/>
        </w:rPr>
        <w:t>lösningar</w:t>
      </w:r>
      <w:r w:rsidR="005B5B1E" w:rsidRPr="00A04936">
        <w:rPr>
          <w:rFonts w:ascii="Cambria" w:eastAsiaTheme="minorEastAsia" w:hAnsi="Cambria"/>
          <w:sz w:val="24"/>
          <w:szCs w:val="24"/>
        </w:rPr>
        <w:t xml:space="preserve"> finns.</w:t>
      </w:r>
    </w:p>
    <w:p w:rsidR="00DF7B59" w:rsidRPr="002E1A7A" w:rsidRDefault="00DF7B59" w:rsidP="00DF7B59">
      <w:pPr>
        <w:tabs>
          <w:tab w:val="left" w:pos="1985"/>
          <w:tab w:val="left" w:pos="2835"/>
          <w:tab w:val="left" w:pos="5103"/>
          <w:tab w:val="left" w:pos="5954"/>
          <w:tab w:val="left" w:pos="7230"/>
        </w:tabs>
        <w:ind w:left="-284"/>
        <w:rPr>
          <w:rFonts w:ascii="Cambria" w:eastAsiaTheme="minorEastAsia" w:hAnsi="Cambria"/>
          <w:sz w:val="24"/>
          <w:szCs w:val="24"/>
        </w:rPr>
      </w:pPr>
    </w:p>
    <w:p w:rsidR="00DF7B59" w:rsidRDefault="00F95E34" w:rsidP="00F95E34">
      <w:pPr>
        <w:pStyle w:val="KursbuntNormal"/>
        <w:tabs>
          <w:tab w:val="clear" w:pos="1985"/>
          <w:tab w:val="left" w:pos="1995"/>
        </w:tabs>
        <w:ind w:hanging="1985"/>
      </w:pPr>
      <w:r>
        <w:tab/>
      </w:r>
      <w:r w:rsidR="00DF7B59">
        <w:t xml:space="preserve">Följande </w:t>
      </w:r>
      <w:r w:rsidR="00A70540" w:rsidRPr="000A70F2">
        <w:rPr>
          <w:b/>
          <w:i/>
        </w:rPr>
        <w:t>fyra</w:t>
      </w:r>
      <w:r w:rsidR="00A70540">
        <w:t xml:space="preserve"> </w:t>
      </w:r>
      <w:r w:rsidR="00FF433A">
        <w:t>utfall</w:t>
      </w:r>
      <w:r w:rsidR="00DF7B59">
        <w:t xml:space="preserve"> kan alltså förekomma</w:t>
      </w:r>
    </w:p>
    <w:p w:rsidR="00DF7B59" w:rsidRDefault="00DF7B59" w:rsidP="00F6587B">
      <w:pPr>
        <w:pStyle w:val="KursbuntNormal"/>
        <w:numPr>
          <w:ilvl w:val="2"/>
          <w:numId w:val="111"/>
        </w:numPr>
        <w:tabs>
          <w:tab w:val="clear" w:pos="1985"/>
          <w:tab w:val="left" w:pos="1710"/>
          <w:tab w:val="left" w:pos="6384"/>
          <w:tab w:val="left" w:pos="7296"/>
        </w:tabs>
        <w:ind w:left="2109" w:hanging="456"/>
      </w:pPr>
      <w:r>
        <w:t xml:space="preserve">Finns lösningar i definitionsmängden   </w:t>
      </w:r>
      <w:r>
        <w:tab/>
      </w:r>
      <w:r>
        <w:tab/>
        <w:t>⇒   OK</w:t>
      </w:r>
    </w:p>
    <w:p w:rsidR="00DF7B59" w:rsidRDefault="00DF7B59" w:rsidP="00F6587B">
      <w:pPr>
        <w:pStyle w:val="KursbuntNormal"/>
        <w:numPr>
          <w:ilvl w:val="2"/>
          <w:numId w:val="111"/>
        </w:numPr>
        <w:tabs>
          <w:tab w:val="clear" w:pos="1985"/>
          <w:tab w:val="left" w:pos="1710"/>
          <w:tab w:val="left" w:pos="6384"/>
          <w:tab w:val="left" w:pos="7296"/>
        </w:tabs>
        <w:ind w:left="2109" w:hanging="456"/>
      </w:pPr>
      <w:r w:rsidRPr="00CB1D8E">
        <w:t>Orimligt resultat t.</w:t>
      </w:r>
      <w:r>
        <w:t xml:space="preserve">ex. </w:t>
      </w:r>
      <m:oMath>
        <m:r>
          <w:rPr>
            <w:rFonts w:ascii="Cambria Math" w:hAnsi="Cambria Math"/>
          </w:rPr>
          <m:t>0=3</m:t>
        </m:r>
      </m:oMath>
      <w:r w:rsidRPr="00CB1D8E">
        <w:tab/>
      </w:r>
      <w:r>
        <w:tab/>
      </w:r>
      <w:r w:rsidRPr="00CB1D8E">
        <w:t xml:space="preserve">⇒  </w:t>
      </w:r>
      <w:r w:rsidRPr="00CB1D8E">
        <w:rPr>
          <w:u w:val="single"/>
        </w:rPr>
        <w:t>Inga</w:t>
      </w:r>
      <w:r w:rsidRPr="00CB1D8E">
        <w:t xml:space="preserve"> </w:t>
      </w:r>
      <m:oMath>
        <m:r>
          <w:rPr>
            <w:rFonts w:ascii="Cambria Math" w:hAnsi="Cambria Math"/>
          </w:rPr>
          <m:t>x</m:t>
        </m:r>
      </m:oMath>
      <w:r w:rsidRPr="00CB1D8E">
        <w:t xml:space="preserve"> ingår</w:t>
      </w:r>
    </w:p>
    <w:p w:rsidR="00DF7B59" w:rsidRDefault="00DF7B59" w:rsidP="00F6587B">
      <w:pPr>
        <w:pStyle w:val="KursbuntNormal"/>
        <w:numPr>
          <w:ilvl w:val="2"/>
          <w:numId w:val="111"/>
        </w:numPr>
        <w:tabs>
          <w:tab w:val="clear" w:pos="1985"/>
          <w:tab w:val="left" w:pos="1710"/>
          <w:tab w:val="left" w:pos="6384"/>
          <w:tab w:val="left" w:pos="7296"/>
        </w:tabs>
        <w:ind w:left="2109" w:hanging="456"/>
      </w:pPr>
      <w:r>
        <w:t xml:space="preserve">Sant resultat t.ex. </w:t>
      </w:r>
      <m:oMath>
        <m:r>
          <w:rPr>
            <w:rFonts w:ascii="Cambria Math" w:hAnsi="Cambria Math"/>
          </w:rPr>
          <m:t>6=6</m:t>
        </m:r>
      </m:oMath>
      <w:r>
        <w:tab/>
      </w:r>
      <w:r>
        <w:tab/>
        <w:t xml:space="preserve">⇒  </w:t>
      </w:r>
      <w:r w:rsidRPr="00F80319">
        <w:rPr>
          <w:u w:val="single"/>
        </w:rPr>
        <w:t>Alla</w:t>
      </w:r>
      <w:r>
        <w:t xml:space="preserve"> </w:t>
      </w:r>
      <m:oMath>
        <m:r>
          <w:rPr>
            <w:rFonts w:ascii="Cambria Math" w:hAnsi="Cambria Math"/>
          </w:rPr>
          <m:t>x</m:t>
        </m:r>
      </m:oMath>
      <w:r>
        <w:t xml:space="preserve"> ingår</w:t>
      </w:r>
    </w:p>
    <w:p w:rsidR="00DF7B59" w:rsidRDefault="00DF7B59" w:rsidP="00F6587B">
      <w:pPr>
        <w:pStyle w:val="KursbuntNormal"/>
        <w:numPr>
          <w:ilvl w:val="2"/>
          <w:numId w:val="111"/>
        </w:numPr>
        <w:tabs>
          <w:tab w:val="clear" w:pos="1985"/>
          <w:tab w:val="left" w:pos="1710"/>
          <w:tab w:val="left" w:pos="6384"/>
          <w:tab w:val="left" w:pos="7296"/>
        </w:tabs>
        <w:ind w:left="2109" w:hanging="456"/>
      </w:pPr>
      <w:r>
        <w:t xml:space="preserve">Lösning hittas, men inte i definitionsmängden   </w:t>
      </w:r>
      <w:r>
        <w:tab/>
        <w:t xml:space="preserve">⇒  Förkasta </w:t>
      </w:r>
      <m:oMath>
        <m:r>
          <w:rPr>
            <w:rFonts w:ascii="Cambria Math" w:hAnsi="Cambria Math"/>
          </w:rPr>
          <m:t>x</m:t>
        </m:r>
      </m:oMath>
    </w:p>
    <w:p w:rsidR="00A70540" w:rsidRDefault="00A70540" w:rsidP="00A70540">
      <w:pPr>
        <w:pStyle w:val="KursbuntNormal"/>
        <w:ind w:left="2109" w:firstLine="0"/>
      </w:pPr>
    </w:p>
    <w:p w:rsidR="0034763B" w:rsidRDefault="00A70540" w:rsidP="00A70540">
      <w:pPr>
        <w:pStyle w:val="KursbuntNormal"/>
        <w:ind w:left="2109" w:firstLine="0"/>
      </w:pPr>
      <w:r>
        <w:t>S</w:t>
      </w:r>
      <w:r w:rsidR="003676EA">
        <w:t xml:space="preserve">amtliga utfall A-D </w:t>
      </w:r>
      <w:r w:rsidR="000A70F2">
        <w:t xml:space="preserve">kan </w:t>
      </w:r>
      <w:r w:rsidR="003676EA">
        <w:t>förekomma i en och samma ekvation</w:t>
      </w:r>
      <w:r>
        <w:t xml:space="preserve"> om den innehåller flera absolutbelopp (se Exempel 3).</w:t>
      </w:r>
    </w:p>
    <w:p w:rsidR="00A70540" w:rsidRDefault="00A70540" w:rsidP="00A70540">
      <w:pPr>
        <w:pStyle w:val="KursbuntNormal"/>
        <w:ind w:left="2109" w:firstLine="0"/>
      </w:pPr>
    </w:p>
    <w:p w:rsidR="0034763B" w:rsidRDefault="0034763B" w:rsidP="0034763B">
      <w:pPr>
        <w:pStyle w:val="KursbuntNormal"/>
        <w:rPr>
          <w:b/>
          <w:color w:val="0C2953" w:themeColor="accent1" w:themeShade="80"/>
        </w:rPr>
      </w:pPr>
    </w:p>
    <w:p w:rsidR="0034763B" w:rsidRPr="0034763B" w:rsidRDefault="0034763B" w:rsidP="0034763B">
      <w:pPr>
        <w:pStyle w:val="KursbuntNormal"/>
        <w:rPr>
          <w:b/>
          <w:color w:val="0C2953" w:themeColor="accent1" w:themeShade="80"/>
        </w:rPr>
      </w:pPr>
      <w:r>
        <w:rPr>
          <w:b/>
          <w:color w:val="0C2953" w:themeColor="accent1" w:themeShade="80"/>
        </w:rPr>
        <w:t>Absolutbelopp</w:t>
      </w:r>
      <w:r w:rsidRPr="0034763B">
        <w:rPr>
          <w:b/>
          <w:color w:val="0C2953" w:themeColor="accent1" w:themeShade="80"/>
        </w:rPr>
        <w:tab/>
      </w:r>
      <w:r w:rsidRPr="0034763B">
        <w:t>Är absolutbelopp en helt ny funktion eller kan den uttryckas med</w:t>
      </w:r>
      <w:r w:rsidRPr="0034763B">
        <w:rPr>
          <w:b/>
          <w:color w:val="0C2953" w:themeColor="accent1" w:themeShade="80"/>
        </w:rPr>
        <w:t xml:space="preserve"> </w:t>
      </w:r>
    </w:p>
    <w:p w:rsidR="0034763B" w:rsidRDefault="0034763B" w:rsidP="0034763B">
      <w:pPr>
        <w:pStyle w:val="KursbuntNormal"/>
        <w:tabs>
          <w:tab w:val="clear" w:pos="1985"/>
        </w:tabs>
        <w:spacing w:after="120"/>
        <w:ind w:left="1984" w:right="-992"/>
      </w:pPr>
      <w:r>
        <w:rPr>
          <w:b/>
          <w:color w:val="0C2953" w:themeColor="accent1" w:themeShade="80"/>
        </w:rPr>
        <w:t>Historik</w:t>
      </w:r>
      <w:r>
        <w:t xml:space="preserve"> </w:t>
      </w:r>
      <w:r>
        <w:tab/>
        <w:t xml:space="preserve">funktioner du känner till sedan tidigare? </w:t>
      </w:r>
    </w:p>
    <w:p w:rsidR="0034763B" w:rsidRPr="00011E57" w:rsidRDefault="00A04936" w:rsidP="00A04936">
      <w:pPr>
        <w:pStyle w:val="KursbuntNormal"/>
        <w:tabs>
          <w:tab w:val="clear" w:pos="1985"/>
        </w:tabs>
        <w:spacing w:after="60"/>
        <w:ind w:right="-992" w:hanging="1985"/>
      </w:pPr>
      <w:r>
        <w:tab/>
      </w:r>
      <w:r w:rsidR="0034763B" w:rsidRPr="00011E57">
        <w:t xml:space="preserve">Studera funktionen </w:t>
      </w:r>
      <m:oMath>
        <m:r>
          <w:rPr>
            <w:rFonts w:ascii="Cambria Math" w:hAnsi="Cambria Math"/>
          </w:rPr>
          <m:t>f</m:t>
        </m:r>
        <m:d>
          <m:dPr>
            <m:ctrlPr>
              <w:rPr>
                <w:rFonts w:ascii="Cambria Math" w:hAnsi="Cambria Math"/>
              </w:rPr>
            </m:ctrlPr>
          </m:dPr>
          <m:e>
            <m:r>
              <w:rPr>
                <w:rFonts w:ascii="Cambria Math" w:hAnsi="Cambria Math"/>
              </w:rPr>
              <m:t>x</m:t>
            </m:r>
          </m:e>
        </m:d>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oMath>
    </w:p>
    <w:p w:rsidR="0034763B" w:rsidRPr="00011E57" w:rsidRDefault="0034763B" w:rsidP="0034763B">
      <w:pPr>
        <w:pStyle w:val="KursbuntNormal"/>
        <w:tabs>
          <w:tab w:val="clear" w:pos="1985"/>
        </w:tabs>
        <w:ind w:right="-995"/>
      </w:pPr>
      <w:r>
        <w:rPr>
          <w:iCs/>
        </w:rPr>
        <w:tab/>
      </w:r>
      <m:oMath>
        <m:r>
          <w:rPr>
            <w:rFonts w:ascii="Cambria Math" w:hAnsi="Cambria Math"/>
          </w:rPr>
          <m:t>f</m:t>
        </m:r>
        <m:d>
          <m:dPr>
            <m:ctrlPr>
              <w:rPr>
                <w:rFonts w:ascii="Cambria Math" w:hAnsi="Cambria Math"/>
              </w:rPr>
            </m:ctrlPr>
          </m:dPr>
          <m:e>
            <m:r>
              <m:rPr>
                <m:sty m:val="b"/>
              </m:rPr>
              <w:rPr>
                <w:rFonts w:ascii="Cambria Math" w:hAnsi="Cambria Math"/>
              </w:rPr>
              <m:t>5</m:t>
            </m:r>
          </m:e>
        </m:d>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r>
                  <m:rPr>
                    <m:sty m:val="p"/>
                  </m:rPr>
                  <w:rPr>
                    <w:rFonts w:ascii="Cambria Math" w:hAnsi="Cambria Math"/>
                  </w:rPr>
                  <m:t>5</m:t>
                </m:r>
              </m:e>
              <m:sup>
                <m:r>
                  <m:rPr>
                    <m:sty m:val="p"/>
                  </m:rPr>
                  <w:rPr>
                    <w:rFonts w:ascii="Cambria Math" w:hAnsi="Cambria Math"/>
                  </w:rPr>
                  <m:t>2</m:t>
                </m:r>
              </m:sup>
            </m:sSup>
          </m:e>
        </m:rad>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25</m:t>
            </m:r>
          </m:e>
        </m:rad>
        <m:r>
          <m:rPr>
            <m:sty m:val="p"/>
          </m:rPr>
          <w:rPr>
            <w:rFonts w:ascii="Cambria Math" w:hAnsi="Cambria Math"/>
          </w:rPr>
          <m:t>=</m:t>
        </m:r>
        <m:r>
          <m:rPr>
            <m:sty m:val="b"/>
          </m:rPr>
          <w:rPr>
            <w:rFonts w:ascii="Cambria Math" w:hAnsi="Cambria Math"/>
          </w:rPr>
          <m:t>5</m:t>
        </m:r>
      </m:oMath>
      <w:r w:rsidRPr="00011E57">
        <w:tab/>
      </w:r>
      <m:oMath>
        <m:r>
          <w:rPr>
            <w:rFonts w:ascii="Cambria Math" w:hAnsi="Cambria Math"/>
          </w:rPr>
          <m:t>f</m:t>
        </m:r>
        <m:d>
          <m:dPr>
            <m:ctrlPr>
              <w:rPr>
                <w:rFonts w:ascii="Cambria Math" w:hAnsi="Cambria Math"/>
              </w:rPr>
            </m:ctrlPr>
          </m:dPr>
          <m:e>
            <m:r>
              <m:rPr>
                <m:sty m:val="p"/>
              </m:rPr>
              <w:rPr>
                <w:rFonts w:ascii="Cambria Math" w:hAnsi="Cambria Math"/>
              </w:rPr>
              <m:t>-</m:t>
            </m:r>
            <m:r>
              <m:rPr>
                <m:sty m:val="b"/>
              </m:rPr>
              <w:rPr>
                <w:rFonts w:ascii="Cambria Math" w:hAnsi="Cambria Math"/>
              </w:rPr>
              <m:t>3</m:t>
            </m:r>
          </m:e>
        </m:d>
        <m:r>
          <m:rPr>
            <m:sty m:val="p"/>
          </m:rPr>
          <w:rPr>
            <w:rFonts w:ascii="Cambria Math" w:hAnsi="Cambria Math"/>
          </w:rPr>
          <m:t>=</m:t>
        </m:r>
        <m:rad>
          <m:radPr>
            <m:degHide m:val="1"/>
            <m:ctrlPr>
              <w:rPr>
                <w:rFonts w:ascii="Cambria Math" w:hAnsi="Cambria Math"/>
              </w:rPr>
            </m:ctrlPr>
          </m:radPr>
          <m:deg/>
          <m:e>
            <m:sSup>
              <m:sSupPr>
                <m:ctrlPr>
                  <w:rPr>
                    <w:rFonts w:ascii="Cambria Math" w:hAnsi="Cambria Math"/>
                  </w:rPr>
                </m:ctrlPr>
              </m:sSupPr>
              <m:e>
                <m:d>
                  <m:dPr>
                    <m:ctrlPr>
                      <w:rPr>
                        <w:rFonts w:ascii="Cambria Math" w:hAnsi="Cambria Math"/>
                      </w:rPr>
                    </m:ctrlPr>
                  </m:dPr>
                  <m:e>
                    <m:r>
                      <m:rPr>
                        <m:sty m:val="p"/>
                      </m:rPr>
                      <w:rPr>
                        <w:rFonts w:ascii="Cambria Math" w:hAnsi="Cambria Math"/>
                      </w:rPr>
                      <m:t>-3</m:t>
                    </m:r>
                  </m:e>
                </m:d>
              </m:e>
              <m:sup>
                <m:r>
                  <m:rPr>
                    <m:sty m:val="p"/>
                  </m:rPr>
                  <w:rPr>
                    <w:rFonts w:ascii="Cambria Math" w:hAnsi="Cambria Math"/>
                  </w:rPr>
                  <m:t>2</m:t>
                </m:r>
              </m:sup>
            </m:sSup>
          </m:e>
        </m:rad>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9</m:t>
            </m:r>
          </m:e>
        </m:rad>
        <m:r>
          <m:rPr>
            <m:sty m:val="p"/>
          </m:rPr>
          <w:rPr>
            <w:rFonts w:ascii="Cambria Math" w:hAnsi="Cambria Math"/>
          </w:rPr>
          <m:t>=3=-</m:t>
        </m:r>
        <m:d>
          <m:dPr>
            <m:ctrlPr>
              <w:rPr>
                <w:rFonts w:ascii="Cambria Math" w:hAnsi="Cambria Math"/>
              </w:rPr>
            </m:ctrlPr>
          </m:dPr>
          <m:e>
            <m:r>
              <m:rPr>
                <m:sty m:val="p"/>
              </m:rPr>
              <w:rPr>
                <w:rFonts w:ascii="Cambria Math" w:hAnsi="Cambria Math"/>
              </w:rPr>
              <m:t>-</m:t>
            </m:r>
            <m:r>
              <m:rPr>
                <m:sty m:val="b"/>
              </m:rPr>
              <w:rPr>
                <w:rFonts w:ascii="Cambria Math" w:hAnsi="Cambria Math"/>
              </w:rPr>
              <m:t>3</m:t>
            </m:r>
          </m:e>
        </m:d>
      </m:oMath>
    </w:p>
    <w:p w:rsidR="0034763B" w:rsidRPr="00011E57" w:rsidRDefault="0034763B" w:rsidP="0034763B">
      <w:pPr>
        <w:pStyle w:val="KursbuntNormal"/>
        <w:tabs>
          <w:tab w:val="clear" w:pos="1985"/>
        </w:tabs>
        <w:ind w:right="-995"/>
      </w:pPr>
    </w:p>
    <w:p w:rsidR="0034763B" w:rsidRDefault="0034763B" w:rsidP="0034763B">
      <w:pPr>
        <w:pStyle w:val="KursbuntNormal"/>
        <w:tabs>
          <w:tab w:val="clear" w:pos="1985"/>
        </w:tabs>
        <w:ind w:right="-995"/>
      </w:pPr>
      <w:r>
        <w:tab/>
        <w:t xml:space="preserve">D.v.s.     </w:t>
      </w:r>
      <m:oMath>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 xml:space="preserve">, </m:t>
                </m:r>
                <m:r>
                  <m:rPr>
                    <m:nor/>
                  </m:rPr>
                  <m:t xml:space="preserve">om </m:t>
                </m:r>
                <m:r>
                  <w:rPr>
                    <w:rFonts w:ascii="Cambria Math" w:hAnsi="Cambria Math"/>
                  </w:rPr>
                  <m:t>x</m:t>
                </m:r>
                <m:r>
                  <m:rPr>
                    <m:sty m:val="p"/>
                  </m:rPr>
                  <w:rPr>
                    <w:rFonts w:ascii="Cambria Math" w:hAnsi="Cambria Math"/>
                  </w:rPr>
                  <m:t xml:space="preserve">≥0                                                                              </m:t>
                </m:r>
              </m:e>
              <m:e>
                <m:r>
                  <m:rPr>
                    <m:sty m:val="p"/>
                  </m:rPr>
                  <w:rPr>
                    <w:rFonts w:ascii="Cambria Math" w:hAnsi="Cambria Math"/>
                  </w:rPr>
                  <m:t>-</m:t>
                </m:r>
                <m:r>
                  <w:rPr>
                    <w:rFonts w:ascii="Cambria Math" w:hAnsi="Cambria Math"/>
                  </w:rPr>
                  <m:t>x</m:t>
                </m:r>
                <m:r>
                  <m:rPr>
                    <m:sty m:val="p"/>
                  </m:rPr>
                  <w:rPr>
                    <w:rFonts w:ascii="Cambria Math" w:hAnsi="Cambria Math"/>
                  </w:rPr>
                  <m:t xml:space="preserve">, </m:t>
                </m:r>
                <m:r>
                  <m:rPr>
                    <m:nor/>
                  </m:rPr>
                  <m:t xml:space="preserve">om </m:t>
                </m:r>
                <m:r>
                  <w:rPr>
                    <w:rFonts w:ascii="Cambria Math" w:hAnsi="Cambria Math"/>
                  </w:rPr>
                  <m:t>x</m:t>
                </m:r>
                <m:r>
                  <m:rPr>
                    <m:sty m:val="p"/>
                  </m:rPr>
                  <w:rPr>
                    <w:rFonts w:ascii="Cambria Math" w:hAnsi="Cambria Math"/>
                  </w:rPr>
                  <m:t>&lt;0</m:t>
                </m:r>
                <m:r>
                  <m:rPr>
                    <m:nor/>
                  </m:rPr>
                  <m:t xml:space="preserve">       Obs: </m:t>
                </m:r>
                <m:r>
                  <m:rPr>
                    <m:sty m:val="p"/>
                  </m:rPr>
                  <w:rPr>
                    <w:rFonts w:ascii="Cambria Math" w:hAnsi="Cambria Math"/>
                  </w:rPr>
                  <m:t>-</m:t>
                </m:r>
                <m:r>
                  <w:rPr>
                    <w:rFonts w:ascii="Cambria Math" w:hAnsi="Cambria Math"/>
                  </w:rPr>
                  <m:t>x</m:t>
                </m:r>
                <m:r>
                  <m:rPr>
                    <m:nor/>
                  </m:rPr>
                  <m:t xml:space="preserve"> är ett positivt tal, om </m:t>
                </m:r>
                <m:r>
                  <w:rPr>
                    <w:rFonts w:ascii="Cambria Math" w:hAnsi="Cambria Math"/>
                  </w:rPr>
                  <m:t>x</m:t>
                </m:r>
                <m:r>
                  <m:rPr>
                    <m:sty m:val="p"/>
                  </m:rPr>
                  <w:rPr>
                    <w:rFonts w:ascii="Cambria Math" w:hAnsi="Cambria Math"/>
                  </w:rPr>
                  <m:t xml:space="preserve">&lt;0. </m:t>
                </m:r>
              </m:e>
            </m:eqArr>
          </m:e>
        </m:d>
      </m:oMath>
      <w:r w:rsidRPr="00011E57">
        <w:t xml:space="preserve"> </w:t>
      </w:r>
    </w:p>
    <w:p w:rsidR="00A04936" w:rsidRDefault="001B4A72" w:rsidP="00A04936">
      <w:pPr>
        <w:pStyle w:val="KursbuntNormal"/>
        <w:tabs>
          <w:tab w:val="clear" w:pos="1985"/>
        </w:tabs>
        <w:spacing w:before="120"/>
        <w:ind w:left="1984" w:right="-992"/>
      </w:pPr>
      <m:oMath>
        <m:rad>
          <m:radPr>
            <m:degHide m:val="1"/>
            <m:ctrlPr>
              <w:rPr>
                <w:rFonts w:ascii="Cambria Math" w:hAnsi="Cambria Math"/>
                <w:b/>
                <w:color w:val="0C2953" w:themeColor="accent1" w:themeShade="80"/>
              </w:rPr>
            </m:ctrlPr>
          </m:radPr>
          <m:deg/>
          <m:e>
            <m:sSup>
              <m:sSupPr>
                <m:ctrlPr>
                  <w:rPr>
                    <w:rFonts w:ascii="Cambria Math" w:hAnsi="Cambria Math"/>
                    <w:b/>
                    <w:color w:val="0C2953" w:themeColor="accent1" w:themeShade="80"/>
                  </w:rPr>
                </m:ctrlPr>
              </m:sSupPr>
              <m:e>
                <m:r>
                  <m:rPr>
                    <m:sty m:val="b"/>
                  </m:rPr>
                  <w:rPr>
                    <w:rFonts w:ascii="Cambria Math" w:hAnsi="Cambria Math"/>
                    <w:color w:val="0C2953" w:themeColor="accent1" w:themeShade="80"/>
                  </w:rPr>
                  <m:t>x</m:t>
                </m:r>
              </m:e>
              <m:sup>
                <m:r>
                  <m:rPr>
                    <m:sty m:val="b"/>
                  </m:rPr>
                  <w:rPr>
                    <w:rFonts w:ascii="Cambria Math" w:hAnsi="Cambria Math"/>
                    <w:color w:val="0C2953" w:themeColor="accent1" w:themeShade="80"/>
                  </w:rPr>
                  <m:t>2</m:t>
                </m:r>
              </m:sup>
            </m:sSup>
          </m:e>
        </m:rad>
        <m:r>
          <m:rPr>
            <m:sty m:val="b"/>
          </m:rPr>
          <w:rPr>
            <w:rFonts w:ascii="Cambria Math" w:hAnsi="Cambria Math"/>
            <w:color w:val="0C2953" w:themeColor="accent1" w:themeShade="80"/>
          </w:rPr>
          <m:t>=</m:t>
        </m:r>
        <m:d>
          <m:dPr>
            <m:begChr m:val="|"/>
            <m:endChr m:val="|"/>
            <m:ctrlPr>
              <w:rPr>
                <w:rFonts w:ascii="Cambria Math" w:hAnsi="Cambria Math"/>
                <w:b/>
                <w:color w:val="0C2953" w:themeColor="accent1" w:themeShade="80"/>
              </w:rPr>
            </m:ctrlPr>
          </m:dPr>
          <m:e>
            <m:r>
              <m:rPr>
                <m:sty m:val="b"/>
              </m:rPr>
              <w:rPr>
                <w:rFonts w:ascii="Cambria Math" w:hAnsi="Cambria Math"/>
                <w:color w:val="0C2953" w:themeColor="accent1" w:themeShade="80"/>
              </w:rPr>
              <m:t>x</m:t>
            </m:r>
          </m:e>
        </m:d>
      </m:oMath>
      <w:r w:rsidR="00A04936">
        <w:tab/>
        <w:t xml:space="preserve">Detta visar att </w:t>
      </w:r>
      <m:oMath>
        <m:d>
          <m:dPr>
            <m:begChr m:val="|"/>
            <m:endChr m:val="|"/>
            <m:ctrlPr>
              <w:rPr>
                <w:rFonts w:ascii="Cambria Math" w:hAnsi="Cambria Math"/>
              </w:rPr>
            </m:ctrlPr>
          </m:dPr>
          <m:e>
            <m:r>
              <w:rPr>
                <w:rFonts w:ascii="Cambria Math" w:hAnsi="Cambria Math"/>
              </w:rPr>
              <m:t>x</m:t>
            </m:r>
          </m:e>
        </m:d>
      </m:oMath>
      <w:r w:rsidR="00A04936">
        <w:t xml:space="preserve"> bara är ett nytt sätt att beteckna funktionen </w:t>
      </w:r>
      <m:oMath>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oMath>
    </w:p>
    <w:p w:rsidR="0034763B" w:rsidRPr="003B777C" w:rsidRDefault="0034763B" w:rsidP="0034763B">
      <w:pPr>
        <w:pStyle w:val="KursbuntNormal"/>
      </w:pPr>
      <w:r w:rsidRPr="001E72A7">
        <w:br/>
      </w:r>
    </w:p>
    <w:p w:rsidR="0034763B" w:rsidRPr="003B777C" w:rsidRDefault="0034763B" w:rsidP="0034763B">
      <w:pPr>
        <w:pStyle w:val="KursbuntNormal"/>
        <w:rPr>
          <w:b/>
          <w:bCs/>
        </w:rPr>
      </w:pPr>
      <w:r>
        <w:rPr>
          <w:b/>
          <w:color w:val="0C2953" w:themeColor="accent1" w:themeShade="80"/>
        </w:rPr>
        <w:t>Exempel 1</w:t>
      </w:r>
      <w:r>
        <w:tab/>
      </w:r>
      <w:r w:rsidRPr="00011E57">
        <w:t xml:space="preserve">Lös ekvationen  </w:t>
      </w:r>
      <m:oMath>
        <m:sSup>
          <m:sSupPr>
            <m:ctrlPr>
              <w:rPr>
                <w:rFonts w:ascii="Cambria Math" w:hAnsi="Cambria Math"/>
              </w:rPr>
            </m:ctrlPr>
          </m:sSupPr>
          <m:e>
            <m:r>
              <m:rPr>
                <m:sty m:val="bi"/>
              </m:rPr>
              <w:rPr>
                <w:rFonts w:ascii="Cambria Math" w:hAnsi="Cambria Math"/>
              </w:rPr>
              <m:t>x</m:t>
            </m:r>
          </m:e>
          <m:sup>
            <m:r>
              <m:rPr>
                <m:sty m:val="b"/>
              </m:rPr>
              <w:rPr>
                <w:rFonts w:ascii="Cambria Math" w:hAnsi="Cambria Math"/>
              </w:rPr>
              <m:t>2</m:t>
            </m:r>
          </m:sup>
        </m:sSup>
        <m:r>
          <m:rPr>
            <m:sty m:val="p"/>
          </m:rPr>
          <w:rPr>
            <w:rFonts w:ascii="Cambria Math" w:hAnsi="Cambria Math"/>
          </w:rPr>
          <m:t>=</m:t>
        </m:r>
        <m:r>
          <m:rPr>
            <m:sty m:val="b"/>
          </m:rPr>
          <w:rPr>
            <w:rFonts w:ascii="Cambria Math" w:hAnsi="Cambria Math"/>
          </w:rPr>
          <m:t>9</m:t>
        </m:r>
      </m:oMath>
    </w:p>
    <w:p w:rsidR="0034763B" w:rsidRDefault="0034763B" w:rsidP="0034763B">
      <w:pPr>
        <w:pStyle w:val="KursbuntNormal"/>
      </w:pPr>
      <w:r w:rsidRPr="00011E57">
        <w:t xml:space="preserve">Lösning </w:t>
      </w:r>
      <w:r>
        <w:t>Def</w:t>
      </w:r>
      <w:r w:rsidRPr="00011E57">
        <w:tab/>
      </w:r>
      <m:oMath>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=9⇔</m:t>
        </m:r>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9</m:t>
            </m:r>
          </m:e>
        </m:rad>
        <m:r>
          <m:rPr>
            <m:sty m:val="p"/>
          </m:rPr>
          <w:rPr>
            <w:rFonts w:ascii="Cambria Math" w:hAnsi="Cambria Math"/>
          </w:rPr>
          <m:t>⇔</m:t>
        </m:r>
        <m:d>
          <m:dPr>
            <m:begChr m:val="|"/>
            <m:endChr m:val="|"/>
            <m:ctrlPr>
              <w:rPr>
                <w:rFonts w:ascii="Cambria Math" w:hAnsi="Cambria Math"/>
              </w:rPr>
            </m:ctrlPr>
          </m:dPr>
          <m:e>
            <m:r>
              <w:rPr>
                <w:rFonts w:ascii="Cambria Math" w:hAnsi="Cambria Math"/>
              </w:rPr>
              <m:t>x</m:t>
            </m:r>
          </m:e>
        </m:d>
        <m:r>
          <m:rPr>
            <m:sty m:val="p"/>
          </m:rPr>
          <w:rPr>
            <w:rFonts w:ascii="Cambria Math" w:hAnsi="Cambria Math"/>
          </w:rPr>
          <m:t>=3⇔</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 xml:space="preserve">=3     </m:t>
                </m:r>
                <m:r>
                  <m:rPr>
                    <m:nor/>
                  </m:rPr>
                  <m:t xml:space="preserve">om </m:t>
                </m:r>
                <m:r>
                  <w:rPr>
                    <w:rFonts w:ascii="Cambria Math" w:hAnsi="Cambria Math"/>
                  </w:rPr>
                  <m:t>x</m:t>
                </m:r>
                <m:r>
                  <m:rPr>
                    <m:sty m:val="p"/>
                  </m:rPr>
                  <w:rPr>
                    <w:rFonts w:ascii="Cambria Math" w:hAnsi="Cambria Math"/>
                  </w:rPr>
                  <m:t xml:space="preserve">≥0  </m:t>
                </m:r>
              </m:e>
              <m:e>
                <m:r>
                  <m:rPr>
                    <m:sty m:val="p"/>
                  </m:rPr>
                  <w:rPr>
                    <w:rFonts w:ascii="Cambria Math" w:hAnsi="Cambria Math"/>
                  </w:rPr>
                  <m:t>-</m:t>
                </m:r>
                <m:r>
                  <w:rPr>
                    <w:rFonts w:ascii="Cambria Math" w:hAnsi="Cambria Math"/>
                  </w:rPr>
                  <m:t>x</m:t>
                </m:r>
                <m:r>
                  <m:rPr>
                    <m:sty m:val="p"/>
                  </m:rPr>
                  <w:rPr>
                    <w:rFonts w:ascii="Cambria Math" w:hAnsi="Cambria Math"/>
                  </w:rPr>
                  <m:t xml:space="preserve">=3     </m:t>
                </m:r>
                <m:r>
                  <m:rPr>
                    <m:nor/>
                  </m:rPr>
                  <m:t xml:space="preserve">om </m:t>
                </m:r>
                <m:r>
                  <w:rPr>
                    <w:rFonts w:ascii="Cambria Math" w:hAnsi="Cambria Math"/>
                  </w:rPr>
                  <m:t>x</m:t>
                </m:r>
                <m:r>
                  <m:rPr>
                    <m:sty m:val="p"/>
                  </m:rPr>
                  <w:rPr>
                    <w:rFonts w:ascii="Cambria Math" w:hAnsi="Cambria Math"/>
                  </w:rPr>
                  <m:t>&lt;0</m:t>
                </m:r>
              </m:e>
            </m:eqArr>
          </m:e>
        </m:d>
      </m:oMath>
      <w:r w:rsidRPr="00011E57">
        <w:t xml:space="preserve">    </w:t>
      </w:r>
    </w:p>
    <w:p w:rsidR="0034763B" w:rsidRDefault="0034763B" w:rsidP="0034763B">
      <w:pPr>
        <w:pStyle w:val="KursbuntNormal"/>
      </w:pPr>
      <w:r w:rsidRPr="00011E57">
        <w:t xml:space="preserve"> </w:t>
      </w:r>
    </w:p>
    <w:p w:rsidR="0034763B" w:rsidRDefault="0034763B" w:rsidP="0034763B">
      <w:pPr>
        <w:pStyle w:val="KursbuntNormal"/>
        <w:tabs>
          <w:tab w:val="clear" w:pos="1985"/>
        </w:tabs>
        <w:ind w:left="4593" w:right="-995" w:firstLine="623"/>
      </w:pPr>
      <w:r w:rsidRPr="00011E57">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p>
    <w:p w:rsidR="0034763B" w:rsidRDefault="0034763B" w:rsidP="0034763B">
      <w:pPr>
        <w:pStyle w:val="KursbuntNormal"/>
        <w:tabs>
          <w:tab w:val="clear" w:pos="1985"/>
        </w:tabs>
        <w:ind w:right="-995" w:hanging="1985"/>
      </w:pPr>
    </w:p>
    <w:p w:rsidR="0034763B" w:rsidRPr="00A70540" w:rsidRDefault="0034763B" w:rsidP="00A70540">
      <w:pPr>
        <w:pStyle w:val="KursbuntNormal"/>
        <w:tabs>
          <w:tab w:val="left" w:pos="4536"/>
        </w:tabs>
        <w:spacing w:after="120"/>
        <w:ind w:left="1984"/>
      </w:pPr>
      <w:r w:rsidRPr="00011E57">
        <w:t xml:space="preserve">Lösning </w:t>
      </w:r>
      <w:r>
        <w:t>Ma2</w:t>
      </w:r>
      <w:r w:rsidRPr="00011E57">
        <w:tab/>
      </w:r>
      <m:oMath>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=9⇔</m:t>
        </m:r>
        <m:r>
          <w:rPr>
            <w:rFonts w:ascii="Cambria Math" w:hAnsi="Cambria Math"/>
          </w:rPr>
          <m:t>x</m:t>
        </m:r>
        <m:r>
          <m:rPr>
            <m:sty m:val="p"/>
          </m:rPr>
          <w:rPr>
            <w:rFonts w:ascii="Cambria Math" w:hAnsi="Cambria Math"/>
          </w:rPr>
          <m:t>=±</m:t>
        </m:r>
        <m:rad>
          <m:radPr>
            <m:degHide m:val="1"/>
            <m:ctrlPr>
              <w:rPr>
                <w:rFonts w:ascii="Cambria Math" w:hAnsi="Cambria Math"/>
              </w:rPr>
            </m:ctrlPr>
          </m:radPr>
          <m:deg/>
          <m:e>
            <m:r>
              <m:rPr>
                <m:sty m:val="p"/>
              </m:rPr>
              <w:rPr>
                <w:rFonts w:ascii="Cambria Math" w:hAnsi="Cambria Math"/>
              </w:rPr>
              <m:t>9</m:t>
            </m:r>
          </m:e>
        </m:rad>
      </m:oMath>
      <w:r>
        <w:t xml:space="preserve">  </w:t>
      </w:r>
      <w:r>
        <w:tab/>
      </w:r>
      <w:r>
        <w:tab/>
      </w:r>
      <w:r w:rsidRPr="00011E57">
        <w:t xml:space="preserve">Svar: </w:t>
      </w:r>
      <m:oMath>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=3</m:t>
        </m:r>
      </m:oMath>
      <w:r w:rsidRPr="00011E57">
        <w:t xml:space="preserve"> och </w:t>
      </w:r>
      <m:oMath>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=-3</m:t>
        </m:r>
      </m:oMath>
    </w:p>
    <w:p w:rsidR="0034763B" w:rsidRPr="00011E57" w:rsidRDefault="0034763B" w:rsidP="0034763B">
      <w:pPr>
        <w:pStyle w:val="KursbuntNormal"/>
        <w:tabs>
          <w:tab w:val="clear" w:pos="1985"/>
        </w:tabs>
        <w:ind w:right="-995"/>
      </w:pPr>
      <w:r w:rsidRPr="00011E57">
        <w:rPr>
          <w:b/>
          <w:color w:val="0C2953" w:themeColor="accent1" w:themeShade="80"/>
        </w:rPr>
        <w:lastRenderedPageBreak/>
        <w:t xml:space="preserve">Exempel </w:t>
      </w:r>
      <w:r>
        <w:rPr>
          <w:b/>
          <w:color w:val="0C2953" w:themeColor="accent1" w:themeShade="80"/>
        </w:rPr>
        <w:t>2</w:t>
      </w:r>
      <w:r w:rsidRPr="00011E57">
        <w:tab/>
        <w:t xml:space="preserve">Förenkla uttrycket </w:t>
      </w:r>
      <m:oMath>
        <m:f>
          <m:fPr>
            <m:ctrlPr>
              <w:rPr>
                <w:rFonts w:ascii="Cambria Math" w:hAnsi="Cambria Math"/>
              </w:rPr>
            </m:ctrlPr>
          </m:fPr>
          <m:num>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num>
          <m:den>
            <m:r>
              <w:rPr>
                <w:rFonts w:ascii="Cambria Math" w:hAnsi="Cambria Math"/>
              </w:rPr>
              <m:t>x</m:t>
            </m:r>
          </m:den>
        </m:f>
      </m:oMath>
      <w:r w:rsidRPr="00011E57">
        <w:t xml:space="preserve">  </w:t>
      </w:r>
      <m:oMath>
        <m:d>
          <m:dPr>
            <m:ctrlPr>
              <w:rPr>
                <w:rFonts w:ascii="Cambria Math" w:hAnsi="Cambria Math"/>
              </w:rPr>
            </m:ctrlPr>
          </m:dPr>
          <m:e>
            <m:r>
              <w:rPr>
                <w:rFonts w:ascii="Cambria Math" w:hAnsi="Cambria Math"/>
              </w:rPr>
              <m:t>x</m:t>
            </m:r>
            <m:r>
              <m:rPr>
                <m:sty m:val="p"/>
              </m:rPr>
              <w:rPr>
                <w:rFonts w:ascii="Cambria Math" w:hAnsi="Cambria Math"/>
              </w:rPr>
              <m:t>≠0</m:t>
            </m:r>
          </m:e>
        </m:d>
      </m:oMath>
      <w:r>
        <w:t xml:space="preserve">     (</w:t>
      </w:r>
      <w:r w:rsidRPr="00011E57">
        <w:t xml:space="preserve">Du frestas väl inte att svara </w:t>
      </w:r>
      <m:oMath>
        <m:r>
          <m:rPr>
            <m:sty m:val="p"/>
          </m:rPr>
          <w:rPr>
            <w:rFonts w:ascii="Cambria Math" w:hAnsi="Cambria Math"/>
          </w:rPr>
          <m:t>1</m:t>
        </m:r>
      </m:oMath>
      <w:r w:rsidRPr="00011E57">
        <w:t>?</w:t>
      </w:r>
      <w:r>
        <w:t>)</w:t>
      </w:r>
    </w:p>
    <w:p w:rsidR="0034763B" w:rsidRPr="00011E57" w:rsidRDefault="0034763B" w:rsidP="0034763B">
      <w:pPr>
        <w:pStyle w:val="KursbuntNormal"/>
        <w:tabs>
          <w:tab w:val="clear" w:pos="1985"/>
        </w:tabs>
        <w:ind w:right="-995"/>
      </w:pPr>
      <w:r w:rsidRPr="00011E57">
        <w:t xml:space="preserve">Lösning </w:t>
      </w:r>
      <w:r>
        <w:t>Def</w:t>
      </w:r>
      <w:r w:rsidRPr="00011E57">
        <w:tab/>
      </w:r>
      <m:oMath>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nor/>
                  </m:rPr>
                  <m:t xml:space="preserve">, om </m:t>
                </m:r>
                <m:r>
                  <w:rPr>
                    <w:rFonts w:ascii="Cambria Math" w:hAnsi="Cambria Math"/>
                  </w:rPr>
                  <m:t>x</m:t>
                </m:r>
                <m:r>
                  <m:rPr>
                    <m:sty m:val="p"/>
                  </m:rPr>
                  <w:rPr>
                    <w:rFonts w:ascii="Cambria Math" w:hAnsi="Cambria Math"/>
                  </w:rPr>
                  <m:t>≥0</m:t>
                </m:r>
              </m:e>
              <m:e>
                <m:r>
                  <m:rPr>
                    <m:sty m:val="p"/>
                  </m:rPr>
                  <w:rPr>
                    <w:rFonts w:ascii="Cambria Math" w:hAnsi="Cambria Math"/>
                  </w:rPr>
                  <m:t>-</m:t>
                </m:r>
                <m:r>
                  <w:rPr>
                    <w:rFonts w:ascii="Cambria Math" w:hAnsi="Cambria Math"/>
                  </w:rPr>
                  <m:t>x</m:t>
                </m:r>
                <m:r>
                  <m:rPr>
                    <m:nor/>
                  </m:rPr>
                  <m:t xml:space="preserve">, om </m:t>
                </m:r>
                <m:r>
                  <w:rPr>
                    <w:rFonts w:ascii="Cambria Math" w:hAnsi="Cambria Math"/>
                  </w:rPr>
                  <m:t>x</m:t>
                </m:r>
                <m:r>
                  <m:rPr>
                    <m:sty m:val="p"/>
                  </m:rPr>
                  <w:rPr>
                    <w:rFonts w:ascii="Cambria Math" w:hAnsi="Cambria Math"/>
                  </w:rPr>
                  <m:t>&lt;0</m:t>
                </m:r>
              </m:e>
            </m:eqArr>
          </m:e>
        </m:d>
        <m:r>
          <m:rPr>
            <m:nor/>
          </m:rPr>
          <m:t xml:space="preserve">      ⇒      </m:t>
        </m:r>
        <m:f>
          <m:fPr>
            <m:ctrlPr>
              <w:rPr>
                <w:rFonts w:ascii="Cambria Math" w:hAnsi="Cambria Math"/>
              </w:rPr>
            </m:ctrlPr>
          </m:fPr>
          <m:num>
            <m:rad>
              <m:radPr>
                <m:degHide m:val="1"/>
                <m:ctrlPr>
                  <w:rPr>
                    <w:rFonts w:ascii="Cambria Math" w:hAnsi="Cambria Math"/>
                  </w:rPr>
                </m:ctrlPr>
              </m:radPr>
              <m:deg/>
              <m:e>
                <m:sSup>
                  <m:sSupPr>
                    <m:ctrlPr>
                      <w:rPr>
                        <w:rFonts w:ascii="Cambria Math" w:hAnsi="Cambria Math"/>
                      </w:rPr>
                    </m:ctrlPr>
                  </m:sSupPr>
                  <m:e>
                    <m:r>
                      <w:rPr>
                        <w:rFonts w:ascii="Cambria Math" w:hAnsi="Cambria Math"/>
                      </w:rPr>
                      <m:t>x</m:t>
                    </m:r>
                  </m:e>
                  <m:sup>
                    <m:r>
                      <m:rPr>
                        <m:sty m:val="p"/>
                      </m:rPr>
                      <w:rPr>
                        <w:rFonts w:ascii="Cambria Math" w:hAnsi="Cambria Math"/>
                      </w:rPr>
                      <m:t>2</m:t>
                    </m:r>
                  </m:sup>
                </m:sSup>
              </m:e>
            </m:rad>
          </m:num>
          <m:den>
            <m:r>
              <w:rPr>
                <w:rFonts w:ascii="Cambria Math" w:hAnsi="Cambria Math"/>
              </w:rPr>
              <m:t>x</m:t>
            </m:r>
          </m:den>
        </m:f>
        <m:r>
          <m:rPr>
            <m:sty m:val="p"/>
          </m:rPr>
          <w:rPr>
            <w:rFonts w:ascii="Cambria Math" w:hAnsi="Cambria Math"/>
          </w:rPr>
          <m:t>=</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f>
                  <m:fPr>
                    <m:ctrlPr>
                      <w:rPr>
                        <w:rFonts w:ascii="Cambria Math" w:hAnsi="Cambria Math"/>
                      </w:rPr>
                    </m:ctrlPr>
                  </m:fPr>
                  <m:num>
                    <m:r>
                      <w:rPr>
                        <w:rFonts w:ascii="Cambria Math" w:hAnsi="Cambria Math"/>
                      </w:rPr>
                      <m:t>x</m:t>
                    </m:r>
                  </m:num>
                  <m:den>
                    <m:r>
                      <w:rPr>
                        <w:rFonts w:ascii="Cambria Math" w:hAnsi="Cambria Math"/>
                      </w:rPr>
                      <m:t>x</m:t>
                    </m:r>
                  </m:den>
                </m:f>
                <m:r>
                  <m:rPr>
                    <m:sty m:val="p"/>
                  </m:rPr>
                  <w:rPr>
                    <w:rFonts w:ascii="Cambria Math" w:hAnsi="Cambria Math"/>
                  </w:rPr>
                  <m:t>=1</m:t>
                </m:r>
                <m:r>
                  <m:rPr>
                    <m:nor/>
                  </m:rPr>
                  <m:t xml:space="preserve">, om </m:t>
                </m:r>
                <m:r>
                  <w:rPr>
                    <w:rFonts w:ascii="Cambria Math" w:hAnsi="Cambria Math"/>
                  </w:rPr>
                  <m:t>x</m:t>
                </m:r>
                <m:r>
                  <m:rPr>
                    <m:sty m:val="p"/>
                  </m:rPr>
                  <w:rPr>
                    <w:rFonts w:ascii="Cambria Math" w:hAnsi="Cambria Math"/>
                  </w:rPr>
                  <m:t xml:space="preserve">≥0   </m:t>
                </m:r>
              </m:e>
              <m:e>
                <m:f>
                  <m:fPr>
                    <m:ctrlPr>
                      <w:rPr>
                        <w:rFonts w:ascii="Cambria Math" w:hAnsi="Cambria Math"/>
                      </w:rPr>
                    </m:ctrlPr>
                  </m:fPr>
                  <m:num>
                    <m:r>
                      <m:rPr>
                        <m:sty m:val="p"/>
                      </m:rPr>
                      <w:rPr>
                        <w:rFonts w:ascii="Cambria Math" w:hAnsi="Cambria Math"/>
                      </w:rPr>
                      <m:t>-</m:t>
                    </m:r>
                    <m:r>
                      <w:rPr>
                        <w:rFonts w:ascii="Cambria Math" w:hAnsi="Cambria Math"/>
                      </w:rPr>
                      <m:t>x</m:t>
                    </m:r>
                  </m:num>
                  <m:den>
                    <m:r>
                      <w:rPr>
                        <w:rFonts w:ascii="Cambria Math" w:hAnsi="Cambria Math"/>
                      </w:rPr>
                      <m:t>x</m:t>
                    </m:r>
                  </m:den>
                </m:f>
                <m:r>
                  <m:rPr>
                    <m:sty m:val="p"/>
                  </m:rPr>
                  <w:rPr>
                    <w:rFonts w:ascii="Cambria Math" w:hAnsi="Cambria Math"/>
                  </w:rPr>
                  <m:t>=-1</m:t>
                </m:r>
                <m:r>
                  <m:rPr>
                    <m:nor/>
                  </m:rPr>
                  <m:t xml:space="preserve">, om </m:t>
                </m:r>
                <m:r>
                  <w:rPr>
                    <w:rFonts w:ascii="Cambria Math" w:hAnsi="Cambria Math"/>
                  </w:rPr>
                  <m:t>x</m:t>
                </m:r>
                <m:r>
                  <m:rPr>
                    <m:sty m:val="p"/>
                  </m:rPr>
                  <w:rPr>
                    <w:rFonts w:ascii="Cambria Math" w:hAnsi="Cambria Math"/>
                  </w:rPr>
                  <m:t>&lt;0</m:t>
                </m:r>
              </m:e>
            </m:eqArr>
          </m:e>
        </m:d>
      </m:oMath>
    </w:p>
    <w:p w:rsidR="0034763B" w:rsidRPr="00011E57" w:rsidRDefault="0034763B" w:rsidP="0034763B">
      <w:pPr>
        <w:pStyle w:val="KursbuntNormal"/>
        <w:tabs>
          <w:tab w:val="clear" w:pos="1985"/>
        </w:tabs>
        <w:ind w:right="-995"/>
      </w:pPr>
      <w:r w:rsidRPr="00011E57">
        <w:tab/>
        <w:t>Detta är en trappstegsfunktion. Rita gärna upp den på räknaren.</w:t>
      </w:r>
    </w:p>
    <w:p w:rsidR="0034763B" w:rsidRPr="00CB1D8E" w:rsidRDefault="0034763B" w:rsidP="00DF7B59">
      <w:pPr>
        <w:rPr>
          <w:rFonts w:ascii="Cambria" w:eastAsiaTheme="minorEastAsia" w:hAnsi="Cambria"/>
          <w:b/>
          <w:color w:val="0C2953" w:themeColor="accent1" w:themeShade="80"/>
          <w:sz w:val="24"/>
          <w:szCs w:val="24"/>
        </w:rPr>
      </w:pPr>
    </w:p>
    <w:p w:rsidR="00FD7082" w:rsidRDefault="00DF7B59" w:rsidP="00DF7B59">
      <w:pPr>
        <w:pStyle w:val="KursbuntNormal"/>
      </w:pPr>
      <w:r>
        <w:tab/>
      </w:r>
    </w:p>
    <w:p w:rsidR="0034763B" w:rsidRDefault="0034763B" w:rsidP="005D1134">
      <w:pPr>
        <w:pStyle w:val="KursbuntNormal"/>
        <w:ind w:left="0" w:firstLine="0"/>
      </w:pPr>
    </w:p>
    <w:p w:rsidR="000A70F2" w:rsidRDefault="00FD7082" w:rsidP="00DF7B59">
      <w:pPr>
        <w:pStyle w:val="KursbuntNormal"/>
      </w:pPr>
      <w:r w:rsidRPr="00956CCB">
        <w:rPr>
          <w:b/>
          <w:color w:val="0C2953" w:themeColor="accent1" w:themeShade="80"/>
        </w:rPr>
        <w:t>Exempel</w:t>
      </w:r>
      <w:r>
        <w:rPr>
          <w:b/>
          <w:color w:val="0C2953" w:themeColor="accent1" w:themeShade="80"/>
        </w:rPr>
        <w:t xml:space="preserve"> </w:t>
      </w:r>
      <w:r w:rsidR="00D13F81">
        <w:rPr>
          <w:b/>
          <w:color w:val="0C2953" w:themeColor="accent1" w:themeShade="80"/>
        </w:rPr>
        <w:t>3</w:t>
      </w:r>
      <w:r>
        <w:rPr>
          <w:b/>
          <w:color w:val="0C2953" w:themeColor="accent1" w:themeShade="80"/>
        </w:rPr>
        <w:tab/>
      </w:r>
      <w:r w:rsidR="000A70F2">
        <w:t xml:space="preserve">Avslutningsvis en riktigt </w:t>
      </w:r>
      <w:r w:rsidR="000A70F2" w:rsidRPr="0034763B">
        <w:rPr>
          <w:u w:val="single"/>
        </w:rPr>
        <w:t>knepig</w:t>
      </w:r>
      <w:r w:rsidR="000A70F2">
        <w:t xml:space="preserve"> absolutbeloppsekvation som </w:t>
      </w:r>
      <w:r w:rsidR="00E51DB7">
        <w:t>resulterar i</w:t>
      </w:r>
      <w:r w:rsidR="000A70F2">
        <w:t xml:space="preserve"> </w:t>
      </w:r>
      <w:r w:rsidR="00E51DB7">
        <w:t>samtliga</w:t>
      </w:r>
      <w:r w:rsidR="000A70F2">
        <w:t xml:space="preserve"> fyra utfall A-D</w:t>
      </w:r>
      <w:r w:rsidR="00E51DB7">
        <w:t xml:space="preserve"> som beskrevs inledningsvis.</w:t>
      </w:r>
    </w:p>
    <w:p w:rsidR="00E51DB7" w:rsidRDefault="00E51DB7" w:rsidP="00DF7B59">
      <w:pPr>
        <w:pStyle w:val="KursbuntNormal"/>
      </w:pPr>
      <w:r>
        <w:tab/>
      </w:r>
    </w:p>
    <w:p w:rsidR="000A70F2" w:rsidRDefault="00E51DB7" w:rsidP="00DF7B59">
      <w:pPr>
        <w:pStyle w:val="KursbuntNormal"/>
      </w:pPr>
      <w:r>
        <w:tab/>
        <w:t>Lös ekvationen:</w:t>
      </w:r>
    </w:p>
    <w:p w:rsidR="00DF7B59" w:rsidRPr="00E5385A" w:rsidRDefault="00DF7B59" w:rsidP="00DF7B59">
      <w:pPr>
        <w:pStyle w:val="KursbuntNormal"/>
        <w:ind w:left="0" w:firstLine="0"/>
      </w:pPr>
      <w:r>
        <w:rPr>
          <w:b/>
          <w:color w:val="0C2953" w:themeColor="accent1" w:themeShade="80"/>
        </w:rPr>
        <w:tab/>
      </w:r>
      <m:oMath>
        <m:d>
          <m:dPr>
            <m:begChr m:val="|"/>
            <m:endChr m:val="|"/>
            <m:ctrlPr>
              <w:rPr>
                <w:rFonts w:ascii="Cambria Math" w:hAnsi="Cambria Math"/>
              </w:rPr>
            </m:ctrlPr>
          </m:dPr>
          <m:e>
            <m:d>
              <m:dPr>
                <m:begChr m:val="|"/>
                <m:endChr m:val="|"/>
                <m:ctrlPr>
                  <w:rPr>
                    <w:rFonts w:ascii="Cambria Math" w:hAnsi="Cambria Math"/>
                  </w:rPr>
                </m:ctrlPr>
              </m:dPr>
              <m:e>
                <m:r>
                  <w:rPr>
                    <w:rFonts w:ascii="Cambria Math" w:hAnsi="Cambria Math"/>
                  </w:rPr>
                  <m:t>x</m:t>
                </m:r>
              </m:e>
            </m:d>
            <m:r>
              <m:rPr>
                <m:sty m:val="p"/>
              </m:rPr>
              <w:rPr>
                <w:rFonts w:ascii="Cambria Math" w:hAnsi="Cambria Math"/>
              </w:rPr>
              <m:t>-2</m:t>
            </m:r>
          </m:e>
        </m:d>
        <m:r>
          <m:rPr>
            <m:sty m:val="p"/>
          </m:rPr>
          <w:rPr>
            <w:rFonts w:ascii="Cambria Math" w:hAnsi="Cambria Math"/>
          </w:rPr>
          <m:t>+</m:t>
        </m:r>
        <m:d>
          <m:dPr>
            <m:begChr m:val="|"/>
            <m:endChr m:val="|"/>
            <m:ctrlPr>
              <w:rPr>
                <w:rFonts w:ascii="Cambria Math" w:hAnsi="Cambria Math"/>
              </w:rPr>
            </m:ctrlPr>
          </m:dPr>
          <m:e>
            <m:r>
              <w:rPr>
                <w:rFonts w:ascii="Cambria Math" w:hAnsi="Cambria Math"/>
              </w:rPr>
              <m:t>x</m:t>
            </m:r>
            <m:r>
              <m:rPr>
                <m:sty m:val="p"/>
              </m:rPr>
              <w:rPr>
                <w:rFonts w:ascii="Cambria Math" w:hAnsi="Cambria Math"/>
              </w:rPr>
              <m:t>+1</m:t>
            </m:r>
          </m:e>
        </m:d>
        <m:r>
          <m:rPr>
            <m:sty m:val="p"/>
          </m:rPr>
          <w:rPr>
            <w:rFonts w:ascii="Cambria Math" w:hAnsi="Cambria Math"/>
          </w:rPr>
          <m:t>=3</m:t>
        </m:r>
      </m:oMath>
    </w:p>
    <w:p w:rsidR="00DF7B59" w:rsidRDefault="00DF7B59" w:rsidP="00DF7B59">
      <w:pPr>
        <w:pStyle w:val="KursbuntNormal"/>
      </w:pPr>
    </w:p>
    <w:p w:rsidR="00DF7B59" w:rsidRPr="00E5385A" w:rsidRDefault="00DF7B59" w:rsidP="00DF7B59">
      <w:pPr>
        <w:pStyle w:val="KursbuntNormal"/>
      </w:pPr>
      <w:r>
        <w:t>Lösning Def</w:t>
      </w:r>
      <w:r>
        <w:tab/>
      </w:r>
      <w:r w:rsidRPr="00E5385A">
        <w:t xml:space="preserve">Vi undersöker när </w:t>
      </w:r>
      <w:r>
        <w:t xml:space="preserve">de tre </w:t>
      </w:r>
      <w:r w:rsidRPr="00E5385A">
        <w:t>absolutbeloppe</w:t>
      </w:r>
      <w:r>
        <w:t>n</w:t>
      </w:r>
      <w:r w:rsidRPr="00E5385A">
        <w:t xml:space="preserve"> blir noll</w:t>
      </w:r>
      <w:r>
        <w:t xml:space="preserve"> d.v.s. när teckenväxlingarna sker</w:t>
      </w:r>
    </w:p>
    <w:p w:rsidR="00DF7B59" w:rsidRPr="000E0C40" w:rsidRDefault="001B4A72" w:rsidP="00DF7B59">
      <w:pPr>
        <w:pStyle w:val="KursbuntNormal"/>
        <w:rPr>
          <w:i/>
        </w:rPr>
      </w:pPr>
      <m:oMathPara>
        <m:oMathParaPr>
          <m:jc m:val="left"/>
        </m:oMathParaPr>
        <m:oMath>
          <m:d>
            <m:dPr>
              <m:begChr m:val="|"/>
              <m:endChr m:val="|"/>
              <m:ctrlPr>
                <w:rPr>
                  <w:rFonts w:ascii="Cambria Math" w:hAnsi="Cambria Math"/>
                  <w:i/>
                  <w:iCs/>
                </w:rPr>
              </m:ctrlPr>
            </m:dPr>
            <m:e>
              <m:r>
                <w:rPr>
                  <w:rFonts w:ascii="Cambria Math" w:hAnsi="Cambria Math"/>
                </w:rPr>
                <m:t>x</m:t>
              </m:r>
            </m:e>
          </m:d>
          <m:r>
            <m:rPr>
              <m:sty m:val="p"/>
            </m:rPr>
            <w:rPr>
              <w:rFonts w:ascii="Cambria Math" w:hAnsi="Cambria Math"/>
            </w:rPr>
            <m:t>=0 ⇒</m:t>
          </m:r>
          <m:bar>
            <m:barPr>
              <m:ctrlPr>
                <w:rPr>
                  <w:rFonts w:ascii="Cambria Math" w:hAnsi="Cambria Math"/>
                  <w:i/>
                </w:rPr>
              </m:ctrlPr>
            </m:barPr>
            <m:e>
              <m:r>
                <w:rPr>
                  <w:rFonts w:ascii="Cambria Math" w:hAnsi="Cambria Math"/>
                </w:rPr>
                <m:t>x=0</m:t>
              </m:r>
            </m:e>
          </m:bar>
        </m:oMath>
      </m:oMathPara>
    </w:p>
    <w:p w:rsidR="00DF7B59" w:rsidRPr="00E5385A" w:rsidRDefault="00DF7B59" w:rsidP="00DF7B59">
      <w:pPr>
        <w:pStyle w:val="KursbuntNormal"/>
      </w:pPr>
      <w:r w:rsidRPr="00E5385A">
        <w:t xml:space="preserve">           </w:t>
      </w:r>
      <w:r>
        <w:tab/>
      </w:r>
      <m:oMath>
        <m:d>
          <m:dPr>
            <m:begChr m:val="|"/>
            <m:endChr m:val="|"/>
            <m:ctrlPr>
              <w:rPr>
                <w:rFonts w:ascii="Cambria Math" w:hAnsi="Cambria Math"/>
              </w:rPr>
            </m:ctrlPr>
          </m:dPr>
          <m:e>
            <m:d>
              <m:dPr>
                <m:begChr m:val="|"/>
                <m:endChr m:val="|"/>
                <m:ctrlPr>
                  <w:rPr>
                    <w:rFonts w:ascii="Cambria Math" w:hAnsi="Cambria Math"/>
                  </w:rPr>
                </m:ctrlPr>
              </m:dPr>
              <m:e>
                <m:r>
                  <w:rPr>
                    <w:rFonts w:ascii="Cambria Math" w:hAnsi="Cambria Math"/>
                  </w:rPr>
                  <m:t>x</m:t>
                </m:r>
              </m:e>
            </m:d>
            <m:r>
              <m:rPr>
                <m:sty m:val="p"/>
              </m:rPr>
              <w:rPr>
                <w:rFonts w:ascii="Cambria Math" w:hAnsi="Cambria Math"/>
              </w:rPr>
              <m:t>-2</m:t>
            </m:r>
          </m:e>
        </m:d>
        <m:r>
          <m:rPr>
            <m:sty m:val="p"/>
          </m:rPr>
          <w:rPr>
            <w:rFonts w:ascii="Cambria Math" w:hAnsi="Cambria Math"/>
          </w:rPr>
          <m:t>=0 ⇒</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r>
                  <w:rPr>
                    <w:rFonts w:ascii="Cambria Math" w:hAnsi="Cambria Math"/>
                  </w:rPr>
                  <m:t>x</m:t>
                </m:r>
                <m:r>
                  <m:rPr>
                    <m:sty m:val="p"/>
                  </m:rPr>
                  <w:rPr>
                    <w:rFonts w:ascii="Cambria Math" w:hAnsi="Cambria Math"/>
                  </w:rPr>
                  <m:t>-2</m:t>
                </m:r>
                <m:r>
                  <m:rPr>
                    <m:nor/>
                  </m:rPr>
                  <m:t xml:space="preserve"> </m:t>
                </m:r>
                <m:r>
                  <m:rPr>
                    <m:sty m:val="p"/>
                  </m:rPr>
                  <w:rPr>
                    <w:rFonts w:ascii="Cambria Math" w:hAnsi="Cambria Math"/>
                  </w:rPr>
                  <m:t>=0</m:t>
                </m:r>
                <m:r>
                  <m:rPr>
                    <m:nor/>
                  </m:rPr>
                  <m:t xml:space="preserve">  om </m:t>
                </m:r>
                <m:r>
                  <m:rPr>
                    <m:sty m:val="p"/>
                  </m:rPr>
                  <w:rPr>
                    <w:rFonts w:ascii="Cambria Math" w:hAnsi="Cambria Math"/>
                  </w:rPr>
                  <m:t xml:space="preserve">  </m:t>
                </m:r>
                <m:r>
                  <w:rPr>
                    <w:rFonts w:ascii="Cambria Math" w:hAnsi="Cambria Math"/>
                  </w:rPr>
                  <m:t>x</m:t>
                </m:r>
                <m:r>
                  <m:rPr>
                    <m:sty m:val="p"/>
                  </m:rPr>
                  <w:rPr>
                    <w:rFonts w:ascii="Cambria Math" w:hAnsi="Cambria Math"/>
                  </w:rPr>
                  <m:t xml:space="preserve">≥0   </m:t>
                </m:r>
              </m:e>
              <m:e>
                <m:r>
                  <m:rPr>
                    <m:sty m:val="p"/>
                  </m:rPr>
                  <w:rPr>
                    <w:rFonts w:ascii="Cambria Math" w:hAnsi="Cambria Math"/>
                  </w:rPr>
                  <m:t>-</m:t>
                </m:r>
                <m:d>
                  <m:dPr>
                    <m:ctrlPr>
                      <w:rPr>
                        <w:rFonts w:ascii="Cambria Math" w:hAnsi="Cambria Math"/>
                      </w:rPr>
                    </m:ctrlPr>
                  </m:dPr>
                  <m:e>
                    <m:r>
                      <w:rPr>
                        <w:rFonts w:ascii="Cambria Math" w:hAnsi="Cambria Math"/>
                      </w:rPr>
                      <m:t>x</m:t>
                    </m:r>
                  </m:e>
                </m:d>
                <m:r>
                  <m:rPr>
                    <m:sty m:val="p"/>
                  </m:rPr>
                  <w:rPr>
                    <w:rFonts w:ascii="Cambria Math" w:hAnsi="Cambria Math"/>
                  </w:rPr>
                  <m:t xml:space="preserve">-2=0 </m:t>
                </m:r>
                <m:r>
                  <m:rPr>
                    <m:nor/>
                  </m:rPr>
                  <m:t xml:space="preserve">om </m:t>
                </m:r>
                <m:r>
                  <m:rPr>
                    <m:sty m:val="p"/>
                  </m:rPr>
                  <w:rPr>
                    <w:rFonts w:ascii="Cambria Math" w:hAnsi="Cambria Math"/>
                  </w:rPr>
                  <m:t xml:space="preserve">  </m:t>
                </m:r>
                <m:r>
                  <w:rPr>
                    <w:rFonts w:ascii="Cambria Math" w:hAnsi="Cambria Math"/>
                  </w:rPr>
                  <m:t>x</m:t>
                </m:r>
                <m:r>
                  <m:rPr>
                    <m:sty m:val="p"/>
                  </m:rPr>
                  <w:rPr>
                    <w:rFonts w:ascii="Cambria Math" w:hAnsi="Cambria Math"/>
                  </w:rPr>
                  <m:t xml:space="preserve">&lt;0   </m:t>
                </m:r>
              </m:e>
            </m:eqArr>
            <m:r>
              <m:rPr>
                <m:sty m:val="p"/>
              </m:rPr>
              <w:rPr>
                <w:rFonts w:ascii="Cambria Math" w:hAnsi="Cambria Math"/>
              </w:rPr>
              <m:t xml:space="preserve"> ⇒ </m:t>
            </m:r>
            <m:d>
              <m:dPr>
                <m:begChr m:val="{"/>
                <m:endChr m:val=""/>
                <m:ctrlPr>
                  <w:rPr>
                    <w:rFonts w:ascii="Cambria Math" w:hAnsi="Cambria Math"/>
                  </w:rPr>
                </m:ctrlPr>
              </m:dPr>
              <m:e>
                <m:eqArr>
                  <m:eqArrPr>
                    <m:ctrlPr>
                      <w:rPr>
                        <w:rFonts w:ascii="Cambria Math" w:hAnsi="Cambria Math"/>
                      </w:rPr>
                    </m:ctrlPr>
                  </m:eqArrPr>
                  <m:e>
                    <m:r>
                      <m:rPr>
                        <m:sty m:val="p"/>
                      </m:rPr>
                      <w:rPr>
                        <w:rFonts w:ascii="Cambria Math" w:hAnsi="Cambria Math"/>
                      </w:rPr>
                      <m:t xml:space="preserve">   </m:t>
                    </m:r>
                    <m:bar>
                      <m:barPr>
                        <m:ctrlPr>
                          <w:rPr>
                            <w:rFonts w:ascii="Cambria Math" w:hAnsi="Cambria Math"/>
                            <w:i/>
                            <w:iCs/>
                          </w:rPr>
                        </m:ctrlPr>
                      </m:barPr>
                      <m:e>
                        <m:r>
                          <w:rPr>
                            <w:rFonts w:ascii="Cambria Math" w:hAnsi="Cambria Math"/>
                          </w:rPr>
                          <m:t>x</m:t>
                        </m:r>
                        <m:r>
                          <m:rPr>
                            <m:nor/>
                          </m:rPr>
                          <m:t xml:space="preserve"> </m:t>
                        </m:r>
                        <m:r>
                          <m:rPr>
                            <m:sty m:val="p"/>
                          </m:rPr>
                          <w:rPr>
                            <w:rFonts w:ascii="Cambria Math" w:hAnsi="Cambria Math"/>
                          </w:rPr>
                          <m:t>=  2</m:t>
                        </m:r>
                      </m:e>
                    </m:bar>
                    <m:r>
                      <m:rPr>
                        <m:nor/>
                      </m:rPr>
                      <m:t xml:space="preserve">   </m:t>
                    </m:r>
                    <m:r>
                      <m:rPr>
                        <m:sty m:val="p"/>
                      </m:rPr>
                      <w:rPr>
                        <w:rFonts w:ascii="Cambria Math" w:hAnsi="Cambria Math"/>
                      </w:rPr>
                      <m:t xml:space="preserve">  </m:t>
                    </m:r>
                  </m:e>
                  <m:e>
                    <m:bar>
                      <m:barPr>
                        <m:ctrlPr>
                          <w:rPr>
                            <w:rFonts w:ascii="Cambria Math" w:hAnsi="Cambria Math"/>
                            <w:i/>
                            <w:iCs/>
                          </w:rPr>
                        </m:ctrlPr>
                      </m:barPr>
                      <m:e>
                        <m:r>
                          <w:rPr>
                            <w:rFonts w:ascii="Cambria Math" w:hAnsi="Cambria Math"/>
                          </w:rPr>
                          <m:t>x</m:t>
                        </m:r>
                        <m:r>
                          <m:rPr>
                            <m:sty m:val="p"/>
                          </m:rPr>
                          <w:rPr>
                            <w:rFonts w:ascii="Cambria Math" w:hAnsi="Cambria Math"/>
                          </w:rPr>
                          <m:t>=-2</m:t>
                        </m:r>
                      </m:e>
                    </m:bar>
                    <m:r>
                      <m:rPr>
                        <m:sty m:val="p"/>
                      </m:rPr>
                      <w:rPr>
                        <w:rFonts w:ascii="Cambria Math" w:hAnsi="Cambria Math"/>
                      </w:rPr>
                      <m:t xml:space="preserve">  </m:t>
                    </m:r>
                  </m:e>
                </m:eqArr>
              </m:e>
            </m:d>
          </m:e>
        </m:d>
      </m:oMath>
    </w:p>
    <w:p w:rsidR="00DF7B59" w:rsidRPr="00E5385A" w:rsidRDefault="001B4A72" w:rsidP="00DF7B59">
      <w:pPr>
        <w:pStyle w:val="KursbuntNormal"/>
      </w:pPr>
      <m:oMathPara>
        <m:oMathParaPr>
          <m:jc m:val="left"/>
        </m:oMathParaPr>
        <m:oMath>
          <m:d>
            <m:dPr>
              <m:begChr m:val="|"/>
              <m:endChr m:val="|"/>
              <m:ctrlPr>
                <w:rPr>
                  <w:rFonts w:ascii="Cambria Math" w:hAnsi="Cambria Math"/>
                  <w:i/>
                  <w:iCs/>
                </w:rPr>
              </m:ctrlPr>
            </m:dPr>
            <m:e>
              <m:r>
                <w:rPr>
                  <w:rFonts w:ascii="Cambria Math" w:hAnsi="Cambria Math"/>
                </w:rPr>
                <m:t>x</m:t>
              </m:r>
              <m:r>
                <m:rPr>
                  <m:sty m:val="p"/>
                </m:rPr>
                <w:rPr>
                  <w:rFonts w:ascii="Cambria Math" w:hAnsi="Cambria Math"/>
                </w:rPr>
                <m:t>+1</m:t>
              </m:r>
            </m:e>
          </m:d>
          <m:r>
            <m:rPr>
              <m:sty m:val="p"/>
            </m:rPr>
            <w:rPr>
              <w:rFonts w:ascii="Cambria Math" w:hAnsi="Cambria Math"/>
            </w:rPr>
            <m:t>=0   ⇒</m:t>
          </m:r>
          <m:bar>
            <m:barPr>
              <m:ctrlPr>
                <w:rPr>
                  <w:rFonts w:ascii="Cambria Math" w:hAnsi="Cambria Math"/>
                  <w:i/>
                  <w:iCs/>
                </w:rPr>
              </m:ctrlPr>
            </m:barPr>
            <m:e>
              <m:r>
                <w:rPr>
                  <w:rFonts w:ascii="Cambria Math" w:hAnsi="Cambria Math"/>
                </w:rPr>
                <m:t>x</m:t>
              </m:r>
              <m:r>
                <m:rPr>
                  <m:sty m:val="p"/>
                </m:rPr>
                <w:rPr>
                  <w:rFonts w:ascii="Cambria Math" w:hAnsi="Cambria Math"/>
                </w:rPr>
                <m:t>=-1</m:t>
              </m:r>
            </m:e>
          </m:bar>
        </m:oMath>
      </m:oMathPara>
    </w:p>
    <w:p w:rsidR="00DF7B59" w:rsidRPr="00E5385A" w:rsidRDefault="00DF7B59" w:rsidP="00DF7B59">
      <w:pPr>
        <w:pStyle w:val="KursbuntNormal"/>
      </w:pPr>
    </w:p>
    <w:p w:rsidR="000A70F2" w:rsidRDefault="00DF7B59" w:rsidP="000A70F2">
      <w:pPr>
        <w:pStyle w:val="KursbuntNormal"/>
      </w:pPr>
      <w:r>
        <w:tab/>
      </w:r>
      <w:r w:rsidRPr="00E5385A">
        <w:t>Absolutbeloppen ersätts enligt definitionen i de fem intervallen:</w:t>
      </w:r>
    </w:p>
    <w:p w:rsidR="00DF7B59" w:rsidRPr="000A70F2" w:rsidRDefault="00DF7B59" w:rsidP="000A70F2">
      <w:pPr>
        <w:pStyle w:val="KursbuntNormal"/>
        <w:rPr>
          <w:sz w:val="18"/>
        </w:rPr>
      </w:pPr>
      <w:r>
        <w:rPr>
          <w:rFonts w:ascii="Times New Roman" w:eastAsia="Times New Roman" w:hAnsi="Times New Roman" w:cs="Times New Roman"/>
          <w:noProof/>
          <w:lang w:eastAsia="sv-SE"/>
        </w:rPr>
        <mc:AlternateContent>
          <mc:Choice Requires="wpg">
            <w:drawing>
              <wp:anchor distT="0" distB="0" distL="114300" distR="114300" simplePos="0" relativeHeight="252459520" behindDoc="0" locked="0" layoutInCell="1" allowOverlap="1" wp14:anchorId="372233C3" wp14:editId="36288274">
                <wp:simplePos x="0" y="0"/>
                <wp:positionH relativeFrom="column">
                  <wp:posOffset>-73025</wp:posOffset>
                </wp:positionH>
                <wp:positionV relativeFrom="paragraph">
                  <wp:posOffset>78740</wp:posOffset>
                </wp:positionV>
                <wp:extent cx="6156325" cy="313042"/>
                <wp:effectExtent l="0" t="0" r="53975" b="49530"/>
                <wp:wrapNone/>
                <wp:docPr id="1655" name="Grupp 1655"/>
                <wp:cNvGraphicFramePr/>
                <a:graphic xmlns:a="http://schemas.openxmlformats.org/drawingml/2006/main">
                  <a:graphicData uri="http://schemas.microsoft.com/office/word/2010/wordprocessingGroup">
                    <wpg:wgp>
                      <wpg:cNvGrpSpPr/>
                      <wpg:grpSpPr>
                        <a:xfrm>
                          <a:off x="0" y="0"/>
                          <a:ext cx="6156325" cy="313042"/>
                          <a:chOff x="-88900" y="-14592"/>
                          <a:chExt cx="6156325" cy="313042"/>
                        </a:xfrm>
                      </wpg:grpSpPr>
                      <wpg:grpSp>
                        <wpg:cNvPr id="1656" name="Grupp 1656"/>
                        <wpg:cNvGrpSpPr/>
                        <wpg:grpSpPr>
                          <a:xfrm>
                            <a:off x="-88900" y="185636"/>
                            <a:ext cx="6156325" cy="81699"/>
                            <a:chOff x="-375285" y="-4864"/>
                            <a:chExt cx="6156325" cy="81699"/>
                          </a:xfrm>
                        </wpg:grpSpPr>
                        <wps:wsp>
                          <wps:cNvPr id="1657" name="Rak pil 1657"/>
                          <wps:cNvCnPr/>
                          <wps:spPr>
                            <a:xfrm>
                              <a:off x="-375285" y="38100"/>
                              <a:ext cx="6156325" cy="0"/>
                            </a:xfrm>
                            <a:prstGeom prst="straightConnector1">
                              <a:avLst/>
                            </a:prstGeom>
                            <a:noFill/>
                            <a:ln w="9525" cap="flat" cmpd="sng" algn="ctr">
                              <a:solidFill>
                                <a:sysClr val="windowText" lastClr="000000"/>
                              </a:solidFill>
                              <a:prstDash val="solid"/>
                              <a:tailEnd type="arrow"/>
                            </a:ln>
                            <a:effectLst/>
                          </wps:spPr>
                          <wps:bodyPr/>
                        </wps:wsp>
                        <wpg:grpSp>
                          <wpg:cNvPr id="1658" name="Grupp 1658"/>
                          <wpg:cNvGrpSpPr/>
                          <wpg:grpSpPr>
                            <a:xfrm>
                              <a:off x="1148067" y="-4864"/>
                              <a:ext cx="3682581" cy="81699"/>
                              <a:chOff x="14592" y="-4864"/>
                              <a:chExt cx="3682581" cy="81699"/>
                            </a:xfrm>
                          </wpg:grpSpPr>
                          <wps:wsp>
                            <wps:cNvPr id="1659" name="Rak 1659"/>
                            <wps:cNvCnPr/>
                            <wps:spPr>
                              <a:xfrm>
                                <a:off x="14592" y="0"/>
                                <a:ext cx="0" cy="76835"/>
                              </a:xfrm>
                              <a:prstGeom prst="line">
                                <a:avLst/>
                              </a:prstGeom>
                              <a:noFill/>
                              <a:ln w="9525" cap="flat" cmpd="sng" algn="ctr">
                                <a:solidFill>
                                  <a:sysClr val="windowText" lastClr="000000"/>
                                </a:solidFill>
                                <a:prstDash val="solid"/>
                              </a:ln>
                              <a:effectLst/>
                            </wps:spPr>
                            <wps:bodyPr/>
                          </wps:wsp>
                          <wps:wsp>
                            <wps:cNvPr id="1660" name="Rak 1660"/>
                            <wps:cNvCnPr/>
                            <wps:spPr>
                              <a:xfrm>
                                <a:off x="3697173" y="0"/>
                                <a:ext cx="0" cy="76835"/>
                              </a:xfrm>
                              <a:prstGeom prst="line">
                                <a:avLst/>
                              </a:prstGeom>
                              <a:noFill/>
                              <a:ln w="9525" cap="flat" cmpd="sng" algn="ctr">
                                <a:solidFill>
                                  <a:sysClr val="windowText" lastClr="000000"/>
                                </a:solidFill>
                                <a:prstDash val="solid"/>
                              </a:ln>
                              <a:effectLst/>
                            </wps:spPr>
                            <wps:bodyPr/>
                          </wps:wsp>
                          <wps:wsp>
                            <wps:cNvPr id="1661" name="Rak 1661"/>
                            <wps:cNvCnPr/>
                            <wps:spPr>
                              <a:xfrm>
                                <a:off x="1258110" y="-4864"/>
                                <a:ext cx="0" cy="76835"/>
                              </a:xfrm>
                              <a:prstGeom prst="line">
                                <a:avLst/>
                              </a:prstGeom>
                              <a:noFill/>
                              <a:ln w="9525" cap="flat" cmpd="sng" algn="ctr">
                                <a:solidFill>
                                  <a:sysClr val="windowText" lastClr="000000"/>
                                </a:solidFill>
                                <a:prstDash val="solid"/>
                              </a:ln>
                              <a:effectLst/>
                            </wps:spPr>
                            <wps:bodyPr/>
                          </wps:wsp>
                          <wps:wsp>
                            <wps:cNvPr id="1662" name="Rak 1662"/>
                            <wps:cNvCnPr/>
                            <wps:spPr>
                              <a:xfrm>
                                <a:off x="2486228" y="0"/>
                                <a:ext cx="0" cy="76835"/>
                              </a:xfrm>
                              <a:prstGeom prst="line">
                                <a:avLst/>
                              </a:prstGeom>
                              <a:noFill/>
                              <a:ln w="9525" cap="flat" cmpd="sng" algn="ctr">
                                <a:solidFill>
                                  <a:sysClr val="windowText" lastClr="000000"/>
                                </a:solidFill>
                                <a:prstDash val="solid"/>
                              </a:ln>
                              <a:effectLst/>
                            </wps:spPr>
                            <wps:bodyPr/>
                          </wps:wsp>
                        </wpg:grpSp>
                      </wpg:grpSp>
                      <wpg:grpSp>
                        <wpg:cNvPr id="1663" name="Grupp 1663"/>
                        <wpg:cNvGrpSpPr/>
                        <wpg:grpSpPr>
                          <a:xfrm>
                            <a:off x="9525" y="-14592"/>
                            <a:ext cx="5384990" cy="313042"/>
                            <a:chOff x="0" y="-14592"/>
                            <a:chExt cx="5384990" cy="313042"/>
                          </a:xfrm>
                        </wpg:grpSpPr>
                        <wps:wsp>
                          <wps:cNvPr id="1421" name="Textruta 1421"/>
                          <wps:cNvSpPr txBox="1"/>
                          <wps:spPr>
                            <a:xfrm>
                              <a:off x="4977320" y="-4861"/>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31F16" w:rsidRDefault="001B4A72" w:rsidP="00DF7B59">
                                <w:pPr>
                                  <w:rPr>
                                    <w:rFonts w:ascii="Cambria" w:hAnsi="Cambria"/>
                                  </w:rPr>
                                </w:pPr>
                                <w:r w:rsidRPr="00B31F16">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23" name="Textruta 1423"/>
                          <wps:cNvSpPr txBox="1"/>
                          <wps:spPr>
                            <a:xfrm>
                              <a:off x="1262570" y="-4863"/>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31F16" w:rsidRDefault="001B4A72" w:rsidP="00DF7B59">
                                <w:pPr>
                                  <w:rPr>
                                    <w:rFonts w:ascii="Cambria" w:hAnsi="Cambria"/>
                                  </w:rPr>
                                </w:pPr>
                                <w:r>
                                  <w:rPr>
                                    <w:rFonts w:ascii="Cambria" w:hAnsi="Cambria"/>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39" name="Textruta 1439"/>
                          <wps:cNvSpPr txBox="1"/>
                          <wps:spPr>
                            <a:xfrm>
                              <a:off x="0" y="0"/>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A239FE" w:rsidRDefault="001B4A72" w:rsidP="00DF7B59">
                                <w:pPr>
                                  <w:rPr>
                                    <w:rFonts w:ascii="Cambria" w:hAnsi="Cambria"/>
                                    <w:i/>
                                    <w:sz w:val="24"/>
                                  </w:rPr>
                                </w:pPr>
                                <w:r w:rsidRPr="00A239FE">
                                  <w:rPr>
                                    <w:rFonts w:ascii="Cambria" w:hAnsi="Cambria"/>
                                    <w:i/>
                                    <w:sz w:val="24"/>
                                  </w:rPr>
                                  <w:t>x</w:t>
                                </w:r>
                              </w:p>
                              <w:p w:rsidR="001B4A72" w:rsidRDefault="001B4A72" w:rsidP="00DF7B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3" name="Textruta 1443"/>
                          <wps:cNvSpPr txBox="1"/>
                          <wps:spPr>
                            <a:xfrm>
                              <a:off x="3764698" y="-14592"/>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31F16" w:rsidRDefault="001B4A72" w:rsidP="00DF7B59">
                                <w:pPr>
                                  <w:rPr>
                                    <w:rFonts w:ascii="Cambria" w:hAnsi="Cambria"/>
                                  </w:rPr>
                                </w:pPr>
                                <w:r>
                                  <w:rPr>
                                    <w:rFonts w:ascii="Cambria" w:hAnsi="Cambria"/>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44" name="Textruta 1444"/>
                          <wps:cNvSpPr txBox="1"/>
                          <wps:spPr>
                            <a:xfrm>
                              <a:off x="2500615" y="-9728"/>
                              <a:ext cx="407670" cy="298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B31F16" w:rsidRDefault="001B4A72" w:rsidP="00DF7B59">
                                <w:pPr>
                                  <w:rPr>
                                    <w:rFonts w:ascii="Cambria" w:hAnsi="Cambria"/>
                                  </w:rPr>
                                </w:pPr>
                                <w:r>
                                  <w:rPr>
                                    <w:rFonts w:ascii="Cambria" w:hAnsi="Cambria"/>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id="Grupp 1655" o:spid="_x0000_s1120" style="position:absolute;left:0;text-align:left;margin-left:-5.75pt;margin-top:6.2pt;width:484.75pt;height:24.65pt;z-index:252459520;mso-width-relative:margin;mso-height-relative:margin" coordorigin="-889,-145" coordsize="61563,3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">
                <v:group id="Grupp 1656" o:spid="_x0000_s1121" style="position:absolute;left:-889;top:1856;width:61563;height:817" coordorigin="-3752,-48" coordsize="61563,8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e5acMAAADdAAAADwAAAGRycy9kb3ducmV2LnhtbERPTYvCMBC9L/gfwgh7&#10;W9MqFqlGEXFlDyKsCuJtaMa22ExKk23rvzeCsLd5vM9ZrHpTiZYaV1pWEI8iEMSZ1SXnCs6n768Z&#10;COeRNVaWScGDHKyWg48Fptp2/Evt0ecihLBLUUHhfZ1K6bKCDLqRrYkDd7ONQR9gk0vdYBfCTSXH&#10;UZRIgyWHhgJr2hSU3Y9/RsGuw249ibft/n7bPK6n6eGyj0mpz2G/noPw1Pt/8dv9o8P8ZJrA65tw&#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x7lpwwAAAN0AAAAP&#10;AAAAAAAAAAAAAAAAAKoCAABkcnMvZG93bnJldi54bWxQSwUGAAAAAAQABAD6AAAAmgMAAAAA&#10;">
                  <v:shape id="Rak pil 1657" o:spid="_x0000_s1122" type="#_x0000_t32" style="position:absolute;left:-3752;top:381;width:6156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tlJ8MAAADdAAAADwAAAGRycy9kb3ducmV2LnhtbERP22oCMRB9L/gPYQTfalbBC1ujqLRS&#10;kIJu2/dhM+6ubiZLEnXt15uC4NscznVmi9bU4kLOV5YVDPoJCOLc6ooLBT/fH69TED4ga6wtk4Ib&#10;eVjMOy8zTLW98p4uWShEDGGfooIyhCaV0uclGfR92xBH7mCdwRChK6R2eI3hppbDJBlLgxXHhhIb&#10;WpeUn7KzUWBXh7P+HdnV1H3l2ftOHm/bzZ9SvW67fAMRqA1P8cP9qeP88WgC/9/EE+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77ZSfDAAAA3QAAAA8AAAAAAAAAAAAA&#10;AAAAoQIAAGRycy9kb3ducmV2LnhtbFBLBQYAAAAABAAEAPkAAACRAwAAAAA=&#10;" strokecolor="windowText">
                    <v:stroke endarrow="open"/>
                  </v:shape>
                  <v:group id="Grupp 1658" o:spid="_x0000_s1123" style="position:absolute;left:11480;top:-48;width:36826;height:816" coordorigin="145,-48" coordsize="36825,8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NBSIgMcAAADd&#10;AAAADwAAAAAAAAAAAAAAAACqAgAAZHJzL2Rvd25yZXYueG1sUEsFBgAAAAAEAAQA+gAAAJ4DAAAA&#10;AA==&#10;">
                    <v:line id="Rak 1659" o:spid="_x0000_s1124" style="position:absolute;visibility:visible;mso-wrap-style:square" from="145,0" to="145,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AEA9sQAAADdAAAADwAAAGRycy9kb3ducmV2LnhtbERPTWvCQBC9F/wPywheSt0oNtjoKiIK&#10;Hm0s0uOQHZNodjZmV43++m5B8DaP9znTeWsqcaXGlZYVDPoRCOLM6pJzBT+79ccYhPPIGivLpOBO&#10;DuazztsUE21v/E3X1OcihLBLUEHhfZ1I6bKCDLq+rYkDd7CNQR9gk0vd4C2Em0oOoyiWBksODQXW&#10;tCwoO6UXoyBfHt/Pv+nxMfLxamzXo+1+f1go1eu2iwkIT61/iZ/ujQ7z488v+P8mnCBn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AQD2xAAAAN0AAAAPAAAAAAAAAAAA&#10;AAAAAKECAABkcnMvZG93bnJldi54bWxQSwUGAAAAAAQABAD5AAAAkgMAAAAA&#10;" strokecolor="windowText"/>
                    <v:line id="Rak 1660" o:spid="_x0000_s1125" style="position:absolute;visibility:visible;mso-wrap-style:square" from="36971,0" to="36971,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1dj1sYAAADdAAAADwAAAGRycy9kb3ducmV2LnhtbESPQWvCQBCF7wX/wzJCL0U3LRIkuopI&#10;BY+aFulxyI5JNDsbs6tGf33nUOhthvfmvW/my9416kZdqD0beB8noIgLb2suDXx/bUZTUCEiW2w8&#10;k4EHBVguBi9zzKy/855ueSyVhHDI0EAVY5tpHYqKHIaxb4lFO/rOYZS1K7Xt8C7hrtEfSZJqhzVL&#10;Q4UtrSsqzvnVGSjXp7fLT356TmL6OfWbye5wOK6MeR32qxmoSH38N/9db63gp6nwyzcygl78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XY9bGAAAA3QAAAA8AAAAAAAAA&#10;AAAAAAAAoQIAAGRycy9kb3ducmV2LnhtbFBLBQYAAAAABAAEAPkAAACUAwAAAAA=&#10;" strokecolor="windowText"/>
                    <v:line id="Rak 1661" o:spid="_x0000_s1126" style="position:absolute;visibility:visible;mso-wrap-style:square" from="12581,-48" to="12581,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BvGTcMAAADdAAAADwAAAGRycy9kb3ducmV2LnhtbERPTYvCMBC9C/sfwizsRdbURYpUo4is&#10;4FGrlD0OzdhWm0m3iVr99UYQvM3jfc503plaXKh1lWUFw0EEgji3uuJCwX63+h6DcB5ZY22ZFNzI&#10;wXz20Ztiou2Vt3RJfSFCCLsEFZTeN4mULi/JoBvYhjhwB9sa9AG2hdQtXkO4qeVPFMXSYMWhocSG&#10;liXlp/RsFBTLY///Lz3eRz7+HdvVaJNlh4VSX5/dYgLCU+ff4pd7rcP8OB7C85twgp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wbxk3DAAAA3QAAAA8AAAAAAAAAAAAA&#10;AAAAoQIAAGRycy9kb3ducmV2LnhtbFBLBQYAAAAABAAEAPkAAACRAwAAAAA=&#10;" strokecolor="windowText"/>
                    <v:line id="Rak 1662" o:spid="_x0000_s1127" style="position:absolute;visibility:visible;mso-wrap-style:square" from="24862,0" to="2486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lYOsMAAADdAAAADwAAAGRycy9kb3ducmV2LnhtbERPTYvCMBC9C/6HMMJeZE1XpEg1isgK&#10;e9QqZY9DM7bVZtJtslr99UYQvM3jfc582ZlaXKh1lWUFX6MIBHFudcWFgsN+8zkF4TyyxtoyKbiR&#10;g+Wi35tjou2Vd3RJfSFCCLsEFZTeN4mULi/JoBvZhjhwR9sa9AG2hdQtXkO4qeU4imJpsOLQUGJD&#10;65Lyc/pvFBTr0/DvNz3dJz7+ntrNZJtlx5VSH4NuNQPhqfNv8cv9o8P8OB7D85twgl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zJWDrDAAAA3QAAAA8AAAAAAAAAAAAA&#10;AAAAoQIAAGRycy9kb3ducmV2LnhtbFBLBQYAAAAABAAEAPkAAACRAwAAAAA=&#10;" strokecolor="windowText"/>
                  </v:group>
                </v:group>
                <v:group id="Grupp 1663" o:spid="_x0000_s1128" style="position:absolute;left:95;top:-145;width:53850;height:3129" coordorigin=",-145" coordsize="53849,3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03NBMwwAAAN0AAAAP&#10;AAAAAAAAAAAAAAAAAKoCAABkcnMvZG93bnJldi54bWxQSwUGAAAAAAQABAD6AAAAmgMAAAAA&#10;">
                  <v:shape id="Textruta 1421" o:spid="_x0000_s1129" type="#_x0000_t202" style="position:absolute;left:49773;top:-48;width:4076;height:29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0DVMQA&#10;AADdAAAADwAAAGRycy9kb3ducmV2LnhtbERPS4vCMBC+C/6HMII3TS26SDWKFGQX0YOPy95mm7Et&#10;NpNuk9XqrzfCgrf5+J4zX7amEldqXGlZwWgYgSDOrC45V3A6rgdTEM4ja6wsk4I7OVguup05Jtre&#10;eE/Xg89FCGGXoILC+zqR0mUFGXRDWxMH7mwbgz7AJpe6wVsIN5WMo+hDGiw5NBRYU1pQdjn8GQWb&#10;dL3D/U9spo8q/dyeV/Xv6XuiVL/XrmYgPLX+Lf53f+kwfxyP4PVNOEE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9A1TEAAAA3QAAAA8AAAAAAAAAAAAAAAAAmAIAAGRycy9k&#10;b3ducmV2LnhtbFBLBQYAAAAABAAEAPUAAACJAwAAAAA=&#10;" filled="f" stroked="f" strokeweight=".5pt">
                    <v:textbox>
                      <w:txbxContent>
                        <w:p w:rsidR="001B4A72" w:rsidRPr="00B31F16" w:rsidRDefault="001B4A72" w:rsidP="00DF7B59">
                          <w:pPr>
                            <w:rPr>
                              <w:rFonts w:ascii="Cambria" w:hAnsi="Cambria"/>
                            </w:rPr>
                          </w:pPr>
                          <w:r w:rsidRPr="00B31F16">
                            <w:rPr>
                              <w:rFonts w:ascii="Cambria" w:hAnsi="Cambria"/>
                            </w:rPr>
                            <w:t>2</w:t>
                          </w:r>
                        </w:p>
                      </w:txbxContent>
                    </v:textbox>
                  </v:shape>
                  <v:shape id="Textruta 1423" o:spid="_x0000_s1130" type="#_x0000_t202" style="position:absolute;left:12625;top:-48;width:4077;height:29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M4uMUA&#10;AADdAAAADwAAAGRycy9kb3ducmV2LnhtbERPS2vCQBC+C/0PyxR6003TViRmFQlIRdqDj4u3MTt5&#10;YHY2zW417a93BcHbfHzPSee9acSZOldbVvA6ikAQ51bXXCrY75bDCQjnkTU2lknBHzmYz54GKSba&#10;XnhD560vRQhhl6CCyvs2kdLlFRl0I9sSB66wnUEfYFdK3eElhJtGxlE0lgZrDg0VtpRVlJ+2v0bB&#10;Olt+4+YYm8l/k31+FYv2Z3/4UOrluV9MQXjq/UN8d690mP8ev8Htm3CC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ozi4xQAAAN0AAAAPAAAAAAAAAAAAAAAAAJgCAABkcnMv&#10;ZG93bnJldi54bWxQSwUGAAAAAAQABAD1AAAAigMAAAAA&#10;" filled="f" stroked="f" strokeweight=".5pt">
                    <v:textbox>
                      <w:txbxContent>
                        <w:p w:rsidR="001B4A72" w:rsidRPr="00B31F16" w:rsidRDefault="001B4A72" w:rsidP="00DF7B59">
                          <w:pPr>
                            <w:rPr>
                              <w:rFonts w:ascii="Cambria" w:hAnsi="Cambria"/>
                            </w:rPr>
                          </w:pPr>
                          <w:r>
                            <w:rPr>
                              <w:rFonts w:ascii="Cambria" w:hAnsi="Cambria"/>
                            </w:rPr>
                            <w:t>-2</w:t>
                          </w:r>
                        </w:p>
                      </w:txbxContent>
                    </v:textbox>
                  </v:shape>
                  <v:shape id="Textruta 1439" o:spid="_x0000_s1131" type="#_x0000_t202" style="position:absolute;width:4076;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KZj8YA&#10;AADdAAAADwAAAGRycy9kb3ducmV2LnhtbERPTWvCQBC9C/0PyxS86aZqi6bZiASkInow9dLbmB2T&#10;0Oxsmt1q7K/vCoXe5vE+J1n2phEX6lxtWcHTOAJBXFhdc6ng+L4ezUE4j6yxsUwKbuRgmT4MEoy1&#10;vfKBLrkvRQhhF6OCyvs2ltIVFRl0Y9sSB+5sO4M+wK6UusNrCDeNnETRizRYc2iosKWsouIz/zYK&#10;ttl6j4fTxMx/muxtd161X8ePZ6WGj/3qFYSn3v+L/9wbHebPpgu4fxNOk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KZj8YAAADdAAAADwAAAAAAAAAAAAAAAACYAgAAZHJz&#10;L2Rvd25yZXYueG1sUEsFBgAAAAAEAAQA9QAAAIsDAAAAAA==&#10;" filled="f" stroked="f" strokeweight=".5pt">
                    <v:textbox>
                      <w:txbxContent>
                        <w:p w:rsidR="001B4A72" w:rsidRPr="00A239FE" w:rsidRDefault="001B4A72" w:rsidP="00DF7B59">
                          <w:pPr>
                            <w:rPr>
                              <w:rFonts w:ascii="Cambria" w:hAnsi="Cambria"/>
                              <w:i/>
                              <w:sz w:val="24"/>
                            </w:rPr>
                          </w:pPr>
                          <w:r w:rsidRPr="00A239FE">
                            <w:rPr>
                              <w:rFonts w:ascii="Cambria" w:hAnsi="Cambria"/>
                              <w:i/>
                              <w:sz w:val="24"/>
                            </w:rPr>
                            <w:t>x</w:t>
                          </w:r>
                        </w:p>
                        <w:p w:rsidR="001B4A72" w:rsidRDefault="001B4A72" w:rsidP="00DF7B59"/>
                      </w:txbxContent>
                    </v:textbox>
                  </v:shape>
                  <v:shape id="Textruta 1443" o:spid="_x0000_s1132" type="#_x0000_t202" style="position:absolute;left:37646;top:-145;width:4077;height:29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zdGMUA&#10;AADdAAAADwAAAGRycy9kb3ducmV2LnhtbERPTWvCQBC9F/wPywi91Y3WSoiuIgGxlPagzaW3MTsm&#10;wexszG6TtL++WxC8zeN9zmozmFp01LrKsoLpJAJBnFtdcaEg+9w9xSCcR9ZYWyYFP+Rgsx49rDDR&#10;tucDdUdfiBDCLkEFpfdNIqXLSzLoJrYhDtzZtgZ9gG0hdYt9CDe1nEXRQhqsODSU2FBaUn45fhsF&#10;b+nuAw+nmYl/63T/ft421+zrRanH8bBdgvA0+Lv45n7VYf58/gz/34QT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fN0YxQAAAN0AAAAPAAAAAAAAAAAAAAAAAJgCAABkcnMv&#10;ZG93bnJldi54bWxQSwUGAAAAAAQABAD1AAAAigMAAAAA&#10;" filled="f" stroked="f" strokeweight=".5pt">
                    <v:textbox>
                      <w:txbxContent>
                        <w:p w:rsidR="001B4A72" w:rsidRPr="00B31F16" w:rsidRDefault="001B4A72" w:rsidP="00DF7B59">
                          <w:pPr>
                            <w:rPr>
                              <w:rFonts w:ascii="Cambria" w:hAnsi="Cambria"/>
                            </w:rPr>
                          </w:pPr>
                          <w:r>
                            <w:rPr>
                              <w:rFonts w:ascii="Cambria" w:hAnsi="Cambria"/>
                            </w:rPr>
                            <w:t>0</w:t>
                          </w:r>
                        </w:p>
                      </w:txbxContent>
                    </v:textbox>
                  </v:shape>
                  <v:shape id="Textruta 1444" o:spid="_x0000_s1133" type="#_x0000_t202" style="position:absolute;left:25006;top:-97;width:4076;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VFbMUA&#10;AADdAAAADwAAAGRycy9kb3ducmV2LnhtbERPS2vCQBC+F/oflin0VjcNsUh0FQkES9GDj0tv0+yY&#10;BLOzaXZN0v76rlDwNh/fcxar0TSip87VlhW8TiIQxIXVNZcKTsf8ZQbCeWSNjWVS8EMOVsvHhwWm&#10;2g68p/7gSxFC2KWooPK+TaV0RUUG3cS2xIE7286gD7Arpe5wCOGmkXEUvUmDNYeGClvKKiouh6tR&#10;8JHlO9x/xWb222Sb7Xndfp8+p0o9P43rOQhPo7+L/93vOsxPkgRu34QT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lUVsxQAAAN0AAAAPAAAAAAAAAAAAAAAAAJgCAABkcnMv&#10;ZG93bnJldi54bWxQSwUGAAAAAAQABAD1AAAAigMAAAAA&#10;" filled="f" stroked="f" strokeweight=".5pt">
                    <v:textbox>
                      <w:txbxContent>
                        <w:p w:rsidR="001B4A72" w:rsidRPr="00B31F16" w:rsidRDefault="001B4A72" w:rsidP="00DF7B59">
                          <w:pPr>
                            <w:rPr>
                              <w:rFonts w:ascii="Cambria" w:hAnsi="Cambria"/>
                            </w:rPr>
                          </w:pPr>
                          <w:r>
                            <w:rPr>
                              <w:rFonts w:ascii="Cambria" w:hAnsi="Cambria"/>
                            </w:rPr>
                            <w:t>-1</w:t>
                          </w:r>
                        </w:p>
                      </w:txbxContent>
                    </v:textbox>
                  </v:shape>
                </v:group>
              </v:group>
            </w:pict>
          </mc:Fallback>
        </mc:AlternateContent>
      </w:r>
    </w:p>
    <w:p w:rsidR="00DF7B59" w:rsidRPr="00BC6FA4" w:rsidRDefault="00DF7B59" w:rsidP="00DF7B59">
      <w:pPr>
        <w:spacing w:line="276" w:lineRule="auto"/>
        <w:ind w:left="567"/>
        <w:rPr>
          <w:rFonts w:ascii="Times New Roman" w:eastAsia="Times New Roman" w:hAnsi="Times New Roman" w:cs="Times New Roman"/>
        </w:rPr>
      </w:pPr>
    </w:p>
    <w:p w:rsidR="00DF7B59" w:rsidRPr="00BC6FA4" w:rsidRDefault="00DF7B59" w:rsidP="00DF7B59">
      <w:pPr>
        <w:spacing w:line="276" w:lineRule="auto"/>
        <w:ind w:left="567"/>
        <w:rPr>
          <w:rFonts w:ascii="Times New Roman" w:eastAsia="Times New Roman" w:hAnsi="Times New Roman" w:cs="Times New Roman"/>
        </w:rPr>
      </w:pPr>
      <w:r>
        <w:rPr>
          <w:rFonts w:ascii="Cambria" w:eastAsia="Times New Roman" w:hAnsi="Cambria"/>
          <w:noProof/>
          <w:sz w:val="18"/>
          <w:szCs w:val="18"/>
          <w:lang w:eastAsia="sv-SE"/>
        </w:rPr>
        <mc:AlternateContent>
          <mc:Choice Requires="wpg">
            <w:drawing>
              <wp:anchor distT="0" distB="0" distL="114300" distR="114300" simplePos="0" relativeHeight="252461568" behindDoc="1" locked="0" layoutInCell="1" allowOverlap="1" wp14:anchorId="67DA8966" wp14:editId="45D6069D">
                <wp:simplePos x="0" y="0"/>
                <wp:positionH relativeFrom="column">
                  <wp:posOffset>248920</wp:posOffset>
                </wp:positionH>
                <wp:positionV relativeFrom="paragraph">
                  <wp:posOffset>14605</wp:posOffset>
                </wp:positionV>
                <wp:extent cx="6149340" cy="2412365"/>
                <wp:effectExtent l="0" t="0" r="41910" b="26035"/>
                <wp:wrapNone/>
                <wp:docPr id="1452" name="Grupp 1452"/>
                <wp:cNvGraphicFramePr/>
                <a:graphic xmlns:a="http://schemas.openxmlformats.org/drawingml/2006/main">
                  <a:graphicData uri="http://schemas.microsoft.com/office/word/2010/wordprocessingGroup">
                    <wpg:wgp>
                      <wpg:cNvGrpSpPr/>
                      <wpg:grpSpPr>
                        <a:xfrm>
                          <a:off x="0" y="0"/>
                          <a:ext cx="6149340" cy="2412365"/>
                          <a:chOff x="0" y="0"/>
                          <a:chExt cx="6149340" cy="901700"/>
                        </a:xfrm>
                      </wpg:grpSpPr>
                      <wpg:grpSp>
                        <wpg:cNvPr id="1546" name="Grupp 1546"/>
                        <wpg:cNvGrpSpPr/>
                        <wpg:grpSpPr>
                          <a:xfrm>
                            <a:off x="1295400" y="0"/>
                            <a:ext cx="3685540" cy="901700"/>
                            <a:chOff x="0" y="0"/>
                            <a:chExt cx="3685540" cy="901700"/>
                          </a:xfrm>
                        </wpg:grpSpPr>
                        <wps:wsp>
                          <wps:cNvPr id="1547" name="Rak 1547"/>
                          <wps:cNvCnPr/>
                          <wps:spPr>
                            <a:xfrm flipH="1">
                              <a:off x="2476500" y="0"/>
                              <a:ext cx="2540" cy="901700"/>
                            </a:xfrm>
                            <a:prstGeom prst="line">
                              <a:avLst/>
                            </a:prstGeom>
                            <a:noFill/>
                            <a:ln w="9525" cap="flat" cmpd="sng" algn="ctr">
                              <a:solidFill>
                                <a:sysClr val="windowText" lastClr="000000"/>
                              </a:solidFill>
                              <a:prstDash val="dash"/>
                            </a:ln>
                            <a:effectLst/>
                          </wps:spPr>
                          <wps:bodyPr/>
                        </wps:wsp>
                        <wps:wsp>
                          <wps:cNvPr id="1548" name="Rak 1548"/>
                          <wps:cNvCnPr/>
                          <wps:spPr>
                            <a:xfrm flipH="1">
                              <a:off x="3683000" y="0"/>
                              <a:ext cx="2540" cy="901700"/>
                            </a:xfrm>
                            <a:prstGeom prst="line">
                              <a:avLst/>
                            </a:prstGeom>
                            <a:noFill/>
                            <a:ln w="9525" cap="flat" cmpd="sng" algn="ctr">
                              <a:solidFill>
                                <a:sysClr val="windowText" lastClr="000000"/>
                              </a:solidFill>
                              <a:prstDash val="dash"/>
                            </a:ln>
                            <a:effectLst/>
                          </wps:spPr>
                          <wps:bodyPr/>
                        </wps:wsp>
                        <wps:wsp>
                          <wps:cNvPr id="1549" name="Rak 1549"/>
                          <wps:cNvCnPr/>
                          <wps:spPr>
                            <a:xfrm flipH="1">
                              <a:off x="0" y="0"/>
                              <a:ext cx="2540" cy="901700"/>
                            </a:xfrm>
                            <a:prstGeom prst="line">
                              <a:avLst/>
                            </a:prstGeom>
                            <a:noFill/>
                            <a:ln w="9525" cap="flat" cmpd="sng" algn="ctr">
                              <a:solidFill>
                                <a:sysClr val="windowText" lastClr="000000"/>
                              </a:solidFill>
                              <a:prstDash val="dash"/>
                            </a:ln>
                            <a:effectLst/>
                          </wps:spPr>
                          <wps:bodyPr/>
                        </wps:wsp>
                        <wps:wsp>
                          <wps:cNvPr id="1550" name="Rak 1550"/>
                          <wps:cNvCnPr/>
                          <wps:spPr>
                            <a:xfrm flipH="1">
                              <a:off x="1244600" y="0"/>
                              <a:ext cx="2540" cy="901700"/>
                            </a:xfrm>
                            <a:prstGeom prst="line">
                              <a:avLst/>
                            </a:prstGeom>
                            <a:noFill/>
                            <a:ln w="9525" cap="flat" cmpd="sng" algn="ctr">
                              <a:solidFill>
                                <a:sysClr val="windowText" lastClr="000000"/>
                              </a:solidFill>
                              <a:prstDash val="dash"/>
                            </a:ln>
                            <a:effectLst/>
                          </wps:spPr>
                          <wps:bodyPr/>
                        </wps:wsp>
                      </wpg:grpSp>
                      <wps:wsp>
                        <wps:cNvPr id="1551" name="Rak 1551"/>
                        <wps:cNvCnPr/>
                        <wps:spPr>
                          <a:xfrm flipH="1">
                            <a:off x="0" y="0"/>
                            <a:ext cx="2540" cy="901700"/>
                          </a:xfrm>
                          <a:prstGeom prst="line">
                            <a:avLst/>
                          </a:prstGeom>
                          <a:noFill/>
                          <a:ln w="9525" cap="flat" cmpd="sng" algn="ctr">
                            <a:solidFill>
                              <a:sysClr val="windowText" lastClr="000000"/>
                            </a:solidFill>
                            <a:prstDash val="dash"/>
                          </a:ln>
                          <a:effectLst/>
                        </wps:spPr>
                        <wps:bodyPr/>
                      </wps:wsp>
                      <wps:wsp>
                        <wps:cNvPr id="1552" name="Rak 1552"/>
                        <wps:cNvCnPr/>
                        <wps:spPr>
                          <a:xfrm flipH="1">
                            <a:off x="6146800" y="0"/>
                            <a:ext cx="2540" cy="901700"/>
                          </a:xfrm>
                          <a:prstGeom prst="line">
                            <a:avLst/>
                          </a:prstGeom>
                          <a:noFill/>
                          <a:ln w="9525" cap="flat" cmpd="sng" algn="ctr">
                            <a:solidFill>
                              <a:sysClr val="windowText" lastClr="000000"/>
                            </a:solidFill>
                            <a:prstDash val="dash"/>
                          </a:ln>
                          <a:effectLst/>
                        </wps:spPr>
                        <wps:bodyPr/>
                      </wps:wsp>
                    </wpg:wgp>
                  </a:graphicData>
                </a:graphic>
                <wp14:sizeRelV relativeFrom="margin">
                  <wp14:pctHeight>0</wp14:pctHeight>
                </wp14:sizeRelV>
              </wp:anchor>
            </w:drawing>
          </mc:Choice>
          <mc:Fallback>
            <w:pict>
              <v:group id="Grupp 1452" o:spid="_x0000_s1026" style="position:absolute;margin-left:19.6pt;margin-top:1.15pt;width:484.2pt;height:189.95pt;z-index:-250854912;mso-height-relative:margin" coordsize="61493,9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">
                <v:group id="Grupp 1546" o:spid="_x0000_s1027" style="position:absolute;left:12954;width:36855;height:9017" coordsize="36855,90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Q7TsjFAAAA3QAA&#10;AA8AAAAAAAAAAAAAAAAAqgIAAGRycy9kb3ducmV2LnhtbFBLBQYAAAAABAAEAPoAAACcAwAAAAA=&#10;">
                  <v:line id="Rak 1547" o:spid="_x0000_s1028" style="position:absolute;flip:x;visibility:visible;mso-wrap-style:square" from="24765,0" to="24790,9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anFsMAAADdAAAADwAAAGRycy9kb3ducmV2LnhtbERPTWvCQBC9C/0PywhepG4UoyV1lSoK&#10;vRql0NuQnWaD2dmQXU3aX+8WBG/zeJ+z2vS2FjdqfeVYwXSSgCAunK64VHA+HV7fQPiArLF2TAp+&#10;ycNm/TJYYaZdx0e65aEUMYR9hgpMCE0mpS8MWfQT1xBH7se1FkOEbSl1i10Mt7WcJclCWqw4Nhhs&#10;aGeouORXq2A7NrN9d823u3Shl1/ub/qd4kGp0bD/eAcRqA9P8cP9qeP8dL6E/2/iCXJ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CGpxbDAAAA3QAAAA8AAAAAAAAAAAAA&#10;AAAAoQIAAGRycy9kb3ducmV2LnhtbFBLBQYAAAAABAAEAPkAAACRAwAAAAA=&#10;" strokecolor="windowText">
                    <v:stroke dashstyle="dash"/>
                  </v:line>
                  <v:line id="Rak 1548" o:spid="_x0000_s1029" style="position:absolute;flip:x;visibility:visible;mso-wrap-style:square" from="36830,0" to="36855,9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RkzZMcAAADdAAAADwAAAGRycy9kb3ducmV2LnhtbESPQWvCQBCF7wX/wzKFXkrdKI2V1FVU&#10;KvTaKIK3ITvNhmZnQ3Y1aX9951DobYb35r1vVpvRt+pGfWwCG5hNM1DEVbAN1wZOx8PTElRMyBbb&#10;wGTgmyJs1pO7FRY2DPxBtzLVSkI4FmjApdQVWsfKkcc4DR2xaJ+h95hk7Wttexwk3Ld6nmUL7bFh&#10;aXDY0d5R9VVevYHdo5u/Dddyt88X9uUcfmaXHA/GPNyP21dQicb0b/67freCnz8Lrn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GTNkxwAAAN0AAAAPAAAAAAAA&#10;AAAAAAAAAKECAABkcnMvZG93bnJldi54bWxQSwUGAAAAAAQABAD5AAAAlQMAAAAA&#10;" strokecolor="windowText">
                    <v:stroke dashstyle="dash"/>
                  </v:line>
                  <v:line id="Rak 1549" o:spid="_x0000_s1030" style="position:absolute;flip:x;visibility:visible;mso-wrap-style:square" from="0,0" to="25,9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WW/8QAAADdAAAADwAAAGRycy9kb3ducmV2LnhtbERPTWvCQBC9F/oflin0UnSjNFajq1RR&#10;6NVYBG9DdswGs7Mhu5rYX98tFLzN433OYtXbWtyo9ZVjBaNhAoK4cLriUsH3YTeYgvABWWPtmBTc&#10;ycNq+fy0wEy7jvd0y0MpYgj7DBWYEJpMSl8YsuiHriGO3Nm1FkOEbSl1i10Mt7UcJ8lEWqw4Nhhs&#10;aGOouORXq2D9Zsbb7pqvN+lEfxzdz+iU4k6p15f+cw4iUB8e4n/3l47z0/cZ/H0TT5D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VZb/xAAAAN0AAAAPAAAAAAAAAAAA&#10;AAAAAKECAABkcnMvZG93bnJldi54bWxQSwUGAAAAAAQABAD5AAAAkgMAAAAA&#10;" strokecolor="windowText">
                    <v:stroke dashstyle="dash"/>
                  </v:line>
                  <v:line id="Rak 1550" o:spid="_x0000_s1031" style="position:absolute;flip:x;visibility:visible;mso-wrap-style:square" from="12446,0" to="12471,9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apv8YAAADdAAAADwAAAGRycy9kb3ducmV2LnhtbESPQWvCQBCF74X+h2UKvRTdKMRKdJUq&#10;FXptWgrehuyYDWZnQ3Y1qb/eORR6m+G9ee+b9Xb0rbpSH5vABmbTDBRxFWzDtYHvr8NkCSomZItt&#10;YDLwSxG2m8eHNRY2DPxJ1zLVSkI4FmjApdQVWsfKkcc4DR2xaKfQe0yy9rW2PQ4S7ls9z7KF9tiw&#10;NDjsaO+oOpcXb2D34ubvw6Xc7fOFff0Jt9kxx4Mxz0/j2wpUojH9m/+uP6zg57nwyzcygt7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2qb/GAAAA3QAAAA8AAAAAAAAA&#10;AAAAAAAAoQIAAGRycy9kb3ducmV2LnhtbFBLBQYAAAAABAAEAPkAAACUAwAAAAA=&#10;" strokecolor="windowText">
                    <v:stroke dashstyle="dash"/>
                  </v:line>
                </v:group>
                <v:line id="Rak 1551" o:spid="_x0000_s1032" style="position:absolute;flip:x;visibility:visible;mso-wrap-style:square" from="0,0" to="25,9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oMJMMAAADdAAAADwAAAGRycy9kb3ducmV2LnhtbERPTWvCQBC9F/wPyxS8FN1EiErqKioK&#10;vTaK4G3ITrOh2dmQXU3aX98tCN7m8T5ntRlsI+7U+dqxgnSagCAuna65UnA+HSdLED4ga2wck4If&#10;8rBZj15WmGvX8yfdi1CJGMI+RwUmhDaX0peGLPqpa4kj9+U6iyHCrpK6wz6G20bOkmQuLdYcGwy2&#10;tDdUfhc3q2D3ZmaH/lbs9tlcLy7uN71meFRq/Dps30EEGsJT/HB/6Dg/y1L4/yaeIN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X6DCTDAAAA3QAAAA8AAAAAAAAAAAAA&#10;AAAAoQIAAGRycy9kb3ducmV2LnhtbFBLBQYAAAAABAAEAPkAAACRAwAAAAA=&#10;" strokecolor="windowText">
                  <v:stroke dashstyle="dash"/>
                </v:line>
                <v:line id="Rak 1552" o:spid="_x0000_s1033" style="position:absolute;flip:x;visibility:visible;mso-wrap-style:square" from="61468,0" to="61493,90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SiSU8MAAADdAAAADwAAAGRycy9kb3ducmV2LnhtbERPTWvCQBC9F/wPywheim4MRCV1FRWF&#10;Xhul0NuQnWaD2dmQXU3aX98tCN7m8T5nvR1sI+7U+dqxgvksAUFcOl1zpeByPk1XIHxA1tg4JgU/&#10;5GG7Gb2sMdeu5w+6F6ESMYR9jgpMCG0upS8NWfQz1xJH7tt1FkOEXSV1h30Mt41Mk2QhLdYcGwy2&#10;dDBUXoubVbB/NemxvxX7Q7bQy0/3O//K8KTUZDzs3kAEGsJT/HC/6zg/y1L4/yaeID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oklPDAAAA3QAAAA8AAAAAAAAAAAAA&#10;AAAAoQIAAGRycy9kb3ducmV2LnhtbFBLBQYAAAAABAAEAPkAAACRAwAAAAA=&#10;" strokecolor="windowText">
                  <v:stroke dashstyle="dash"/>
                </v:line>
              </v:group>
            </w:pict>
          </mc:Fallback>
        </mc:AlternateContent>
      </w:r>
      <w:r w:rsidRPr="00BC6FA4">
        <w:rPr>
          <w:rFonts w:ascii="Times New Roman" w:eastAsia="Times New Roman" w:hAnsi="Times New Roman" w:cs="Times New Roman"/>
        </w:rPr>
        <w:tab/>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r w:rsidRPr="00BC6FA4">
        <w:rPr>
          <w:rFonts w:ascii="Times New Roman" w:eastAsia="Times New Roman" w:hAnsi="Times New Roman" w:cs="Times New Roman"/>
        </w:rPr>
        <w:tab/>
        <w:t xml:space="preserve">                           </w:t>
      </w:r>
    </w:p>
    <w:tbl>
      <w:tblPr>
        <w:tblStyle w:val="TableGrid"/>
        <w:tblW w:w="5968" w:type="pct"/>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3"/>
        <w:gridCol w:w="1884"/>
        <w:gridCol w:w="1994"/>
        <w:gridCol w:w="1938"/>
        <w:gridCol w:w="1882"/>
        <w:gridCol w:w="1765"/>
      </w:tblGrid>
      <w:tr w:rsidR="00DF7B59" w:rsidRPr="00BC6FA4" w:rsidTr="00FA4C34">
        <w:trPr>
          <w:trHeight w:val="3675"/>
        </w:trPr>
        <w:tc>
          <w:tcPr>
            <w:tcW w:w="630" w:type="pct"/>
            <w:tcMar>
              <w:left w:w="0" w:type="dxa"/>
              <w:right w:w="0" w:type="dxa"/>
            </w:tcMar>
          </w:tcPr>
          <w:p w:rsidR="00DF7B59" w:rsidRDefault="00DF7B59" w:rsidP="00DF7B59">
            <w:pPr>
              <w:tabs>
                <w:tab w:val="left" w:pos="2570"/>
              </w:tabs>
              <w:ind w:right="198"/>
              <w:jc w:val="both"/>
              <w:rPr>
                <w:rFonts w:ascii="Cambria" w:eastAsia="Times New Roman" w:hAnsi="Cambria"/>
                <w:sz w:val="18"/>
                <w:szCs w:val="18"/>
              </w:rPr>
            </w:pPr>
            <w:r w:rsidRPr="008E691E">
              <w:rPr>
                <w:rFonts w:ascii="Cambria" w:eastAsia="Times New Roman" w:hAnsi="Cambria"/>
                <w:sz w:val="18"/>
                <w:szCs w:val="18"/>
              </w:rPr>
              <w:t>Intervall</w:t>
            </w:r>
          </w:p>
          <w:p w:rsidR="00DF7B59" w:rsidRPr="008E691E" w:rsidRDefault="00DF7B59" w:rsidP="00DF7B59">
            <w:pPr>
              <w:tabs>
                <w:tab w:val="left" w:pos="2570"/>
              </w:tabs>
              <w:ind w:right="198"/>
              <w:jc w:val="both"/>
              <w:rPr>
                <w:rFonts w:ascii="Cambria" w:eastAsia="Times New Roman" w:hAnsi="Cambria"/>
                <w:sz w:val="18"/>
                <w:szCs w:val="18"/>
              </w:rPr>
            </w:pPr>
          </w:p>
          <w:p w:rsidR="00DF7B59" w:rsidRPr="008E691E" w:rsidRDefault="00DF7B59" w:rsidP="00DF7B59">
            <w:pPr>
              <w:tabs>
                <w:tab w:val="left" w:pos="2570"/>
              </w:tabs>
              <w:ind w:right="198"/>
              <w:jc w:val="both"/>
              <w:rPr>
                <w:rFonts w:ascii="Cambria" w:eastAsia="Times New Roman" w:hAnsi="Cambria"/>
                <w:sz w:val="18"/>
                <w:szCs w:val="18"/>
              </w:rPr>
            </w:pPr>
            <w:r>
              <w:rPr>
                <w:rFonts w:ascii="Cambria" w:eastAsia="Times New Roman" w:hAnsi="Cambria"/>
                <w:noProof/>
                <w:lang w:eastAsia="sv-SE"/>
              </w:rPr>
              <mc:AlternateContent>
                <mc:Choice Requires="wps">
                  <w:drawing>
                    <wp:anchor distT="0" distB="0" distL="114300" distR="114300" simplePos="0" relativeHeight="252456448" behindDoc="0" locked="0" layoutInCell="1" allowOverlap="1" wp14:anchorId="3B87B7D7" wp14:editId="60A4847A">
                      <wp:simplePos x="0" y="0"/>
                      <wp:positionH relativeFrom="column">
                        <wp:posOffset>830580</wp:posOffset>
                      </wp:positionH>
                      <wp:positionV relativeFrom="paragraph">
                        <wp:posOffset>83820</wp:posOffset>
                      </wp:positionV>
                      <wp:extent cx="6297295" cy="255270"/>
                      <wp:effectExtent l="0" t="0" r="0" b="0"/>
                      <wp:wrapNone/>
                      <wp:docPr id="1553" name="Textruta 1553"/>
                      <wp:cNvGraphicFramePr/>
                      <a:graphic xmlns:a="http://schemas.openxmlformats.org/drawingml/2006/main">
                        <a:graphicData uri="http://schemas.microsoft.com/office/word/2010/wordprocessingShape">
                          <wps:wsp>
                            <wps:cNvSpPr txBox="1"/>
                            <wps:spPr>
                              <a:xfrm>
                                <a:off x="0" y="0"/>
                                <a:ext cx="6297295" cy="255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034E7" w:rsidRDefault="001B4A72" w:rsidP="00DF7B59">
                                  <w:pPr>
                                    <w:textboxTightWrap w:val="allLines"/>
                                    <w:rPr>
                                      <w:rFonts w:ascii="Cambria" w:hAnsi="Cambria"/>
                                    </w:rPr>
                                  </w:pPr>
                                  <w:r w:rsidRPr="00495A2B">
                                    <w:rPr>
                                      <w:sz w:val="2"/>
                                      <w:szCs w:val="2"/>
                                      <w:highlight w:val="lightGray"/>
                                      <w:shd w:val="clear" w:color="auto" w:fill="E3E5E3" w:themeFill="background2"/>
                                    </w:rPr>
                                    <w:t>.</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m:oMath>
                                    <m:r>
                                      <w:rPr>
                                        <w:rFonts w:ascii="Cambria Math" w:hAnsi="Cambria Math"/>
                                        <w:highlight w:val="lightGray"/>
                                        <w:shd w:val="clear" w:color="auto" w:fill="E3E5E3" w:themeFill="background2"/>
                                      </w:rPr>
                                      <m:t>-(x)</m:t>
                                    </m:r>
                                  </m:oMath>
                                  <w:r w:rsidRPr="00495A2B">
                                    <w:rPr>
                                      <w:rFonts w:ascii="Cambria" w:hAnsi="Cambria"/>
                                      <w:highlight w:val="lightGray"/>
                                      <w:shd w:val="clear" w:color="auto" w:fill="E3E5E3" w:themeFill="background2"/>
                                    </w:rPr>
                                    <w:t xml:space="preserve">     </w:t>
                                  </w:r>
                                  <w:r w:rsidRPr="00495A2B">
                                    <w:rPr>
                                      <w:highlight w:val="lightGray"/>
                                      <w:shd w:val="clear" w:color="auto" w:fill="E3E5E3" w:themeFill="background2"/>
                                    </w:rPr>
                                    <w:t xml:space="preserve">                                       </w:t>
                                  </w:r>
                                  <w:r>
                                    <w:rPr>
                                      <w:highlight w:val="lightGray"/>
                                      <w:shd w:val="clear" w:color="auto" w:fill="E3E5E3" w:themeFill="background2"/>
                                    </w:rPr>
                                    <w:t xml:space="preserve"> </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Pr>
                                      <w:rFonts w:ascii="Cambria" w:hAnsi="Cambria"/>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sidRPr="00495A2B">
                                    <w:rPr>
                                      <w:rFonts w:ascii="Cambria" w:hAnsi="Cambria"/>
                                      <w:sz w:val="2"/>
                                      <w:szCs w:val="2"/>
                                      <w:highlight w:val="lightGray"/>
                                      <w:shd w:val="clear" w:color="auto" w:fill="E3E5E3" w:themeFill="background2"/>
                                    </w:rPr>
                                    <w:t>.</w:t>
                                  </w:r>
                                  <w:r>
                                    <w:rPr>
                                      <w:rFonts w:ascii="Cambria" w:hAnsi="Cambria"/>
                                      <w:sz w:val="2"/>
                                      <w:szCs w:val="2"/>
                                      <w:shd w:val="clear" w:color="auto" w:fill="E3E5E3" w:themeFill="background2"/>
                                    </w:rPr>
                                    <w:t xml:space="preserve"> </w:t>
                                  </w:r>
                                  <w:r>
                                    <w:rPr>
                                      <w:rFonts w:ascii="Cambria" w:hAnsi="Cambria"/>
                                    </w:rPr>
                                    <w:t xml:space="preserve">  </w:t>
                                  </w:r>
                                  <w:r w:rsidRPr="00495A2B">
                                    <w:rPr>
                                      <w:highlight w:val="lightGray"/>
                                      <w:shd w:val="clear" w:color="auto" w:fill="CBCFCB" w:themeFill="background2" w:themeFillShade="E6"/>
                                    </w:rPr>
                                    <w:t xml:space="preserve"> </w:t>
                                  </w:r>
                                  <w:r>
                                    <w:rPr>
                                      <w:highlight w:val="lightGray"/>
                                      <w:shd w:val="clear" w:color="auto" w:fill="CBCFCB" w:themeFill="background2" w:themeFillShade="E6"/>
                                    </w:rPr>
                                    <w:t xml:space="preserve">  </w:t>
                                  </w:r>
                                  <w:r w:rsidRPr="00495A2B">
                                    <w:rPr>
                                      <w:highlight w:val="lightGray"/>
                                      <w:shd w:val="clear" w:color="auto" w:fill="CBCFCB" w:themeFill="background2" w:themeFillShade="E6"/>
                                    </w:rPr>
                                    <w:t xml:space="preserve">                              </w:t>
                                  </w:r>
                                  <w:r w:rsidRPr="00495A2B">
                                    <w:rPr>
                                      <w:rFonts w:ascii="Cambria" w:hAnsi="Cambria"/>
                                      <w:highlight w:val="lightGray"/>
                                      <w:shd w:val="clear" w:color="auto" w:fill="CBCFCB" w:themeFill="background2" w:themeFillShade="E6"/>
                                    </w:rPr>
                                    <w:t xml:space="preserve">  </w:t>
                                  </w:r>
                                  <m:oMath>
                                    <m:r>
                                      <w:rPr>
                                        <w:rFonts w:ascii="Cambria Math" w:hAnsi="Cambria Math"/>
                                        <w:highlight w:val="lightGray"/>
                                        <w:shd w:val="clear" w:color="auto" w:fill="CBCFCB" w:themeFill="background2" w:themeFillShade="E6"/>
                                      </w:rPr>
                                      <m:t>(x)</m:t>
                                    </m:r>
                                  </m:oMath>
                                  <w:r w:rsidRPr="0052048B">
                                    <w:rPr>
                                      <w:shd w:val="clear" w:color="auto" w:fill="CBCFCB" w:themeFill="background2" w:themeFillShade="E6"/>
                                    </w:rPr>
                                    <w:t xml:space="preserve">                             </w:t>
                                  </w:r>
                                  <w:r w:rsidRPr="0052048B">
                                    <w:rPr>
                                      <w:rFonts w:ascii="Cambria" w:hAnsi="Cambria"/>
                                      <w:shd w:val="clear" w:color="auto" w:fill="CBCFCB" w:themeFill="background2" w:themeFillShade="E6"/>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553" o:spid="_x0000_s1134" type="#_x0000_t202" style="position:absolute;left:0;text-align:left;margin-left:65.4pt;margin-top:6.6pt;width:495.85pt;height:20.1pt;z-index:25245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" filled="f" stroked="f" strokeweight=".5pt">
                      <v:textbox>
                        <w:txbxContent>
                          <w:p w:rsidR="001B4A72" w:rsidRPr="002034E7" w:rsidRDefault="001B4A72" w:rsidP="00DF7B59">
                            <w:pPr>
                              <w:textboxTightWrap w:val="allLines"/>
                              <w:rPr>
                                <w:rFonts w:ascii="Cambria" w:hAnsi="Cambria"/>
                              </w:rPr>
                            </w:pPr>
                            <w:r w:rsidRPr="00495A2B">
                              <w:rPr>
                                <w:sz w:val="2"/>
                                <w:szCs w:val="2"/>
                                <w:highlight w:val="lightGray"/>
                                <w:shd w:val="clear" w:color="auto" w:fill="E3E5E3" w:themeFill="background2"/>
                              </w:rPr>
                              <w:t>.</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m:oMath>
                              <m:r>
                                <w:rPr>
                                  <w:rFonts w:ascii="Cambria Math" w:hAnsi="Cambria Math"/>
                                  <w:highlight w:val="lightGray"/>
                                  <w:shd w:val="clear" w:color="auto" w:fill="E3E5E3" w:themeFill="background2"/>
                                </w:rPr>
                                <m:t>-(x)</m:t>
                              </m:r>
                            </m:oMath>
                            <w:r w:rsidRPr="00495A2B">
                              <w:rPr>
                                <w:rFonts w:ascii="Cambria" w:hAnsi="Cambria"/>
                                <w:highlight w:val="lightGray"/>
                                <w:shd w:val="clear" w:color="auto" w:fill="E3E5E3" w:themeFill="background2"/>
                              </w:rPr>
                              <w:t xml:space="preserve">     </w:t>
                            </w:r>
                            <w:r w:rsidRPr="00495A2B">
                              <w:rPr>
                                <w:highlight w:val="lightGray"/>
                                <w:shd w:val="clear" w:color="auto" w:fill="E3E5E3" w:themeFill="background2"/>
                              </w:rPr>
                              <w:t xml:space="preserve">                                       </w:t>
                            </w:r>
                            <w:r>
                              <w:rPr>
                                <w:highlight w:val="lightGray"/>
                                <w:shd w:val="clear" w:color="auto" w:fill="E3E5E3" w:themeFill="background2"/>
                              </w:rPr>
                              <w:t xml:space="preserve"> </w:t>
                            </w:r>
                            <w:r w:rsidRPr="00495A2B">
                              <w:rPr>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Pr>
                                <w:rFonts w:ascii="Cambria" w:hAnsi="Cambria"/>
                                <w:highlight w:val="lightGray"/>
                                <w:shd w:val="clear" w:color="auto" w:fill="E3E5E3" w:themeFill="background2"/>
                              </w:rPr>
                              <w:t xml:space="preserve">     </w:t>
                            </w:r>
                            <w:r w:rsidRPr="00495A2B">
                              <w:rPr>
                                <w:rFonts w:ascii="Cambria" w:hAnsi="Cambria"/>
                                <w:highlight w:val="lightGray"/>
                                <w:shd w:val="clear" w:color="auto" w:fill="E3E5E3" w:themeFill="background2"/>
                              </w:rPr>
                              <w:t xml:space="preserve"> </w:t>
                            </w:r>
                            <w:r w:rsidRPr="00495A2B">
                              <w:rPr>
                                <w:rFonts w:ascii="Cambria" w:hAnsi="Cambria"/>
                                <w:sz w:val="2"/>
                                <w:szCs w:val="2"/>
                                <w:highlight w:val="lightGray"/>
                                <w:shd w:val="clear" w:color="auto" w:fill="E3E5E3" w:themeFill="background2"/>
                              </w:rPr>
                              <w:t>.</w:t>
                            </w:r>
                            <w:r>
                              <w:rPr>
                                <w:rFonts w:ascii="Cambria" w:hAnsi="Cambria"/>
                                <w:sz w:val="2"/>
                                <w:szCs w:val="2"/>
                                <w:shd w:val="clear" w:color="auto" w:fill="E3E5E3" w:themeFill="background2"/>
                              </w:rPr>
                              <w:t xml:space="preserve"> </w:t>
                            </w:r>
                            <w:r>
                              <w:rPr>
                                <w:rFonts w:ascii="Cambria" w:hAnsi="Cambria"/>
                              </w:rPr>
                              <w:t xml:space="preserve">  </w:t>
                            </w:r>
                            <w:r w:rsidRPr="00495A2B">
                              <w:rPr>
                                <w:highlight w:val="lightGray"/>
                                <w:shd w:val="clear" w:color="auto" w:fill="CBCFCB" w:themeFill="background2" w:themeFillShade="E6"/>
                              </w:rPr>
                              <w:t xml:space="preserve"> </w:t>
                            </w:r>
                            <w:r>
                              <w:rPr>
                                <w:highlight w:val="lightGray"/>
                                <w:shd w:val="clear" w:color="auto" w:fill="CBCFCB" w:themeFill="background2" w:themeFillShade="E6"/>
                              </w:rPr>
                              <w:t xml:space="preserve">  </w:t>
                            </w:r>
                            <w:r w:rsidRPr="00495A2B">
                              <w:rPr>
                                <w:highlight w:val="lightGray"/>
                                <w:shd w:val="clear" w:color="auto" w:fill="CBCFCB" w:themeFill="background2" w:themeFillShade="E6"/>
                              </w:rPr>
                              <w:t xml:space="preserve">                              </w:t>
                            </w:r>
                            <w:r w:rsidRPr="00495A2B">
                              <w:rPr>
                                <w:rFonts w:ascii="Cambria" w:hAnsi="Cambria"/>
                                <w:highlight w:val="lightGray"/>
                                <w:shd w:val="clear" w:color="auto" w:fill="CBCFCB" w:themeFill="background2" w:themeFillShade="E6"/>
                              </w:rPr>
                              <w:t xml:space="preserve">  </w:t>
                            </w:r>
                            <m:oMath>
                              <m:r>
                                <w:rPr>
                                  <w:rFonts w:ascii="Cambria Math" w:hAnsi="Cambria Math"/>
                                  <w:highlight w:val="lightGray"/>
                                  <w:shd w:val="clear" w:color="auto" w:fill="CBCFCB" w:themeFill="background2" w:themeFillShade="E6"/>
                                </w:rPr>
                                <m:t>(x)</m:t>
                              </m:r>
                            </m:oMath>
                            <w:r w:rsidRPr="0052048B">
                              <w:rPr>
                                <w:shd w:val="clear" w:color="auto" w:fill="CBCFCB" w:themeFill="background2" w:themeFillShade="E6"/>
                              </w:rPr>
                              <w:t xml:space="preserve">                             </w:t>
                            </w:r>
                            <w:r w:rsidRPr="0052048B">
                              <w:rPr>
                                <w:rFonts w:ascii="Cambria" w:hAnsi="Cambria"/>
                                <w:shd w:val="clear" w:color="auto" w:fill="CBCFCB" w:themeFill="background2" w:themeFillShade="E6"/>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v:textbox>
                    </v:shape>
                  </w:pict>
                </mc:Fallback>
              </mc:AlternateContent>
            </w:r>
            <w:r w:rsidRPr="008E691E">
              <w:rPr>
                <w:rFonts w:ascii="Cambria" w:eastAsia="Times New Roman" w:hAnsi="Cambria"/>
                <w:sz w:val="18"/>
                <w:szCs w:val="18"/>
              </w:rPr>
              <w:t>Absolutbelopp</w:t>
            </w:r>
          </w:p>
          <w:p w:rsidR="00DF7B59" w:rsidRPr="00B43A31" w:rsidRDefault="001B4A72" w:rsidP="00DF7B59">
            <w:pPr>
              <w:tabs>
                <w:tab w:val="left" w:pos="2570"/>
              </w:tabs>
              <w:ind w:right="198"/>
              <w:jc w:val="both"/>
              <w:rPr>
                <w:rFonts w:ascii="Cambria" w:eastAsia="Times New Roman" w:hAnsi="Cambria"/>
                <w:sz w:val="22"/>
                <w:szCs w:val="18"/>
              </w:rPr>
            </w:pPr>
            <m:oMathPara>
              <m:oMathParaPr>
                <m:jc m:val="left"/>
              </m:oMathParaPr>
              <m:oMath>
                <m:d>
                  <m:dPr>
                    <m:begChr m:val="|"/>
                    <m:endChr m:val="|"/>
                    <m:ctrlPr>
                      <w:rPr>
                        <w:rFonts w:ascii="Cambria Math" w:eastAsiaTheme="minorEastAsia" w:hAnsi="Cambria Math"/>
                        <w:i/>
                        <w:sz w:val="22"/>
                        <w:szCs w:val="18"/>
                      </w:rPr>
                    </m:ctrlPr>
                  </m:dPr>
                  <m:e>
                    <m:r>
                      <w:rPr>
                        <w:rFonts w:ascii="Cambria Math" w:eastAsiaTheme="minorEastAsia" w:hAnsi="Cambria Math"/>
                        <w:sz w:val="22"/>
                        <w:szCs w:val="18"/>
                      </w:rPr>
                      <m:t>x</m:t>
                    </m:r>
                  </m:e>
                </m:d>
              </m:oMath>
            </m:oMathPara>
          </w:p>
          <w:p w:rsidR="00DF7B59" w:rsidRPr="006101BD" w:rsidRDefault="00DF7B59" w:rsidP="00DF7B59">
            <w:pPr>
              <w:tabs>
                <w:tab w:val="left" w:pos="2570"/>
              </w:tabs>
              <w:ind w:right="198"/>
              <w:jc w:val="both"/>
              <w:rPr>
                <w:rFonts w:ascii="Cambria" w:eastAsia="Times New Roman" w:hAnsi="Cambria"/>
                <w:sz w:val="22"/>
                <w:szCs w:val="18"/>
              </w:rPr>
            </w:pPr>
            <w:r>
              <w:rPr>
                <w:rFonts w:eastAsia="Times New Roman"/>
                <w:noProof/>
                <w:lang w:eastAsia="sv-SE"/>
              </w:rPr>
              <mc:AlternateContent>
                <mc:Choice Requires="wps">
                  <w:drawing>
                    <wp:anchor distT="0" distB="0" distL="114300" distR="114300" simplePos="0" relativeHeight="252458496" behindDoc="0" locked="0" layoutInCell="1" allowOverlap="1" wp14:anchorId="227B2034" wp14:editId="688F233C">
                      <wp:simplePos x="0" y="0"/>
                      <wp:positionH relativeFrom="column">
                        <wp:posOffset>829945</wp:posOffset>
                      </wp:positionH>
                      <wp:positionV relativeFrom="paragraph">
                        <wp:posOffset>147955</wp:posOffset>
                      </wp:positionV>
                      <wp:extent cx="6297295" cy="255270"/>
                      <wp:effectExtent l="0" t="0" r="0" b="0"/>
                      <wp:wrapNone/>
                      <wp:docPr id="1554" name="Textruta 1554"/>
                      <wp:cNvGraphicFramePr/>
                      <a:graphic xmlns:a="http://schemas.openxmlformats.org/drawingml/2006/main">
                        <a:graphicData uri="http://schemas.microsoft.com/office/word/2010/wordprocessingShape">
                          <wps:wsp>
                            <wps:cNvSpPr txBox="1"/>
                            <wps:spPr>
                              <a:xfrm>
                                <a:off x="0" y="0"/>
                                <a:ext cx="6297295" cy="255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034E7" w:rsidRDefault="001B4A72" w:rsidP="00DF7B59">
                                  <w:pPr>
                                    <w:textboxTightWrap w:val="allLines"/>
                                    <w:rPr>
                                      <w:rFonts w:ascii="Cambria" w:hAnsi="Cambria"/>
                                    </w:rPr>
                                  </w:pPr>
                                  <w:r w:rsidRPr="00495A2B">
                                    <w:rPr>
                                      <w:rFonts w:ascii="Cambria Math" w:hAnsi="Cambria Math"/>
                                      <w:highlight w:val="lightGray"/>
                                    </w:rPr>
                                    <w:t xml:space="preserve">          </w:t>
                                  </w:r>
                                  <m:oMath>
                                    <m:r>
                                      <w:rPr>
                                        <w:rFonts w:ascii="Cambria Math" w:hAnsi="Cambria Math"/>
                                        <w:highlight w:val="lightGray"/>
                                      </w:rPr>
                                      <m:t>(-(x)-2)</m:t>
                                    </m:r>
                                    <m:r>
                                      <w:rPr>
                                        <w:rFonts w:ascii="Cambria Math" w:hAnsi="Cambria Math"/>
                                      </w:rPr>
                                      <m:t xml:space="preserve"> </m:t>
                                    </m:r>
                                  </m:oMath>
                                  <w:r w:rsidRPr="00525D1C">
                                    <w:rPr>
                                      <w:rFonts w:ascii="Cambria Math" w:hAnsi="Cambria Math"/>
                                      <w:sz w:val="2"/>
                                      <w:szCs w:val="2"/>
                                      <w:shd w:val="clear" w:color="auto" w:fill="CBCFCB" w:themeFill="background2" w:themeFillShade="E6"/>
                                    </w:rPr>
                                    <w:t>.</w:t>
                                  </w:r>
                                  <w:r>
                                    <w:rPr>
                                      <w:rFonts w:ascii="Cambria Math" w:hAnsi="Cambria Math"/>
                                      <w:shd w:val="clear" w:color="auto" w:fill="CBCFCB" w:themeFill="background2" w:themeFillShade="E6"/>
                                    </w:rPr>
                                    <w:t xml:space="preserve">    </w:t>
                                  </w:r>
                                  <w:r w:rsidRPr="00525D1C">
                                    <w:rPr>
                                      <w:rFonts w:ascii="Cambria Math" w:hAnsi="Cambria Math"/>
                                      <w:shd w:val="clear" w:color="auto" w:fill="CBCFCB" w:themeFill="background2" w:themeFillShade="E6"/>
                                    </w:rPr>
                                    <w:t xml:space="preserve">   </w:t>
                                  </w:r>
                                  <w:r>
                                    <w:rPr>
                                      <w:rFonts w:ascii="Cambria Math" w:hAnsi="Cambria Math"/>
                                    </w:rPr>
                                    <w:t xml:space="preserve">   </w:t>
                                  </w:r>
                                  <w:r w:rsidRPr="004D49C3">
                                    <w:rPr>
                                      <w:rFonts w:ascii="Cambria Math" w:hAnsi="Cambria Math"/>
                                      <w:sz w:val="2"/>
                                      <w:szCs w:val="2"/>
                                      <w:highlight w:val="lightGray"/>
                                      <w:shd w:val="clear" w:color="auto" w:fill="D9D9D9" w:themeFill="background1" w:themeFillShade="D9"/>
                                    </w:rPr>
                                    <w:t>.</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m:oMath>
                                    <m:r>
                                      <w:rPr>
                                        <w:rFonts w:ascii="Cambria Math" w:hAnsi="Cambria Math"/>
                                        <w:highlight w:val="lightGray"/>
                                      </w:rPr>
                                      <m:t>- (-(x)-2)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4D49C3">
                                    <w:rPr>
                                      <w:rFonts w:ascii="Cambria Math" w:hAnsi="Cambria Math"/>
                                      <w:highlight w:val="lightGray"/>
                                      <w:shd w:val="clear" w:color="auto" w:fill="D9D9D9" w:themeFill="background1" w:themeFillShade="D9"/>
                                    </w:rPr>
                                    <w:t xml:space="preserve"> </w:t>
                                  </w:r>
                                  <w:r w:rsidRPr="004D49C3">
                                    <w:rPr>
                                      <w:rFonts w:ascii="Cambria Math" w:hAnsi="Cambria Math"/>
                                      <w:sz w:val="2"/>
                                      <w:szCs w:val="2"/>
                                      <w:highlight w:val="lightGray"/>
                                      <w:shd w:val="clear" w:color="auto" w:fill="D9D9D9" w:themeFill="background1" w:themeFillShade="D9"/>
                                    </w:rPr>
                                    <w:t>.</w:t>
                                  </w:r>
                                  <w:r w:rsidRPr="004D49C3">
                                    <w:rPr>
                                      <w:rFonts w:ascii="Cambria Math" w:hAnsi="Cambria Math"/>
                                      <w:sz w:val="2"/>
                                      <w:szCs w:val="2"/>
                                      <w:shd w:val="clear" w:color="auto" w:fill="D9D9D9" w:themeFill="background1" w:themeFillShade="D9"/>
                                    </w:rPr>
                                    <w:t xml:space="preserve"> </w:t>
                                  </w:r>
                                  <w:r w:rsidRPr="004A7CCD">
                                    <w:rPr>
                                      <w:rFonts w:ascii="Cambria Math" w:hAnsi="Cambria Math"/>
                                      <w:sz w:val="2"/>
                                      <w:szCs w:val="2"/>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Pr>
                                      <w:rFonts w:ascii="Cambria Math" w:hAnsi="Cambria Math"/>
                                    </w:rPr>
                                    <w:t xml:space="preserve">    </w:t>
                                  </w:r>
                                  <w:r>
                                    <w:rPr>
                                      <w:rFonts w:ascii="Cambria Math" w:hAnsi="Cambria Math"/>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sidRPr="004A7CCD">
                                    <w:rPr>
                                      <w:rFonts w:ascii="Cambria Math" w:hAnsi="Cambria Math"/>
                                      <w:sz w:val="2"/>
                                      <w:szCs w:val="2"/>
                                      <w:highlight w:val="lightGray"/>
                                      <w:shd w:val="clear" w:color="auto" w:fill="CBCFCB" w:themeFill="background2" w:themeFillShade="E6"/>
                                    </w:rPr>
                                    <w:t>.</w:t>
                                  </w:r>
                                  <w:r w:rsidRPr="004A7CCD">
                                    <w:rPr>
                                      <w:rFonts w:ascii="Cambria Math" w:hAnsi="Cambria Math"/>
                                      <w:highlight w:val="lightGray"/>
                                      <w:shd w:val="clear" w:color="auto" w:fill="CBCFCB" w:themeFill="background2" w:themeFillShade="E6"/>
                                    </w:rPr>
                                    <w:t xml:space="preserve"> </w:t>
                                  </w:r>
                                  <w:r w:rsidRPr="00011A6C">
                                    <w:rPr>
                                      <w:rFonts w:ascii="Cambria Math" w:hAnsi="Cambria Math"/>
                                      <w:highlight w:val="lightGray"/>
                                    </w:rPr>
                                    <w:t xml:space="preserve">        </w:t>
                                  </w:r>
                                  <m:oMath>
                                    <m:r>
                                      <w:rPr>
                                        <w:rFonts w:ascii="Cambria Math" w:hAnsi="Cambria Math"/>
                                        <w:highlight w:val="lightGray"/>
                                      </w:rPr>
                                      <m:t>-((x)-2)</m:t>
                                    </m:r>
                                  </m:oMath>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rPr>
                                    <w:t xml:space="preserve"> </w:t>
                                  </w:r>
                                  <w:r>
                                    <w:rPr>
                                      <w:rFonts w:ascii="Cambria Math" w:hAnsi="Cambria Math"/>
                                    </w:rPr>
                                    <w:t xml:space="preserve">  </w:t>
                                  </w:r>
                                  <w:r w:rsidRPr="00011A6C">
                                    <w:rPr>
                                      <w:rFonts w:ascii="Cambria Math" w:hAnsi="Cambria Math"/>
                                      <w:highlight w:val="lightGray"/>
                                    </w:rPr>
                                    <w:t xml:space="preserve">        </w:t>
                                  </w:r>
                                  <m:oMath>
                                    <m:r>
                                      <w:rPr>
                                        <w:rFonts w:ascii="Cambria Math" w:hAnsi="Cambria Math"/>
                                        <w:highlight w:val="lightGray"/>
                                      </w:rPr>
                                      <m:t>((x)-2)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sz w:val="2"/>
                                      <w:szCs w:val="2"/>
                                      <w:highlight w:val="lightGray"/>
                                    </w:rPr>
                                    <w:t>.</w:t>
                                  </w:r>
                                  <w:r w:rsidRPr="00011A6C">
                                    <w:rPr>
                                      <w:rFonts w:ascii="Cambria Math" w:hAnsi="Cambria Math"/>
                                      <w:sz w:val="2"/>
                                      <w:szCs w:val="2"/>
                                    </w:rPr>
                                    <w:t xml:space="preserve">    </w:t>
                                  </w:r>
                                  <w:r w:rsidRPr="00011A6C">
                                    <w:rPr>
                                      <w:rFonts w:ascii="Cambria Math" w:hAnsi="Cambria Math"/>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Pr>
                                      <w:rFonts w:ascii="Cambria" w:hAnsi="Cambri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554" o:spid="_x0000_s1135" type="#_x0000_t202" style="position:absolute;left:0;text-align:left;margin-left:65.35pt;margin-top:11.65pt;width:495.85pt;height:20.1pt;z-index:25245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" filled="f" stroked="f" strokeweight=".5pt">
                      <v:textbox>
                        <w:txbxContent>
                          <w:p w:rsidR="001B4A72" w:rsidRPr="002034E7" w:rsidRDefault="001B4A72" w:rsidP="00DF7B59">
                            <w:pPr>
                              <w:textboxTightWrap w:val="allLines"/>
                              <w:rPr>
                                <w:rFonts w:ascii="Cambria" w:hAnsi="Cambria"/>
                              </w:rPr>
                            </w:pPr>
                            <w:r w:rsidRPr="00495A2B">
                              <w:rPr>
                                <w:rFonts w:ascii="Cambria Math" w:hAnsi="Cambria Math"/>
                                <w:highlight w:val="lightGray"/>
                              </w:rPr>
                              <w:t xml:space="preserve">          </w:t>
                            </w:r>
                            <m:oMath>
                              <m:r>
                                <w:rPr>
                                  <w:rFonts w:ascii="Cambria Math" w:hAnsi="Cambria Math"/>
                                  <w:highlight w:val="lightGray"/>
                                </w:rPr>
                                <m:t>(-(x)-2)</m:t>
                              </m:r>
                              <m:r>
                                <w:rPr>
                                  <w:rFonts w:ascii="Cambria Math" w:hAnsi="Cambria Math"/>
                                </w:rPr>
                                <m:t xml:space="preserve"> </m:t>
                              </m:r>
                            </m:oMath>
                            <w:r w:rsidRPr="00525D1C">
                              <w:rPr>
                                <w:rFonts w:ascii="Cambria Math" w:hAnsi="Cambria Math"/>
                                <w:sz w:val="2"/>
                                <w:szCs w:val="2"/>
                                <w:shd w:val="clear" w:color="auto" w:fill="CBCFCB" w:themeFill="background2" w:themeFillShade="E6"/>
                              </w:rPr>
                              <w:t>.</w:t>
                            </w:r>
                            <w:r>
                              <w:rPr>
                                <w:rFonts w:ascii="Cambria Math" w:hAnsi="Cambria Math"/>
                                <w:shd w:val="clear" w:color="auto" w:fill="CBCFCB" w:themeFill="background2" w:themeFillShade="E6"/>
                              </w:rPr>
                              <w:t xml:space="preserve">    </w:t>
                            </w:r>
                            <w:r w:rsidRPr="00525D1C">
                              <w:rPr>
                                <w:rFonts w:ascii="Cambria Math" w:hAnsi="Cambria Math"/>
                                <w:shd w:val="clear" w:color="auto" w:fill="CBCFCB" w:themeFill="background2" w:themeFillShade="E6"/>
                              </w:rPr>
                              <w:t xml:space="preserve">   </w:t>
                            </w:r>
                            <w:r>
                              <w:rPr>
                                <w:rFonts w:ascii="Cambria Math" w:hAnsi="Cambria Math"/>
                              </w:rPr>
                              <w:t xml:space="preserve">   </w:t>
                            </w:r>
                            <w:r w:rsidRPr="004D49C3">
                              <w:rPr>
                                <w:rFonts w:ascii="Cambria Math" w:hAnsi="Cambria Math"/>
                                <w:sz w:val="2"/>
                                <w:szCs w:val="2"/>
                                <w:highlight w:val="lightGray"/>
                                <w:shd w:val="clear" w:color="auto" w:fill="D9D9D9" w:themeFill="background1" w:themeFillShade="D9"/>
                              </w:rPr>
                              <w:t>.</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m:oMath>
                              <m:r>
                                <w:rPr>
                                  <w:rFonts w:ascii="Cambria Math" w:hAnsi="Cambria Math"/>
                                  <w:highlight w:val="lightGray"/>
                                </w:rPr>
                                <m:t>- (-(x)-2)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4D49C3">
                              <w:rPr>
                                <w:rFonts w:ascii="Cambria Math" w:hAnsi="Cambria Math"/>
                                <w:highlight w:val="lightGray"/>
                                <w:shd w:val="clear" w:color="auto" w:fill="D9D9D9" w:themeFill="background1" w:themeFillShade="D9"/>
                              </w:rPr>
                              <w:t xml:space="preserve"> </w:t>
                            </w:r>
                            <w:r w:rsidRPr="004D49C3">
                              <w:rPr>
                                <w:rFonts w:ascii="Cambria Math" w:hAnsi="Cambria Math"/>
                                <w:sz w:val="2"/>
                                <w:szCs w:val="2"/>
                                <w:highlight w:val="lightGray"/>
                                <w:shd w:val="clear" w:color="auto" w:fill="D9D9D9" w:themeFill="background1" w:themeFillShade="D9"/>
                              </w:rPr>
                              <w:t>.</w:t>
                            </w:r>
                            <w:r w:rsidRPr="004D49C3">
                              <w:rPr>
                                <w:rFonts w:ascii="Cambria Math" w:hAnsi="Cambria Math"/>
                                <w:sz w:val="2"/>
                                <w:szCs w:val="2"/>
                                <w:shd w:val="clear" w:color="auto" w:fill="D9D9D9" w:themeFill="background1" w:themeFillShade="D9"/>
                              </w:rPr>
                              <w:t xml:space="preserve"> </w:t>
                            </w:r>
                            <w:r w:rsidRPr="004A7CCD">
                              <w:rPr>
                                <w:rFonts w:ascii="Cambria Math" w:hAnsi="Cambria Math"/>
                                <w:sz w:val="2"/>
                                <w:szCs w:val="2"/>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Pr>
                                <w:rFonts w:ascii="Cambria Math" w:hAnsi="Cambria Math"/>
                              </w:rPr>
                              <w:t xml:space="preserve">    </w:t>
                            </w:r>
                            <w:r>
                              <w:rPr>
                                <w:rFonts w:ascii="Cambria Math" w:hAnsi="Cambria Math"/>
                                <w:shd w:val="clear" w:color="auto" w:fill="CBCFCB" w:themeFill="background2" w:themeFillShade="E6"/>
                              </w:rPr>
                              <w:t xml:space="preserve"> </w:t>
                            </w:r>
                            <w:r w:rsidRPr="004A7CCD">
                              <w:rPr>
                                <w:rFonts w:ascii="Cambria Math" w:hAnsi="Cambria Math"/>
                                <w:shd w:val="clear" w:color="auto" w:fill="CBCFCB" w:themeFill="background2" w:themeFillShade="E6"/>
                              </w:rPr>
                              <w:t xml:space="preserve"> </w:t>
                            </w:r>
                            <w:r w:rsidRPr="004A7CCD">
                              <w:rPr>
                                <w:rFonts w:ascii="Cambria Math" w:hAnsi="Cambria Math"/>
                                <w:sz w:val="2"/>
                                <w:szCs w:val="2"/>
                                <w:highlight w:val="lightGray"/>
                                <w:shd w:val="clear" w:color="auto" w:fill="CBCFCB" w:themeFill="background2" w:themeFillShade="E6"/>
                              </w:rPr>
                              <w:t>.</w:t>
                            </w:r>
                            <w:r w:rsidRPr="004A7CCD">
                              <w:rPr>
                                <w:rFonts w:ascii="Cambria Math" w:hAnsi="Cambria Math"/>
                                <w:highlight w:val="lightGray"/>
                                <w:shd w:val="clear" w:color="auto" w:fill="CBCFCB" w:themeFill="background2" w:themeFillShade="E6"/>
                              </w:rPr>
                              <w:t xml:space="preserve"> </w:t>
                            </w:r>
                            <w:r w:rsidRPr="00011A6C">
                              <w:rPr>
                                <w:rFonts w:ascii="Cambria Math" w:hAnsi="Cambria Math"/>
                                <w:highlight w:val="lightGray"/>
                              </w:rPr>
                              <w:t xml:space="preserve">        </w:t>
                            </w:r>
                            <m:oMath>
                              <m:r>
                                <w:rPr>
                                  <w:rFonts w:ascii="Cambria Math" w:hAnsi="Cambria Math"/>
                                  <w:highlight w:val="lightGray"/>
                                </w:rPr>
                                <m:t>-((x)-2)</m:t>
                              </m:r>
                            </m:oMath>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rPr>
                              <w:t xml:space="preserve"> </w:t>
                            </w:r>
                            <w:r>
                              <w:rPr>
                                <w:rFonts w:ascii="Cambria Math" w:hAnsi="Cambria Math"/>
                              </w:rPr>
                              <w:t xml:space="preserve">  </w:t>
                            </w:r>
                            <w:r w:rsidRPr="00011A6C">
                              <w:rPr>
                                <w:rFonts w:ascii="Cambria Math" w:hAnsi="Cambria Math"/>
                                <w:highlight w:val="lightGray"/>
                              </w:rPr>
                              <w:t xml:space="preserve">        </w:t>
                            </w:r>
                            <m:oMath>
                              <m:r>
                                <w:rPr>
                                  <w:rFonts w:ascii="Cambria Math" w:hAnsi="Cambria Math"/>
                                  <w:highlight w:val="lightGray"/>
                                </w:rPr>
                                <m:t>((x)-2)</m:t>
                              </m:r>
                            </m:oMath>
                            <w:r w:rsidRPr="00011A6C">
                              <w:rPr>
                                <w:rFonts w:ascii="Cambria Math" w:hAnsi="Cambria Math"/>
                                <w:highlight w:val="lightGray"/>
                              </w:rPr>
                              <w:t xml:space="preserve">  </w:t>
                            </w:r>
                            <w:r>
                              <w:rPr>
                                <w:rFonts w:ascii="Cambria Math" w:hAnsi="Cambria Math"/>
                                <w:highlight w:val="lightGray"/>
                              </w:rPr>
                              <w:t xml:space="preserve">  </w:t>
                            </w:r>
                            <w:r w:rsidRPr="00011A6C">
                              <w:rPr>
                                <w:rFonts w:ascii="Cambria Math" w:hAnsi="Cambria Math"/>
                                <w:highlight w:val="lightGray"/>
                              </w:rPr>
                              <w:t xml:space="preserve">    </w:t>
                            </w:r>
                            <w:r w:rsidRPr="00011A6C">
                              <w:rPr>
                                <w:rFonts w:ascii="Cambria Math" w:hAnsi="Cambria Math"/>
                                <w:sz w:val="2"/>
                                <w:szCs w:val="2"/>
                                <w:highlight w:val="lightGray"/>
                              </w:rPr>
                              <w:t>.</w:t>
                            </w:r>
                            <w:r w:rsidRPr="00011A6C">
                              <w:rPr>
                                <w:rFonts w:ascii="Cambria Math" w:hAnsi="Cambria Math"/>
                                <w:sz w:val="2"/>
                                <w:szCs w:val="2"/>
                              </w:rPr>
                              <w:t xml:space="preserve">    </w:t>
                            </w:r>
                            <w:r w:rsidRPr="00011A6C">
                              <w:rPr>
                                <w:rFonts w:ascii="Cambria Math" w:hAnsi="Cambria Math"/>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Pr>
                                <w:rFonts w:ascii="Cambria" w:hAnsi="Cambria"/>
                              </w:rPr>
                              <w:t xml:space="preserve">       </w:t>
                            </w:r>
                          </w:p>
                        </w:txbxContent>
                      </v:textbox>
                    </v:shape>
                  </w:pict>
                </mc:Fallback>
              </mc:AlternateContent>
            </w:r>
          </w:p>
          <w:p w:rsidR="00DF7B59" w:rsidRPr="00B43A31" w:rsidRDefault="001B4A72" w:rsidP="00DF7B59">
            <w:pPr>
              <w:tabs>
                <w:tab w:val="left" w:pos="2570"/>
              </w:tabs>
              <w:ind w:right="198"/>
              <w:jc w:val="both"/>
              <w:rPr>
                <w:rFonts w:ascii="Cambria" w:eastAsia="Times New Roman" w:hAnsi="Cambria"/>
                <w:noProof/>
                <w:sz w:val="22"/>
                <w:szCs w:val="18"/>
              </w:rPr>
            </w:pPr>
            <m:oMathPara>
              <m:oMathParaPr>
                <m:jc m:val="left"/>
              </m:oMathParaPr>
              <m:oMath>
                <m:d>
                  <m:dPr>
                    <m:begChr m:val="|"/>
                    <m:endChr m:val="|"/>
                    <m:ctrlPr>
                      <w:rPr>
                        <w:rFonts w:ascii="Cambria Math" w:eastAsiaTheme="minorEastAsia" w:hAnsi="Cambria Math"/>
                        <w:i/>
                        <w:sz w:val="22"/>
                        <w:szCs w:val="18"/>
                      </w:rPr>
                    </m:ctrlPr>
                  </m:dPr>
                  <m:e>
                    <m:d>
                      <m:dPr>
                        <m:begChr m:val="|"/>
                        <m:endChr m:val="|"/>
                        <m:ctrlPr>
                          <w:rPr>
                            <w:rFonts w:ascii="Cambria Math" w:eastAsiaTheme="minorEastAsia" w:hAnsi="Cambria Math"/>
                            <w:i/>
                            <w:sz w:val="22"/>
                            <w:szCs w:val="18"/>
                          </w:rPr>
                        </m:ctrlPr>
                      </m:dPr>
                      <m:e>
                        <m:r>
                          <w:rPr>
                            <w:rFonts w:ascii="Cambria Math" w:eastAsiaTheme="minorEastAsia" w:hAnsi="Cambria Math"/>
                            <w:sz w:val="22"/>
                            <w:szCs w:val="18"/>
                          </w:rPr>
                          <m:t>x</m:t>
                        </m:r>
                      </m:e>
                    </m:d>
                    <m:r>
                      <w:rPr>
                        <w:rFonts w:ascii="Cambria Math" w:eastAsiaTheme="minorEastAsia" w:hAnsi="Cambria Math"/>
                        <w:sz w:val="22"/>
                        <w:szCs w:val="18"/>
                      </w:rPr>
                      <m:t>-2</m:t>
                    </m:r>
                  </m:e>
                </m:d>
              </m:oMath>
            </m:oMathPara>
          </w:p>
          <w:p w:rsidR="00DF7B59" w:rsidRPr="006101BD" w:rsidRDefault="00DF7B59" w:rsidP="00DF7B59">
            <w:pPr>
              <w:tabs>
                <w:tab w:val="left" w:pos="2570"/>
              </w:tabs>
              <w:ind w:right="198"/>
              <w:jc w:val="both"/>
              <w:rPr>
                <w:rFonts w:ascii="Cambria" w:eastAsia="Times New Roman" w:hAnsi="Cambria"/>
                <w:sz w:val="22"/>
                <w:szCs w:val="18"/>
              </w:rPr>
            </w:pPr>
            <w:r>
              <w:rPr>
                <w:rFonts w:ascii="Cambria" w:eastAsia="Times New Roman" w:hAnsi="Cambria"/>
                <w:noProof/>
                <w:lang w:eastAsia="sv-SE"/>
              </w:rPr>
              <mc:AlternateContent>
                <mc:Choice Requires="wps">
                  <w:drawing>
                    <wp:anchor distT="0" distB="0" distL="114300" distR="114300" simplePos="0" relativeHeight="252457472" behindDoc="0" locked="0" layoutInCell="1" allowOverlap="1" wp14:anchorId="5647A56A" wp14:editId="15A1AD93">
                      <wp:simplePos x="0" y="0"/>
                      <wp:positionH relativeFrom="column">
                        <wp:posOffset>830580</wp:posOffset>
                      </wp:positionH>
                      <wp:positionV relativeFrom="paragraph">
                        <wp:posOffset>129540</wp:posOffset>
                      </wp:positionV>
                      <wp:extent cx="6224905" cy="255270"/>
                      <wp:effectExtent l="0" t="0" r="0" b="0"/>
                      <wp:wrapNone/>
                      <wp:docPr id="1555" name="Textruta 1555"/>
                      <wp:cNvGraphicFramePr/>
                      <a:graphic xmlns:a="http://schemas.openxmlformats.org/drawingml/2006/main">
                        <a:graphicData uri="http://schemas.microsoft.com/office/word/2010/wordprocessingShape">
                          <wps:wsp>
                            <wps:cNvSpPr txBox="1"/>
                            <wps:spPr>
                              <a:xfrm>
                                <a:off x="0" y="0"/>
                                <a:ext cx="6224905" cy="2552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2034E7" w:rsidRDefault="001B4A72" w:rsidP="00DF7B59">
                                  <w:pPr>
                                    <w:textboxTightWrap w:val="allLines"/>
                                    <w:rPr>
                                      <w:rFonts w:ascii="Cambria" w:hAnsi="Cambria"/>
                                    </w:rPr>
                                  </w:pPr>
                                  <w:r w:rsidRPr="002034E7">
                                    <w:rPr>
                                      <w:sz w:val="2"/>
                                      <w:szCs w:val="2"/>
                                      <w:highlight w:val="lightGray"/>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Pr>
                                      <w:rFonts w:ascii="Cambria" w:hAnsi="Cambria"/>
                                      <w:highlight w:val="lightGray"/>
                                    </w:rPr>
                                    <w:t xml:space="preserve">       </w:t>
                                  </w:r>
                                  <w:r w:rsidRPr="002034E7">
                                    <w:rPr>
                                      <w:rFonts w:ascii="Cambria" w:hAnsi="Cambria"/>
                                      <w:highlight w:val="lightGray"/>
                                    </w:rPr>
                                    <w:t xml:space="preserve">  </w:t>
                                  </w:r>
                                  <w:r>
                                    <w:rPr>
                                      <w:rFonts w:ascii="Cambria" w:hAnsi="Cambria"/>
                                      <w:highlight w:val="lightGray"/>
                                    </w:rPr>
                                    <w:t xml:space="preserve">     </w:t>
                                  </w:r>
                                  <w:r w:rsidRPr="002034E7">
                                    <w:rPr>
                                      <w:highlight w:val="lightGray"/>
                                    </w:rPr>
                                    <w:t xml:space="preserve">  </w:t>
                                  </w:r>
                                  <w:r>
                                    <w:rPr>
                                      <w:highlight w:val="lightGray"/>
                                    </w:rPr>
                                    <w:t xml:space="preserve">          </w:t>
                                  </w:r>
                                  <w:r w:rsidRPr="002034E7">
                                    <w:rPr>
                                      <w:rFonts w:ascii="Cambria" w:hAnsi="Cambria"/>
                                      <w:highlight w:val="lightGray"/>
                                    </w:rPr>
                                    <w:t xml:space="preserve"> </w:t>
                                  </w:r>
                                  <w:r w:rsidRPr="004A7CCD">
                                    <w:rPr>
                                      <w:rFonts w:ascii="Cambria" w:hAnsi="Cambria"/>
                                      <w:highlight w:val="lightGray"/>
                                      <w:shd w:val="clear" w:color="auto" w:fill="CBCFCB" w:themeFill="background2" w:themeFillShade="E6"/>
                                    </w:rPr>
                                    <w:t xml:space="preserve"> </w:t>
                                  </w:r>
                                  <w:r w:rsidRPr="004A7CCD">
                                    <w:rPr>
                                      <w:rFonts w:ascii="Cambria" w:hAnsi="Cambria"/>
                                      <w:sz w:val="2"/>
                                      <w:szCs w:val="2"/>
                                      <w:highlight w:val="lightGray"/>
                                      <w:shd w:val="clear" w:color="auto" w:fill="CBCFCB" w:themeFill="background2" w:themeFillShade="E6"/>
                                    </w:rPr>
                                    <w:t>.</w:t>
                                  </w:r>
                                  <w:r w:rsidRPr="004A7CCD">
                                    <w:rPr>
                                      <w:rFonts w:ascii="Cambria" w:hAnsi="Cambria"/>
                                      <w:sz w:val="2"/>
                                      <w:szCs w:val="2"/>
                                      <w:shd w:val="clear" w:color="auto" w:fill="CBCFCB" w:themeFill="background2" w:themeFillShade="E6"/>
                                    </w:rPr>
                                    <w:t xml:space="preserve">    </w:t>
                                  </w:r>
                                  <w:r w:rsidRPr="004A7CCD">
                                    <w:rPr>
                                      <w:rFonts w:ascii="Cambria" w:hAnsi="Cambria"/>
                                      <w:shd w:val="clear" w:color="auto" w:fill="CBCFCB" w:themeFill="background2" w:themeFillShade="E6"/>
                                    </w:rPr>
                                    <w:t xml:space="preserve">   </w:t>
                                  </w:r>
                                  <w:r>
                                    <w:rPr>
                                      <w:rFonts w:ascii="Cambria" w:hAnsi="Cambria"/>
                                    </w:rPr>
                                    <w:t xml:space="preserve">   </w:t>
                                  </w:r>
                                  <w:r w:rsidRPr="004D49C3">
                                    <w:rPr>
                                      <w:rFonts w:ascii="Cambria" w:hAnsi="Cambria"/>
                                      <w:shd w:val="clear" w:color="auto" w:fill="D9D9D9" w:themeFill="background1" w:themeFillShade="D9"/>
                                    </w:rPr>
                                    <w:t xml:space="preserve"> </w:t>
                                  </w:r>
                                  <w:r w:rsidRPr="004D49C3">
                                    <w:rPr>
                                      <w:sz w:val="2"/>
                                      <w:szCs w:val="2"/>
                                      <w:highlight w:val="lightGray"/>
                                      <w:shd w:val="clear" w:color="auto" w:fill="D9D9D9" w:themeFill="background1" w:themeFillShade="D9"/>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555" o:spid="_x0000_s1136" type="#_x0000_t202" style="position:absolute;left:0;text-align:left;margin-left:65.4pt;margin-top:10.2pt;width:490.15pt;height:20.1pt;z-index:25245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" filled="f" stroked="f" strokeweight=".5pt">
                      <v:textbox>
                        <w:txbxContent>
                          <w:p w:rsidR="001B4A72" w:rsidRPr="002034E7" w:rsidRDefault="001B4A72" w:rsidP="00DF7B59">
                            <w:pPr>
                              <w:textboxTightWrap w:val="allLines"/>
                              <w:rPr>
                                <w:rFonts w:ascii="Cambria" w:hAnsi="Cambria"/>
                              </w:rPr>
                            </w:pPr>
                            <w:r w:rsidRPr="002034E7">
                              <w:rPr>
                                <w:sz w:val="2"/>
                                <w:szCs w:val="2"/>
                                <w:highlight w:val="lightGray"/>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Pr>
                                <w:rFonts w:ascii="Cambria" w:hAnsi="Cambria"/>
                                <w:highlight w:val="lightGray"/>
                              </w:rPr>
                              <w:t xml:space="preserve">       </w:t>
                            </w:r>
                            <w:r w:rsidRPr="002034E7">
                              <w:rPr>
                                <w:rFonts w:ascii="Cambria" w:hAnsi="Cambria"/>
                                <w:highlight w:val="lightGray"/>
                              </w:rPr>
                              <w:t xml:space="preserve">  </w:t>
                            </w:r>
                            <w:r>
                              <w:rPr>
                                <w:rFonts w:ascii="Cambria" w:hAnsi="Cambria"/>
                                <w:highlight w:val="lightGray"/>
                              </w:rPr>
                              <w:t xml:space="preserve">     </w:t>
                            </w:r>
                            <w:r w:rsidRPr="002034E7">
                              <w:rPr>
                                <w:highlight w:val="lightGray"/>
                              </w:rPr>
                              <w:t xml:space="preserve">  </w:t>
                            </w:r>
                            <w:r>
                              <w:rPr>
                                <w:highlight w:val="lightGray"/>
                              </w:rPr>
                              <w:t xml:space="preserve">          </w:t>
                            </w:r>
                            <w:r w:rsidRPr="002034E7">
                              <w:rPr>
                                <w:rFonts w:ascii="Cambria" w:hAnsi="Cambria"/>
                                <w:highlight w:val="lightGray"/>
                              </w:rPr>
                              <w:t xml:space="preserve"> </w:t>
                            </w:r>
                            <w:r w:rsidRPr="004A7CCD">
                              <w:rPr>
                                <w:rFonts w:ascii="Cambria" w:hAnsi="Cambria"/>
                                <w:highlight w:val="lightGray"/>
                                <w:shd w:val="clear" w:color="auto" w:fill="CBCFCB" w:themeFill="background2" w:themeFillShade="E6"/>
                              </w:rPr>
                              <w:t xml:space="preserve"> </w:t>
                            </w:r>
                            <w:r w:rsidRPr="004A7CCD">
                              <w:rPr>
                                <w:rFonts w:ascii="Cambria" w:hAnsi="Cambria"/>
                                <w:sz w:val="2"/>
                                <w:szCs w:val="2"/>
                                <w:highlight w:val="lightGray"/>
                                <w:shd w:val="clear" w:color="auto" w:fill="CBCFCB" w:themeFill="background2" w:themeFillShade="E6"/>
                              </w:rPr>
                              <w:t>.</w:t>
                            </w:r>
                            <w:r w:rsidRPr="004A7CCD">
                              <w:rPr>
                                <w:rFonts w:ascii="Cambria" w:hAnsi="Cambria"/>
                                <w:sz w:val="2"/>
                                <w:szCs w:val="2"/>
                                <w:shd w:val="clear" w:color="auto" w:fill="CBCFCB" w:themeFill="background2" w:themeFillShade="E6"/>
                              </w:rPr>
                              <w:t xml:space="preserve">    </w:t>
                            </w:r>
                            <w:r w:rsidRPr="004A7CCD">
                              <w:rPr>
                                <w:rFonts w:ascii="Cambria" w:hAnsi="Cambria"/>
                                <w:shd w:val="clear" w:color="auto" w:fill="CBCFCB" w:themeFill="background2" w:themeFillShade="E6"/>
                              </w:rPr>
                              <w:t xml:space="preserve">   </w:t>
                            </w:r>
                            <w:r>
                              <w:rPr>
                                <w:rFonts w:ascii="Cambria" w:hAnsi="Cambria"/>
                              </w:rPr>
                              <w:t xml:space="preserve">   </w:t>
                            </w:r>
                            <w:r w:rsidRPr="004D49C3">
                              <w:rPr>
                                <w:rFonts w:ascii="Cambria" w:hAnsi="Cambria"/>
                                <w:shd w:val="clear" w:color="auto" w:fill="D9D9D9" w:themeFill="background1" w:themeFillShade="D9"/>
                              </w:rPr>
                              <w:t xml:space="preserve"> </w:t>
                            </w:r>
                            <w:r w:rsidRPr="004D49C3">
                              <w:rPr>
                                <w:sz w:val="2"/>
                                <w:szCs w:val="2"/>
                                <w:highlight w:val="lightGray"/>
                                <w:shd w:val="clear" w:color="auto" w:fill="D9D9D9" w:themeFill="background1" w:themeFillShade="D9"/>
                              </w:rPr>
                              <w:t>.</w:t>
                            </w:r>
                            <w:r w:rsidRPr="002034E7">
                              <w:rPr>
                                <w:highlight w:val="lightGray"/>
                              </w:rPr>
                              <w:t xml:space="preserve">   </w:t>
                            </w:r>
                            <w:r>
                              <w:rPr>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m:oMath>
                              <m:r>
                                <w:rPr>
                                  <w:rFonts w:ascii="Cambria Math" w:hAnsi="Cambria Math"/>
                                  <w:highlight w:val="lightGray"/>
                                </w:rPr>
                                <m:t>(x+1)</m:t>
                              </m:r>
                            </m:oMath>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r w:rsidRPr="002034E7">
                              <w:rPr>
                                <w:rFonts w:ascii="Cambria" w:hAnsi="Cambria"/>
                                <w:highlight w:val="lightGray"/>
                              </w:rPr>
                              <w:t xml:space="preserve">     </w:t>
                            </w:r>
                            <w:r w:rsidRPr="002034E7">
                              <w:rPr>
                                <w:highlight w:val="lightGray"/>
                              </w:rPr>
                              <w:t xml:space="preserve">           </w:t>
                            </w:r>
                            <w:r>
                              <w:rPr>
                                <w:highlight w:val="lightGray"/>
                              </w:rPr>
                              <w:t xml:space="preserve">                 </w:t>
                            </w:r>
                            <w:r w:rsidRPr="002034E7">
                              <w:rPr>
                                <w:highlight w:val="lightGray"/>
                              </w:rPr>
                              <w:t xml:space="preserve">                       </w:t>
                            </w:r>
                            <w:r w:rsidRPr="002034E7">
                              <w:rPr>
                                <w:rFonts w:ascii="Cambria" w:hAnsi="Cambria"/>
                                <w:highlight w:val="lightGray"/>
                              </w:rPr>
                              <w:t xml:space="preserve">  </w:t>
                            </w:r>
                            <w:r w:rsidRPr="002034E7">
                              <w:rPr>
                                <w:rFonts w:ascii="Cambria" w:hAnsi="Cambria"/>
                                <w:sz w:val="2"/>
                                <w:szCs w:val="2"/>
                                <w:highlight w:val="lightGray"/>
                              </w:rPr>
                              <w:t>.</w:t>
                            </w:r>
                            <w:r w:rsidRPr="002034E7">
                              <w:rPr>
                                <w:rFonts w:ascii="Cambria" w:hAnsi="Cambria"/>
                                <w:sz w:val="2"/>
                                <w:szCs w:val="2"/>
                              </w:rPr>
                              <w:t xml:space="preserve">    </w:t>
                            </w:r>
                            <w:r>
                              <w:rPr>
                                <w:rFonts w:ascii="Cambria" w:hAnsi="Cambria"/>
                              </w:rPr>
                              <w:t xml:space="preserve">               </w:t>
                            </w:r>
                          </w:p>
                        </w:txbxContent>
                      </v:textbox>
                    </v:shape>
                  </w:pict>
                </mc:Fallback>
              </mc:AlternateContent>
            </w:r>
          </w:p>
          <w:p w:rsidR="00DF7B59" w:rsidRPr="006101BD" w:rsidRDefault="001B4A72" w:rsidP="00DF7B59">
            <w:pPr>
              <w:tabs>
                <w:tab w:val="left" w:pos="2570"/>
              </w:tabs>
              <w:ind w:right="198"/>
              <w:jc w:val="both"/>
              <w:rPr>
                <w:rFonts w:ascii="Cambria" w:eastAsia="Times New Roman" w:hAnsi="Cambria"/>
                <w:sz w:val="22"/>
                <w:szCs w:val="18"/>
              </w:rPr>
            </w:pPr>
            <m:oMathPara>
              <m:oMathParaPr>
                <m:jc m:val="left"/>
              </m:oMathParaPr>
              <m:oMath>
                <m:d>
                  <m:dPr>
                    <m:begChr m:val="|"/>
                    <m:endChr m:val="|"/>
                    <m:ctrlPr>
                      <w:rPr>
                        <w:rFonts w:ascii="Cambria Math" w:eastAsiaTheme="minorEastAsia" w:hAnsi="Cambria Math"/>
                        <w:i/>
                        <w:sz w:val="22"/>
                        <w:szCs w:val="18"/>
                      </w:rPr>
                    </m:ctrlPr>
                  </m:dPr>
                  <m:e>
                    <m:r>
                      <w:rPr>
                        <w:rFonts w:ascii="Cambria Math" w:eastAsiaTheme="minorEastAsia" w:hAnsi="Cambria Math"/>
                        <w:sz w:val="22"/>
                        <w:szCs w:val="18"/>
                      </w:rPr>
                      <m:t>x+1</m:t>
                    </m:r>
                  </m:e>
                </m:d>
              </m:oMath>
            </m:oMathPara>
          </w:p>
          <w:p w:rsidR="00DF7B59" w:rsidRDefault="00DF7B59" w:rsidP="00DF7B59">
            <w:pPr>
              <w:tabs>
                <w:tab w:val="left" w:pos="2570"/>
              </w:tabs>
              <w:ind w:right="198"/>
              <w:jc w:val="both"/>
              <w:rPr>
                <w:rFonts w:ascii="Cambria" w:eastAsia="Times New Roman" w:hAnsi="Cambria"/>
                <w:sz w:val="18"/>
                <w:szCs w:val="18"/>
              </w:rPr>
            </w:pPr>
          </w:p>
          <w:p w:rsidR="00DF7B59" w:rsidRPr="008E691E" w:rsidRDefault="00DF7B59" w:rsidP="00DF7B59">
            <w:pPr>
              <w:tabs>
                <w:tab w:val="left" w:pos="2570"/>
              </w:tabs>
              <w:ind w:right="198"/>
              <w:jc w:val="both"/>
              <w:rPr>
                <w:rFonts w:ascii="Cambria" w:eastAsia="Times New Roman" w:hAnsi="Cambria"/>
                <w:sz w:val="18"/>
                <w:szCs w:val="18"/>
              </w:rPr>
            </w:pPr>
          </w:p>
          <w:p w:rsidR="00DF7B59" w:rsidRPr="008E691E" w:rsidRDefault="00DF7B59" w:rsidP="00DF7B59">
            <w:pPr>
              <w:tabs>
                <w:tab w:val="left" w:pos="2570"/>
              </w:tabs>
              <w:ind w:right="198"/>
              <w:jc w:val="both"/>
              <w:rPr>
                <w:rFonts w:ascii="Cambria" w:eastAsia="Times New Roman" w:hAnsi="Cambria"/>
                <w:sz w:val="20"/>
                <w:szCs w:val="20"/>
              </w:rPr>
            </w:pPr>
            <w:r w:rsidRPr="008E691E">
              <w:rPr>
                <w:rFonts w:ascii="Cambria" w:eastAsia="Times New Roman" w:hAnsi="Cambria"/>
                <w:sz w:val="18"/>
                <w:szCs w:val="18"/>
              </w:rPr>
              <w:t>Ekvationen</w:t>
            </w:r>
          </w:p>
        </w:tc>
        <w:tc>
          <w:tcPr>
            <w:tcW w:w="870"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w:rPr>
                    <w:rFonts w:ascii="Cambria Math" w:eastAsia="Times New Roman" w:hAnsi="Cambria Math"/>
                    <w:sz w:val="20"/>
                    <w:szCs w:val="20"/>
                  </w:rPr>
                  <m:t>x</m:t>
                </m:r>
                <m:r>
                  <m:rPr>
                    <m:sty m:val="p"/>
                  </m:rPr>
                  <w:rPr>
                    <w:rFonts w:ascii="Cambria Math" w:eastAsia="Times New Roman" w:hAnsi="Cambria Math"/>
                    <w:sz w:val="20"/>
                    <w:szCs w:val="20"/>
                  </w:rPr>
                  <m:t>&lt;-2</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p>
          <w:p w:rsidR="00DF7B59" w:rsidRPr="008E691E" w:rsidRDefault="00DF7B59" w:rsidP="00DF7B59">
            <w:pPr>
              <w:tabs>
                <w:tab w:val="left" w:pos="2570"/>
              </w:tabs>
              <w:ind w:left="46" w:right="198" w:hanging="46"/>
              <w:jc w:val="right"/>
              <w:rPr>
                <w:rFonts w:ascii="Cambria" w:eastAsia="Times New Roman" w:hAnsi="Cambria"/>
                <w:sz w:val="20"/>
                <w:szCs w:val="20"/>
              </w:rPr>
            </w:pPr>
            <w:r w:rsidRPr="008E691E">
              <w:rPr>
                <w:rFonts w:ascii="Cambria" w:eastAsia="Times New Roman" w:hAnsi="Cambria"/>
                <w:sz w:val="20"/>
                <w:szCs w:val="20"/>
              </w:rPr>
              <w:t xml:space="preserve"> </w:t>
            </w:r>
          </w:p>
          <w:p w:rsidR="00DF7B59" w:rsidRPr="008E691E" w:rsidRDefault="00DF7B59" w:rsidP="00DF7B59">
            <w:pPr>
              <w:tabs>
                <w:tab w:val="left" w:pos="2570"/>
              </w:tabs>
              <w:ind w:left="-88" w:right="32" w:firstLine="88"/>
              <w:jc w:val="center"/>
              <w:rPr>
                <w:rFonts w:ascii="Cambria" w:eastAsia="Times New Roman" w:hAnsi="Cambria"/>
                <w:sz w:val="20"/>
                <w:szCs w:val="20"/>
              </w:rPr>
            </w:pPr>
            <m:oMathPara>
              <m:oMath>
                <m:r>
                  <w:rPr>
                    <w:rFonts w:ascii="Cambria Math" w:eastAsia="Times New Roman" w:hAnsi="Cambria Math"/>
                    <w:sz w:val="20"/>
                    <w:szCs w:val="20"/>
                  </w:rPr>
                  <m:t>-x</m:t>
                </m:r>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-1=3</m:t>
                </m:r>
              </m:oMath>
            </m:oMathPara>
          </w:p>
          <w:p w:rsidR="00DF7B59" w:rsidRPr="008E691E" w:rsidRDefault="00DF7B59" w:rsidP="00DF7B59">
            <w:pPr>
              <w:tabs>
                <w:tab w:val="left" w:pos="2570"/>
              </w:tabs>
              <w:ind w:left="46" w:right="198" w:hanging="46"/>
              <w:jc w:val="right"/>
              <w:rPr>
                <w:rFonts w:ascii="Cambria" w:eastAsia="Times New Roman" w:hAnsi="Cambria"/>
                <w:sz w:val="20"/>
                <w:szCs w:val="20"/>
              </w:rPr>
            </w:pPr>
            <w:r>
              <w:rPr>
                <w:rFonts w:ascii="Cambria" w:eastAsia="Times New Roman" w:hAnsi="Cambria"/>
                <w:noProof/>
                <w:lang w:eastAsia="sv-SE"/>
              </w:rPr>
              <mc:AlternateContent>
                <mc:Choice Requires="wpg">
                  <w:drawing>
                    <wp:anchor distT="0" distB="0" distL="114300" distR="114300" simplePos="0" relativeHeight="252460544" behindDoc="0" locked="0" layoutInCell="1" allowOverlap="1" wp14:anchorId="768CA09D" wp14:editId="0BFA9A6E">
                      <wp:simplePos x="0" y="0"/>
                      <wp:positionH relativeFrom="column">
                        <wp:posOffset>3175</wp:posOffset>
                      </wp:positionH>
                      <wp:positionV relativeFrom="paragraph">
                        <wp:posOffset>366395</wp:posOffset>
                      </wp:positionV>
                      <wp:extent cx="5457825" cy="406400"/>
                      <wp:effectExtent l="0" t="0" r="0" b="0"/>
                      <wp:wrapNone/>
                      <wp:docPr id="1556" name="Grupp 1556"/>
                      <wp:cNvGraphicFramePr/>
                      <a:graphic xmlns:a="http://schemas.openxmlformats.org/drawingml/2006/main">
                        <a:graphicData uri="http://schemas.microsoft.com/office/word/2010/wordprocessingGroup">
                          <wpg:wgp>
                            <wpg:cNvGrpSpPr/>
                            <wpg:grpSpPr>
                              <a:xfrm>
                                <a:off x="0" y="0"/>
                                <a:ext cx="5457825" cy="406400"/>
                                <a:chOff x="0" y="72390"/>
                                <a:chExt cx="5457825" cy="406400"/>
                              </a:xfrm>
                            </wpg:grpSpPr>
                            <wpg:grpSp>
                              <wpg:cNvPr id="1557" name="Grupp 1557"/>
                              <wpg:cNvGrpSpPr/>
                              <wpg:grpSpPr>
                                <a:xfrm>
                                  <a:off x="0" y="72390"/>
                                  <a:ext cx="4244976" cy="406400"/>
                                  <a:chOff x="0" y="72390"/>
                                  <a:chExt cx="4267200" cy="406400"/>
                                </a:xfrm>
                              </wpg:grpSpPr>
                              <wps:wsp>
                                <wps:cNvPr id="1558" name="Textruta 1558"/>
                                <wps:cNvSpPr txBox="1"/>
                                <wps:spPr>
                                  <a:xfrm>
                                    <a:off x="2505729"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CF308B" w:rsidRDefault="001B4A72"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1B4A72" w:rsidRPr="00A80215" w:rsidRDefault="001B4A72"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59" name="Textruta 1559"/>
                                <wps:cNvSpPr txBox="1"/>
                                <wps:spPr>
                                  <a:xfrm>
                                    <a:off x="1232605"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CF308B" w:rsidRDefault="001B4A72"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1B4A72" w:rsidRDefault="001B4A72" w:rsidP="00DF7B59">
                                      <w:pPr>
                                        <w:pStyle w:val="KursbuntNormal"/>
                                        <w:jc w:val="center"/>
                                        <w:rPr>
                                          <w:rFonts w:ascii="MS Mincho" w:eastAsia="MS Mincho" w:hAnsi="MS Mincho" w:cs="MS Mincho"/>
                                          <w:sz w:val="32"/>
                                          <w:szCs w:val="32"/>
                                        </w:rPr>
                                      </w:pPr>
                                    </w:p>
                                    <w:p w:rsidR="001B4A72" w:rsidRPr="00A80215" w:rsidRDefault="001B4A72" w:rsidP="00DF7B59">
                                      <w:pPr>
                                        <w:pStyle w:val="KursbuntNormal"/>
                                        <w:jc w:val="center"/>
                                        <w:rPr>
                                          <w:rFonts w:ascii="MS Mincho" w:eastAsia="MS Mincho" w:hAnsi="MS Mincho"/>
                                          <w:sz w:val="32"/>
                                          <w:szCs w:val="32"/>
                                        </w:rPr>
                                      </w:pPr>
                                    </w:p>
                                    <w:p w:rsidR="001B4A72" w:rsidRPr="00A80215" w:rsidRDefault="001B4A72"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0" name="Textruta 1560"/>
                                <wps:cNvSpPr txBox="1"/>
                                <wps:spPr>
                                  <a:xfrm>
                                    <a:off x="3721100"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CF308B" w:rsidRDefault="001B4A72"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1B4A72" w:rsidRPr="00A80215" w:rsidRDefault="001B4A72"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61" name="Textruta 1561"/>
                                <wps:cNvSpPr txBox="1"/>
                                <wps:spPr>
                                  <a:xfrm>
                                    <a:off x="0" y="72390"/>
                                    <a:ext cx="546100"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CF308B" w:rsidRDefault="001B4A72"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1B4A72" w:rsidRPr="00A80215" w:rsidRDefault="001B4A72" w:rsidP="00DF7B59">
                                      <w:pPr>
                                        <w:pStyle w:val="KursbuntNormal"/>
                                        <w:jc w:val="center"/>
                                        <w:rPr>
                                          <w:rFonts w:ascii="MS Mincho" w:eastAsia="MS Mincho" w:hAnsi="MS Mincho"/>
                                          <w:sz w:val="32"/>
                                          <w:szCs w:val="32"/>
                                        </w:rPr>
                                      </w:pPr>
                                    </w:p>
                                    <w:p w:rsidR="001B4A72" w:rsidRPr="00A80215" w:rsidRDefault="001B4A72"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562" name="Textruta 1562"/>
                              <wps:cNvSpPr txBox="1"/>
                              <wps:spPr>
                                <a:xfrm>
                                  <a:off x="4914900" y="72390"/>
                                  <a:ext cx="542925" cy="406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CF308B" w:rsidRDefault="001B4A72"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1B4A72" w:rsidRPr="00A80215" w:rsidRDefault="001B4A72" w:rsidP="00DF7B59">
                                    <w:pPr>
                                      <w:pStyle w:val="KursbuntNormal"/>
                                      <w:jc w:val="center"/>
                                      <w:rPr>
                                        <w:rFonts w:ascii="MS Mincho" w:eastAsia="MS Mincho" w:hAnsi="MS Mincho"/>
                                        <w:sz w:val="32"/>
                                        <w:szCs w:val="32"/>
                                      </w:rPr>
                                    </w:pPr>
                                  </w:p>
                                  <w:p w:rsidR="001B4A72" w:rsidRPr="00A80215" w:rsidRDefault="001B4A72" w:rsidP="00DF7B59">
                                    <w:pPr>
                                      <w:rPr>
                                        <w:rFonts w:ascii="MS Mincho" w:eastAsia="MS Mincho" w:hAnsi="MS Mincho"/>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upp 1556" o:spid="_x0000_s1137" style="position:absolute;left:0;text-align:left;margin-left:.25pt;margin-top:28.85pt;width:429.75pt;height:32pt;z-index:252460544" coordorigin=",723" coordsize="54578,4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">
                      <v:group id="Grupp 1557" o:spid="_x0000_s1138" style="position:absolute;top:723;width:42449;height:4064" coordorigin=",723" coordsize="42672,4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q59jsQAAADdAAAA&#10;DwAAAAAAAAAAAAAAAACqAgAAZHJzL2Rvd25yZXYueG1sUEsFBgAAAAAEAAQA+gAAAJsDAAAAAA==&#10;">
                        <v:shape id="Textruta 1558" o:spid="_x0000_s1139" type="#_x0000_t202" style="position:absolute;left:25057;top:723;width:5461;height:4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WKccA&#10;AADdAAAADwAAAGRycy9kb3ducmV2LnhtbESPQWvCQBCF7wX/wzKCt7qpkCKpq0hAFLEHrZfeptkx&#10;Cc3Oxuyqsb++cxC8zfDevPfNbNG7Rl2pC7VnA2/jBBRx4W3NpYHj1+p1CipEZIuNZzJwpwCL+eBl&#10;hpn1N97T9RBLJSEcMjRQxdhmWoeiIodh7Fti0U6+cxhl7UptO7xJuGv0JEnetcOapaHClvKKit/D&#10;xRnY5qtP3P9M3PSvyde707I9H79TY0bDfvkBKlIfn+bH9cYKfpoKrnwjI+j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g1inHAAAA3QAAAA8AAAAAAAAAAAAAAAAAmAIAAGRy&#10;cy9kb3ducmV2LnhtbFBLBQYAAAAABAAEAPUAAACMAwAAAAA=&#10;" filled="f" stroked="f" strokeweight=".5pt">
                          <v:textbox>
                            <w:txbxContent>
                              <w:p w:rsidR="001B4A72" w:rsidRPr="00CF308B" w:rsidRDefault="001B4A72"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1B4A72" w:rsidRPr="00A80215" w:rsidRDefault="001B4A72" w:rsidP="00DF7B59">
                                <w:pPr>
                                  <w:rPr>
                                    <w:rFonts w:ascii="MS Mincho" w:eastAsia="MS Mincho" w:hAnsi="MS Mincho"/>
                                    <w:sz w:val="32"/>
                                    <w:szCs w:val="32"/>
                                  </w:rPr>
                                </w:pPr>
                              </w:p>
                            </w:txbxContent>
                          </v:textbox>
                        </v:shape>
                        <v:shape id="Textruta 1559" o:spid="_x0000_s1140" type="#_x0000_t202" style="position:absolute;left:12326;top:723;width:5461;height:4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xzssQA&#10;AADdAAAADwAAAGRycy9kb3ducmV2LnhtbERPTYvCMBC9L/gfwgje1lShotUoUhBF1oOuF29jM7bF&#10;ZlKbqF1/vVlY2Ns83ufMFq2pxIMaV1pWMOhHIIgzq0vOFRy/V59jEM4ja6wsk4IfcrCYdz5mmGj7&#10;5D09Dj4XIYRdggoK7+tESpcVZND1bU0cuIttDPoAm1zqBp8h3FRyGEUjabDk0FBgTWlB2fVwNwq2&#10;6WqH+/PQjF9Vuv66LOvb8RQr1eu2yykIT63/F/+5NzrMj+MJ/H4TTpDz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sc7LEAAAA3QAAAA8AAAAAAAAAAAAAAAAAmAIAAGRycy9k&#10;b3ducmV2LnhtbFBLBQYAAAAABAAEAPUAAACJAwAAAAA=&#10;" filled="f" stroked="f" strokeweight=".5pt">
                          <v:textbox>
                            <w:txbxContent>
                              <w:p w:rsidR="001B4A72" w:rsidRPr="00CF308B" w:rsidRDefault="001B4A72"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1B4A72" w:rsidRDefault="001B4A72" w:rsidP="00DF7B59">
                                <w:pPr>
                                  <w:pStyle w:val="KursbuntNormal"/>
                                  <w:jc w:val="center"/>
                                  <w:rPr>
                                    <w:rFonts w:ascii="MS Mincho" w:eastAsia="MS Mincho" w:hAnsi="MS Mincho" w:cs="MS Mincho"/>
                                    <w:sz w:val="32"/>
                                    <w:szCs w:val="32"/>
                                  </w:rPr>
                                </w:pPr>
                              </w:p>
                              <w:p w:rsidR="001B4A72" w:rsidRPr="00A80215" w:rsidRDefault="001B4A72" w:rsidP="00DF7B59">
                                <w:pPr>
                                  <w:pStyle w:val="KursbuntNormal"/>
                                  <w:jc w:val="center"/>
                                  <w:rPr>
                                    <w:rFonts w:ascii="MS Mincho" w:eastAsia="MS Mincho" w:hAnsi="MS Mincho"/>
                                    <w:sz w:val="32"/>
                                    <w:szCs w:val="32"/>
                                  </w:rPr>
                                </w:pPr>
                              </w:p>
                              <w:p w:rsidR="001B4A72" w:rsidRPr="00A80215" w:rsidRDefault="001B4A72" w:rsidP="00DF7B59">
                                <w:pPr>
                                  <w:rPr>
                                    <w:rFonts w:ascii="MS Mincho" w:eastAsia="MS Mincho" w:hAnsi="MS Mincho"/>
                                    <w:sz w:val="32"/>
                                    <w:szCs w:val="32"/>
                                  </w:rPr>
                                </w:pPr>
                              </w:p>
                            </w:txbxContent>
                          </v:textbox>
                        </v:shape>
                        <v:shape id="Textruta 1560" o:spid="_x0000_s1141" type="#_x0000_t202" style="position:absolute;left:37211;top:723;width:5461;height:4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QkscA&#10;AADdAAAADwAAAGRycy9kb3ducmV2LnhtbESPQWvCQBCF74L/YZlCb7qpoEjqKhIQRepBzaW3aXZM&#10;QrOzMbtq2l/vHAq9zfDevPfNYtW7Rt2pC7VnA2/jBBRx4W3NpYH8vBnNQYWIbLHxTAZ+KMBqORws&#10;MLX+wUe6n2KpJIRDigaqGNtU61BU5DCMfUss2sV3DqOsXalthw8Jd42eJMlMO6xZGipsKauo+D7d&#10;nIF9tjng8Wvi5r9Ntv24rNtr/jk15vWlX7+DitTHf/Pf9c4K/nQm/PKNjKC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6EJLHAAAA3QAAAA8AAAAAAAAAAAAAAAAAmAIAAGRy&#10;cy9kb3ducmV2LnhtbFBLBQYAAAAABAAEAPUAAACMAwAAAAA=&#10;" filled="f" stroked="f" strokeweight=".5pt">
                          <v:textbox>
                            <w:txbxContent>
                              <w:p w:rsidR="001B4A72" w:rsidRPr="00CF308B" w:rsidRDefault="001B4A72" w:rsidP="00DF7B59">
                                <w:pPr>
                                  <w:pStyle w:val="KursbuntNormal"/>
                                  <w:jc w:val="center"/>
                                  <w:rPr>
                                    <w:rFonts w:ascii="MS Mincho" w:eastAsia="MS Mincho" w:hAnsi="MS Mincho"/>
                                    <w:b/>
                                    <w:sz w:val="32"/>
                                    <w:szCs w:val="32"/>
                                  </w:rPr>
                                </w:pPr>
                                <w:r w:rsidRPr="00CF308B">
                                  <w:rPr>
                                    <w:rFonts w:ascii="MS Mincho" w:eastAsia="MS Mincho" w:hAnsi="MS Mincho" w:cs="MS Mincho" w:hint="eastAsia"/>
                                    <w:b/>
                                    <w:sz w:val="32"/>
                                    <w:szCs w:val="32"/>
                                  </w:rPr>
                                  <w:t>Ⓒ</w:t>
                                </w:r>
                              </w:p>
                              <w:p w:rsidR="001B4A72" w:rsidRPr="00A80215" w:rsidRDefault="001B4A72" w:rsidP="00DF7B59">
                                <w:pPr>
                                  <w:rPr>
                                    <w:rFonts w:ascii="MS Mincho" w:eastAsia="MS Mincho" w:hAnsi="MS Mincho"/>
                                    <w:sz w:val="32"/>
                                    <w:szCs w:val="32"/>
                                  </w:rPr>
                                </w:pPr>
                              </w:p>
                            </w:txbxContent>
                          </v:textbox>
                        </v:shape>
                        <v:shape id="Textruta 1561" o:spid="_x0000_s1142" type="#_x0000_t202" style="position:absolute;top:723;width:5461;height:4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a1CcQA&#10;AADdAAAADwAAAGRycy9kb3ducmV2LnhtbERPTYvCMBC9C/sfwgh701RBkWpapCDKsh50vextbMa2&#10;2Ey6TVarv94Igrd5vM9ZpJ2pxYVaV1lWMBpGIIhzqysuFBx+VoMZCOeRNdaWScGNHKTJR2+BsbZX&#10;3tFl7wsRQtjFqKD0vomldHlJBt3QNsSBO9nWoA+wLaRu8RrCTS3HUTSVBisODSU2lJWUn/f/RsFX&#10;ttri7jg2s3udrb9Py+bv8DtR6rPfLecgPHX+LX65NzrMn0xH8PwmnCCT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2tQnEAAAA3QAAAA8AAAAAAAAAAAAAAAAAmAIAAGRycy9k&#10;b3ducmV2LnhtbFBLBQYAAAAABAAEAPUAAACJAwAAAAA=&#10;" filled="f" stroked="f" strokeweight=".5pt">
                          <v:textbox>
                            <w:txbxContent>
                              <w:p w:rsidR="001B4A72" w:rsidRPr="00CF308B" w:rsidRDefault="001B4A72"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1B4A72" w:rsidRPr="00A80215" w:rsidRDefault="001B4A72" w:rsidP="00DF7B59">
                                <w:pPr>
                                  <w:pStyle w:val="KursbuntNormal"/>
                                  <w:jc w:val="center"/>
                                  <w:rPr>
                                    <w:rFonts w:ascii="MS Mincho" w:eastAsia="MS Mincho" w:hAnsi="MS Mincho"/>
                                    <w:sz w:val="32"/>
                                    <w:szCs w:val="32"/>
                                  </w:rPr>
                                </w:pPr>
                              </w:p>
                              <w:p w:rsidR="001B4A72" w:rsidRPr="00A80215" w:rsidRDefault="001B4A72" w:rsidP="00DF7B59">
                                <w:pPr>
                                  <w:rPr>
                                    <w:rFonts w:ascii="MS Mincho" w:eastAsia="MS Mincho" w:hAnsi="MS Mincho"/>
                                    <w:sz w:val="32"/>
                                    <w:szCs w:val="32"/>
                                  </w:rPr>
                                </w:pPr>
                              </w:p>
                            </w:txbxContent>
                          </v:textbox>
                        </v:shape>
                      </v:group>
                      <v:shape id="Textruta 1562" o:spid="_x0000_s1143" type="#_x0000_t202" style="position:absolute;left:49149;top:723;width:5429;height:4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QrfsUA&#10;AADdAAAADwAAAGRycy9kb3ducmV2LnhtbERPTWvCQBC9C/0PyxR6M5sGFEmzhhCQFmkPai69jdkx&#10;CWZn0+yqaX99t1DwNo/3OVk+mV5caXSdZQXPUQyCuLa640ZBddjMVyCcR9bYWyYF3+QgXz/MMky1&#10;vfGOrnvfiBDCLkUFrfdDKqWrWzLoIjsQB+5kR4M+wLGResRbCDe9TOJ4KQ12HBpaHKhsqT7vL0bB&#10;ttx84O6YmNVPX76+n4rhq/pcKPX0OBUvIDxN/i7+d7/pMH+xTODvm3CC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ZCt+xQAAAN0AAAAPAAAAAAAAAAAAAAAAAJgCAABkcnMv&#10;ZG93bnJldi54bWxQSwUGAAAAAAQABAD1AAAAigMAAAAA&#10;" filled="f" stroked="f" strokeweight=".5pt">
                        <v:textbox>
                          <w:txbxContent>
                            <w:p w:rsidR="001B4A72" w:rsidRPr="00CF308B" w:rsidRDefault="001B4A72" w:rsidP="00DF7B59">
                              <w:pPr>
                                <w:pStyle w:val="KursbuntNormal"/>
                                <w:jc w:val="center"/>
                                <w:rPr>
                                  <w:rFonts w:ascii="MS Mincho" w:eastAsia="MS Mincho" w:hAnsi="MS Mincho" w:cs="MS Mincho"/>
                                  <w:b/>
                                  <w:sz w:val="32"/>
                                  <w:szCs w:val="32"/>
                                </w:rPr>
                              </w:pPr>
                              <w:r w:rsidRPr="00CF308B">
                                <w:rPr>
                                  <w:rFonts w:ascii="MS Mincho" w:eastAsia="MS Mincho" w:hAnsi="MS Mincho" w:cs="MS Mincho" w:hint="eastAsia"/>
                                  <w:b/>
                                  <w:sz w:val="32"/>
                                  <w:szCs w:val="32"/>
                                </w:rPr>
                                <w:t>Ⓐ</w:t>
                              </w:r>
                            </w:p>
                            <w:p w:rsidR="001B4A72" w:rsidRPr="00A80215" w:rsidRDefault="001B4A72" w:rsidP="00DF7B59">
                              <w:pPr>
                                <w:pStyle w:val="KursbuntNormal"/>
                                <w:jc w:val="center"/>
                                <w:rPr>
                                  <w:rFonts w:ascii="MS Mincho" w:eastAsia="MS Mincho" w:hAnsi="MS Mincho"/>
                                  <w:sz w:val="32"/>
                                  <w:szCs w:val="32"/>
                                </w:rPr>
                              </w:pPr>
                            </w:p>
                            <w:p w:rsidR="001B4A72" w:rsidRPr="00A80215" w:rsidRDefault="001B4A72" w:rsidP="00DF7B59">
                              <w:pPr>
                                <w:rPr>
                                  <w:rFonts w:ascii="MS Mincho" w:eastAsia="MS Mincho" w:hAnsi="MS Mincho"/>
                                  <w:sz w:val="32"/>
                                  <w:szCs w:val="32"/>
                                </w:rPr>
                              </w:pPr>
                            </w:p>
                          </w:txbxContent>
                        </v:textbox>
                      </v:shape>
                    </v:group>
                  </w:pict>
                </mc:Fallback>
              </mc:AlternateContent>
            </w:r>
            <m:oMath>
              <m:r>
                <w:rPr>
                  <w:rFonts w:ascii="Cambria Math" w:eastAsiaTheme="minorEastAsia" w:hAnsi="Cambria Math"/>
                  <w:sz w:val="20"/>
                  <w:szCs w:val="20"/>
                </w:rPr>
                <m:t xml:space="preserve">  </m:t>
              </m:r>
              <m:bar>
                <m:barPr>
                  <m:ctrlPr>
                    <w:rPr>
                      <w:rFonts w:ascii="Cambria Math" w:eastAsiaTheme="minorEastAsia" w:hAnsi="Cambria Math"/>
                      <w:i/>
                      <w:sz w:val="20"/>
                      <w:szCs w:val="20"/>
                    </w:rPr>
                  </m:ctrlPr>
                </m:barPr>
                <m:e>
                  <m:r>
                    <w:rPr>
                      <w:rFonts w:ascii="Cambria Math" w:eastAsiaTheme="minorEastAsia" w:hAnsi="Cambria Math"/>
                      <w:sz w:val="20"/>
                      <w:szCs w:val="20"/>
                    </w:rPr>
                    <m:t>x=-3</m:t>
                  </m:r>
                </m:e>
              </m:bar>
            </m:oMath>
          </w:p>
        </w:tc>
        <w:tc>
          <w:tcPr>
            <w:tcW w:w="921"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&lt;-1</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r w:rsidRPr="008E691E">
              <w:rPr>
                <w:rFonts w:ascii="Cambria" w:eastAsia="Times New Roman" w:hAnsi="Cambria"/>
                <w:sz w:val="20"/>
                <w:szCs w:val="20"/>
              </w:rPr>
              <w:t xml:space="preserve"> </w:t>
            </w:r>
            <m:oMath>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m:t>
              </m:r>
              <m:r>
                <w:rPr>
                  <w:rFonts w:ascii="Cambria Math" w:eastAsia="Times New Roman" w:hAnsi="Cambria Math"/>
                  <w:sz w:val="20"/>
                  <w:szCs w:val="20"/>
                </w:rPr>
                <m:t>x</m:t>
              </m:r>
              <m:r>
                <m:rPr>
                  <m:sty m:val="p"/>
                </m:rPr>
                <w:rPr>
                  <w:rFonts w:ascii="Cambria Math" w:eastAsia="Times New Roman" w:hAnsi="Cambria Math"/>
                  <w:sz w:val="20"/>
                  <w:szCs w:val="20"/>
                </w:rPr>
                <m:t>+1=3</m:t>
              </m:r>
            </m:oMath>
          </w:p>
          <w:p w:rsidR="00DF7B59" w:rsidRDefault="00DF7B59" w:rsidP="00DF7B59">
            <w:pPr>
              <w:tabs>
                <w:tab w:val="left" w:pos="2570"/>
              </w:tabs>
              <w:ind w:right="198"/>
              <w:jc w:val="right"/>
              <w:rPr>
                <w:rFonts w:ascii="Cambria" w:eastAsiaTheme="minorEastAsia" w:hAnsi="Cambria"/>
                <w:color w:val="FF0000"/>
                <w:sz w:val="20"/>
                <w:szCs w:val="20"/>
              </w:rPr>
            </w:pPr>
            <w:r w:rsidRPr="008E691E">
              <w:rPr>
                <w:rFonts w:ascii="Cambria" w:eastAsiaTheme="minorEastAsia" w:hAnsi="Cambria"/>
                <w:sz w:val="20"/>
                <w:szCs w:val="20"/>
              </w:rPr>
              <w:t xml:space="preserve">    </w:t>
            </w:r>
            <m:oMath>
              <m:r>
                <w:rPr>
                  <w:rFonts w:ascii="Cambria Math" w:eastAsiaTheme="minorEastAsia" w:hAnsi="Cambria Math"/>
                  <w:color w:val="FF0000"/>
                  <w:sz w:val="20"/>
                  <w:szCs w:val="20"/>
                </w:rPr>
                <m:t>1=3</m:t>
              </m:r>
            </m:oMath>
          </w:p>
          <w:p w:rsidR="00DF7B59" w:rsidRPr="008E691E" w:rsidRDefault="00DF7B59" w:rsidP="00DF7B59">
            <w:pPr>
              <w:tabs>
                <w:tab w:val="left" w:pos="2570"/>
              </w:tabs>
              <w:ind w:right="198"/>
              <w:jc w:val="right"/>
              <w:rPr>
                <w:rFonts w:ascii="Cambria" w:eastAsia="Times New Roman" w:hAnsi="Cambria"/>
                <w:sz w:val="20"/>
                <w:szCs w:val="20"/>
              </w:rPr>
            </w:pPr>
            <w:r>
              <w:rPr>
                <w:rFonts w:ascii="Cambria" w:eastAsia="Times New Roman" w:hAnsi="Cambria"/>
                <w:i/>
                <w:sz w:val="20"/>
                <w:szCs w:val="20"/>
              </w:rPr>
              <w:t>Lösningar</w:t>
            </w:r>
            <w:r w:rsidRPr="002034E7">
              <w:rPr>
                <w:rFonts w:ascii="Cambria" w:eastAsia="Times New Roman" w:hAnsi="Cambria"/>
                <w:i/>
                <w:sz w:val="20"/>
                <w:szCs w:val="20"/>
              </w:rPr>
              <w:t xml:space="preserve"> saknas i intervallet!</w:t>
            </w:r>
          </w:p>
        </w:tc>
        <w:tc>
          <w:tcPr>
            <w:tcW w:w="895"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-1≤</m:t>
                </m:r>
                <m:r>
                  <w:rPr>
                    <w:rFonts w:ascii="Cambria Math" w:eastAsia="Times New Roman" w:hAnsi="Cambria Math"/>
                    <w:sz w:val="20"/>
                    <w:szCs w:val="20"/>
                  </w:rPr>
                  <m:t>x</m:t>
                </m:r>
                <m:r>
                  <m:rPr>
                    <m:sty m:val="p"/>
                  </m:rPr>
                  <w:rPr>
                    <w:rFonts w:ascii="Cambria Math" w:eastAsia="Times New Roman" w:hAnsi="Cambria Math"/>
                    <w:sz w:val="20"/>
                    <w:szCs w:val="20"/>
                  </w:rPr>
                  <m:t>&lt;0</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center"/>
              <w:rPr>
                <w:rFonts w:ascii="Cambria" w:eastAsia="Times New Roman" w:hAnsi="Cambria"/>
                <w:sz w:val="20"/>
                <w:szCs w:val="20"/>
              </w:rPr>
            </w:pPr>
            <w:r>
              <w:rPr>
                <w:rFonts w:ascii="Cambria" w:eastAsia="Times New Roman" w:hAnsi="Cambria"/>
                <w:sz w:val="20"/>
                <w:szCs w:val="20"/>
              </w:rPr>
              <w:t xml:space="preserve">    </w:t>
            </w:r>
            <m:oMath>
              <m:r>
                <w:rPr>
                  <w:rFonts w:ascii="Cambria Math" w:eastAsiaTheme="minorEastAsia" w:hAnsi="Cambria Math"/>
                  <w:sz w:val="20"/>
                  <w:szCs w:val="20"/>
                </w:rPr>
                <m:t>x+2+x+1=3</m:t>
              </m:r>
            </m:oMath>
          </w:p>
          <w:p w:rsidR="00DF7B59" w:rsidRPr="007A4221" w:rsidRDefault="00DF7B59" w:rsidP="00DF7B59">
            <w:pPr>
              <w:tabs>
                <w:tab w:val="left" w:pos="2570"/>
              </w:tabs>
              <w:ind w:right="198"/>
              <w:jc w:val="right"/>
              <w:rPr>
                <w:rFonts w:ascii="Cambria" w:eastAsia="Times New Roman" w:hAnsi="Cambria"/>
                <w:color w:val="FF0000"/>
                <w:sz w:val="20"/>
                <w:szCs w:val="20"/>
              </w:rPr>
            </w:pPr>
            <m:oMathPara>
              <m:oMathParaPr>
                <m:jc m:val="right"/>
              </m:oMathParaPr>
              <m:oMath>
                <m:r>
                  <w:rPr>
                    <w:rFonts w:ascii="Cambria Math" w:eastAsia="Times New Roman" w:hAnsi="Cambria Math"/>
                    <w:color w:val="FF0000"/>
                    <w:sz w:val="20"/>
                    <w:szCs w:val="20"/>
                  </w:rPr>
                  <m:t>x=0</m:t>
                </m:r>
              </m:oMath>
            </m:oMathPara>
          </w:p>
          <w:p w:rsidR="00DF7B59" w:rsidRPr="002034E7" w:rsidRDefault="00DF7B59" w:rsidP="00DF7B59">
            <w:pPr>
              <w:tabs>
                <w:tab w:val="left" w:pos="2570"/>
              </w:tabs>
              <w:ind w:right="198"/>
              <w:jc w:val="right"/>
              <w:rPr>
                <w:rFonts w:ascii="Cambria" w:eastAsia="Times New Roman" w:hAnsi="Cambria"/>
                <w:i/>
                <w:sz w:val="20"/>
                <w:szCs w:val="20"/>
              </w:rPr>
            </w:pPr>
            <w:r>
              <w:rPr>
                <w:rFonts w:ascii="Cambria" w:eastAsia="Times New Roman" w:hAnsi="Cambria"/>
                <w:i/>
                <w:sz w:val="20"/>
                <w:szCs w:val="20"/>
              </w:rPr>
              <w:t>Ej i intervallet!</w:t>
            </w:r>
          </w:p>
        </w:tc>
        <w:tc>
          <w:tcPr>
            <w:tcW w:w="869"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0≤</m:t>
                </m:r>
                <m:r>
                  <w:rPr>
                    <w:rFonts w:ascii="Cambria Math" w:eastAsia="Times New Roman" w:hAnsi="Cambria Math"/>
                    <w:sz w:val="20"/>
                    <w:szCs w:val="20"/>
                  </w:rPr>
                  <m:t>x</m:t>
                </m:r>
                <m:r>
                  <m:rPr>
                    <m:sty m:val="p"/>
                  </m:rPr>
                  <w:rPr>
                    <w:rFonts w:ascii="Cambria Math" w:eastAsia="Times New Roman" w:hAnsi="Cambria Math"/>
                    <w:sz w:val="20"/>
                    <w:szCs w:val="20"/>
                  </w:rPr>
                  <m:t>&lt;2</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r w:rsidRPr="008E691E">
              <w:rPr>
                <w:rFonts w:ascii="Cambria" w:eastAsia="Times New Roman" w:hAnsi="Cambria"/>
                <w:sz w:val="20"/>
                <w:szCs w:val="20"/>
              </w:rPr>
              <w:t xml:space="preserve"> </w:t>
            </w:r>
            <m:oMath>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m:t>
              </m:r>
              <m:r>
                <w:rPr>
                  <w:rFonts w:ascii="Cambria Math" w:eastAsia="Times New Roman" w:hAnsi="Cambria Math"/>
                  <w:sz w:val="20"/>
                  <w:szCs w:val="20"/>
                </w:rPr>
                <m:t>x</m:t>
              </m:r>
              <m:r>
                <m:rPr>
                  <m:sty m:val="p"/>
                </m:rPr>
                <w:rPr>
                  <w:rFonts w:ascii="Cambria Math" w:eastAsia="Times New Roman" w:hAnsi="Cambria Math"/>
                  <w:sz w:val="20"/>
                  <w:szCs w:val="20"/>
                </w:rPr>
                <m:t>+1=3</m:t>
              </m:r>
            </m:oMath>
          </w:p>
          <w:p w:rsidR="00DF7B59" w:rsidRPr="00523635" w:rsidRDefault="00DF7B59" w:rsidP="00DF7B59">
            <w:pPr>
              <w:tabs>
                <w:tab w:val="left" w:pos="2570"/>
              </w:tabs>
              <w:ind w:right="198"/>
              <w:jc w:val="right"/>
              <w:rPr>
                <w:rFonts w:ascii="Cambria" w:eastAsia="Times New Roman" w:hAnsi="Cambria"/>
                <w:color w:val="006600"/>
                <w:sz w:val="20"/>
                <w:szCs w:val="20"/>
              </w:rPr>
            </w:pPr>
            <m:oMathPara>
              <m:oMathParaPr>
                <m:jc m:val="right"/>
              </m:oMathParaPr>
              <m:oMath>
                <m:r>
                  <w:rPr>
                    <w:rFonts w:ascii="Cambria Math" w:eastAsiaTheme="minorEastAsia" w:hAnsi="Cambria Math"/>
                    <w:color w:val="006600"/>
                    <w:sz w:val="20"/>
                    <w:szCs w:val="20"/>
                  </w:rPr>
                  <m:t>3=3</m:t>
                </m:r>
              </m:oMath>
            </m:oMathPara>
          </w:p>
          <w:p w:rsidR="00DF7B59" w:rsidRPr="002034E7" w:rsidRDefault="00DF7B59" w:rsidP="00DF7B59">
            <w:pPr>
              <w:tabs>
                <w:tab w:val="left" w:pos="2570"/>
              </w:tabs>
              <w:ind w:right="198"/>
              <w:jc w:val="right"/>
              <w:rPr>
                <w:rFonts w:ascii="Cambria" w:eastAsia="Times New Roman" w:hAnsi="Cambria"/>
                <w:sz w:val="20"/>
                <w:szCs w:val="20"/>
                <w:u w:val="single"/>
              </w:rPr>
            </w:pPr>
            <w:r w:rsidRPr="002034E7">
              <w:rPr>
                <w:rFonts w:ascii="Cambria" w:eastAsia="Times New Roman" w:hAnsi="Cambria"/>
                <w:i/>
                <w:sz w:val="20"/>
                <w:szCs w:val="20"/>
                <w:u w:val="single"/>
              </w:rPr>
              <w:t>Alla x-värden i intervallet</w:t>
            </w:r>
          </w:p>
        </w:tc>
        <w:tc>
          <w:tcPr>
            <w:tcW w:w="816" w:type="pct"/>
            <w:tcMar>
              <w:left w:w="0" w:type="dxa"/>
              <w:right w:w="0" w:type="dxa"/>
            </w:tcMar>
          </w:tcPr>
          <w:p w:rsidR="00DF7B59" w:rsidRPr="008E691E" w:rsidRDefault="00DF7B59" w:rsidP="00DF7B59">
            <w:pPr>
              <w:tabs>
                <w:tab w:val="left" w:pos="2570"/>
              </w:tabs>
              <w:ind w:right="198"/>
              <w:jc w:val="right"/>
              <w:rPr>
                <w:rFonts w:ascii="Cambria" w:eastAsia="Times New Roman" w:hAnsi="Cambria"/>
                <w:sz w:val="20"/>
                <w:szCs w:val="20"/>
              </w:rPr>
            </w:pPr>
            <m:oMathPara>
              <m:oMath>
                <m:r>
                  <m:rPr>
                    <m:sty m:val="p"/>
                  </m:rPr>
                  <w:rPr>
                    <w:rFonts w:ascii="Cambria Math" w:eastAsia="Times New Roman" w:hAnsi="Cambria Math"/>
                    <w:sz w:val="20"/>
                    <w:szCs w:val="20"/>
                  </w:rPr>
                  <m:t>2≤</m:t>
                </m:r>
                <m:r>
                  <w:rPr>
                    <w:rFonts w:ascii="Cambria Math" w:eastAsia="Times New Roman" w:hAnsi="Cambria Math"/>
                    <w:sz w:val="20"/>
                    <w:szCs w:val="20"/>
                  </w:rPr>
                  <m:t>x</m:t>
                </m:r>
              </m:oMath>
            </m:oMathPara>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jc w:val="right"/>
              <w:rPr>
                <w:rFonts w:ascii="Cambria" w:eastAsia="Times New Roman" w:hAnsi="Cambria"/>
                <w:sz w:val="20"/>
                <w:szCs w:val="20"/>
              </w:rPr>
            </w:pPr>
            <w:r w:rsidRPr="008E691E">
              <w:rPr>
                <w:rFonts w:ascii="Cambria" w:eastAsia="Times New Roman" w:hAnsi="Cambria"/>
                <w:sz w:val="20"/>
                <w:szCs w:val="20"/>
              </w:rPr>
              <w:t xml:space="preserve"> </w:t>
            </w:r>
            <m:oMath>
              <m:r>
                <w:rPr>
                  <w:rFonts w:ascii="Cambria Math" w:eastAsia="Times New Roman" w:hAnsi="Cambria Math"/>
                  <w:sz w:val="20"/>
                  <w:szCs w:val="20"/>
                </w:rPr>
                <m:t>x</m:t>
              </m:r>
              <m:r>
                <m:rPr>
                  <m:sty m:val="p"/>
                </m:rPr>
                <w:rPr>
                  <w:rFonts w:ascii="Cambria Math" w:eastAsia="Times New Roman" w:hAnsi="Cambria Math"/>
                  <w:sz w:val="20"/>
                  <w:szCs w:val="20"/>
                </w:rPr>
                <m:t>-2+</m:t>
              </m:r>
              <m:r>
                <w:rPr>
                  <w:rFonts w:ascii="Cambria Math" w:eastAsia="Times New Roman" w:hAnsi="Cambria Math"/>
                  <w:sz w:val="20"/>
                  <w:szCs w:val="20"/>
                </w:rPr>
                <m:t>x</m:t>
              </m:r>
              <m:r>
                <m:rPr>
                  <m:sty m:val="p"/>
                </m:rPr>
                <w:rPr>
                  <w:rFonts w:ascii="Cambria Math" w:eastAsia="Times New Roman" w:hAnsi="Cambria Math"/>
                  <w:sz w:val="20"/>
                  <w:szCs w:val="20"/>
                </w:rPr>
                <m:t>+1=3</m:t>
              </m:r>
            </m:oMath>
          </w:p>
          <w:p w:rsidR="00DF7B59" w:rsidRPr="00523635" w:rsidRDefault="001B4A72" w:rsidP="00DF7B59">
            <w:pPr>
              <w:tabs>
                <w:tab w:val="left" w:pos="2570"/>
              </w:tabs>
              <w:ind w:right="198"/>
              <w:jc w:val="right"/>
              <w:rPr>
                <w:rFonts w:ascii="Cambria" w:eastAsia="Times New Roman" w:hAnsi="Cambria"/>
                <w:sz w:val="20"/>
                <w:szCs w:val="20"/>
              </w:rPr>
            </w:pPr>
            <m:oMathPara>
              <m:oMathParaPr>
                <m:jc m:val="right"/>
              </m:oMathParaPr>
              <m:oMath>
                <m:bar>
                  <m:barPr>
                    <m:ctrlPr>
                      <w:rPr>
                        <w:rFonts w:ascii="Cambria Math" w:eastAsiaTheme="minorEastAsia" w:hAnsi="Cambria Math"/>
                        <w:i/>
                        <w:sz w:val="20"/>
                        <w:szCs w:val="20"/>
                      </w:rPr>
                    </m:ctrlPr>
                  </m:barPr>
                  <m:e>
                    <m:r>
                      <w:rPr>
                        <w:rFonts w:ascii="Cambria Math" w:eastAsiaTheme="minorEastAsia" w:hAnsi="Cambria Math"/>
                        <w:sz w:val="20"/>
                        <w:szCs w:val="20"/>
                      </w:rPr>
                      <m:t>x=2</m:t>
                    </m:r>
                  </m:e>
                </m:bar>
              </m:oMath>
            </m:oMathPara>
          </w:p>
          <w:p w:rsidR="00DF7B59" w:rsidRPr="008E691E" w:rsidRDefault="00DF7B59" w:rsidP="00DF7B59">
            <w:pPr>
              <w:tabs>
                <w:tab w:val="left" w:pos="2570"/>
              </w:tabs>
              <w:ind w:right="198"/>
              <w:jc w:val="right"/>
              <w:rPr>
                <w:rFonts w:ascii="Cambria" w:eastAsia="Times New Roman" w:hAnsi="Cambria"/>
                <w:sz w:val="20"/>
                <w:szCs w:val="20"/>
              </w:rPr>
            </w:pPr>
          </w:p>
          <w:p w:rsidR="00DF7B59" w:rsidRDefault="00DF7B59" w:rsidP="00DF7B59">
            <w:pPr>
              <w:tabs>
                <w:tab w:val="left" w:pos="2570"/>
              </w:tabs>
              <w:ind w:right="198"/>
              <w:jc w:val="right"/>
              <w:rPr>
                <w:rFonts w:ascii="Cambria" w:eastAsia="Times New Roman" w:hAnsi="Cambria"/>
                <w:sz w:val="20"/>
                <w:szCs w:val="20"/>
              </w:rPr>
            </w:pPr>
          </w:p>
          <w:p w:rsidR="00DF7B59" w:rsidRPr="008E691E" w:rsidRDefault="00DF7B59" w:rsidP="00DF7B59">
            <w:pPr>
              <w:tabs>
                <w:tab w:val="left" w:pos="2570"/>
              </w:tabs>
              <w:ind w:right="198"/>
              <w:rPr>
                <w:rFonts w:ascii="Cambria" w:eastAsia="Times New Roman" w:hAnsi="Cambria"/>
                <w:sz w:val="20"/>
                <w:szCs w:val="20"/>
              </w:rPr>
            </w:pPr>
          </w:p>
        </w:tc>
      </w:tr>
    </w:tbl>
    <w:p w:rsidR="00DF7B59" w:rsidRPr="00E5385A" w:rsidRDefault="00DF7B59" w:rsidP="00DF7B59">
      <w:pPr>
        <w:pStyle w:val="KursbuntNormal"/>
        <w:ind w:left="0" w:firstLine="0"/>
      </w:pPr>
    </w:p>
    <w:p w:rsidR="00DF7B59" w:rsidRDefault="00DF7B59" w:rsidP="00DF7B59">
      <w:pPr>
        <w:pStyle w:val="KursbuntNormal"/>
      </w:pPr>
      <w:r w:rsidRPr="00E5385A">
        <w:tab/>
      </w:r>
      <w:r w:rsidR="00586C02">
        <w:tab/>
      </w:r>
      <w:r w:rsidR="00586C02">
        <w:tab/>
      </w:r>
      <w:r w:rsidRPr="00E5385A">
        <w:t>Svar:</w:t>
      </w:r>
      <w:r w:rsidRPr="00E5385A">
        <w:tab/>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rPr>
                  <m:t>x</m:t>
                </m:r>
                <m:r>
                  <m:rPr>
                    <m:sty m:val="p"/>
                  </m:rPr>
                  <w:rPr>
                    <w:rFonts w:ascii="Cambria Math" w:hAnsi="Cambria Math"/>
                  </w:rPr>
                  <m:t>=-3</m:t>
                </m:r>
              </m:e>
              <m:e>
                <m:r>
                  <m:rPr>
                    <m:sty m:val="p"/>
                  </m:rPr>
                  <w:rPr>
                    <w:rFonts w:ascii="Cambria Math" w:hAnsi="Cambria Math"/>
                  </w:rPr>
                  <m:t>0≤</m:t>
                </m:r>
                <m:r>
                  <w:rPr>
                    <w:rFonts w:ascii="Cambria Math" w:hAnsi="Cambria Math"/>
                  </w:rPr>
                  <m:t>x</m:t>
                </m:r>
                <m:r>
                  <m:rPr>
                    <m:sty m:val="p"/>
                  </m:rPr>
                  <w:rPr>
                    <w:rFonts w:ascii="Cambria Math" w:hAnsi="Cambria Math"/>
                  </w:rPr>
                  <m:t>≤2</m:t>
                </m:r>
              </m:e>
            </m:eqArr>
          </m:e>
        </m:d>
      </m:oMath>
    </w:p>
    <w:p w:rsidR="00DF7B59" w:rsidRDefault="00DF7B59" w:rsidP="00DF7B59">
      <w:pPr>
        <w:pStyle w:val="KursbuntNormal"/>
      </w:pPr>
    </w:p>
    <w:p w:rsidR="00FF433A" w:rsidRDefault="000A70F2" w:rsidP="00DF7B59">
      <w:pPr>
        <w:pStyle w:val="KursbuntNormal"/>
      </w:pPr>
      <w:r>
        <w:rPr>
          <w:noProof/>
          <w:lang w:eastAsia="sv-SE"/>
        </w:rPr>
        <mc:AlternateContent>
          <mc:Choice Requires="wps">
            <w:drawing>
              <wp:anchor distT="0" distB="0" distL="114300" distR="114300" simplePos="0" relativeHeight="252465664" behindDoc="1" locked="0" layoutInCell="1" allowOverlap="1" wp14:anchorId="68BF3463" wp14:editId="0A49B201">
                <wp:simplePos x="0" y="0"/>
                <wp:positionH relativeFrom="column">
                  <wp:posOffset>3596640</wp:posOffset>
                </wp:positionH>
                <wp:positionV relativeFrom="paragraph">
                  <wp:posOffset>47625</wp:posOffset>
                </wp:positionV>
                <wp:extent cx="2735580" cy="1365885"/>
                <wp:effectExtent l="0" t="0" r="0" b="5715"/>
                <wp:wrapTight wrapText="bothSides">
                  <wp:wrapPolygon edited="0">
                    <wp:start x="451" y="0"/>
                    <wp:lineTo x="451" y="21389"/>
                    <wp:lineTo x="21058" y="21389"/>
                    <wp:lineTo x="21058" y="0"/>
                    <wp:lineTo x="451" y="0"/>
                  </wp:wrapPolygon>
                </wp:wrapTight>
                <wp:docPr id="6" name="Textruta 6"/>
                <wp:cNvGraphicFramePr/>
                <a:graphic xmlns:a="http://schemas.openxmlformats.org/drawingml/2006/main">
                  <a:graphicData uri="http://schemas.microsoft.com/office/word/2010/wordprocessingShape">
                    <wps:wsp>
                      <wps:cNvSpPr txBox="1"/>
                      <wps:spPr>
                        <a:xfrm>
                          <a:off x="0" y="0"/>
                          <a:ext cx="2735580" cy="13658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F95E34" w:rsidRDefault="001B4A72" w:rsidP="00D13F81">
                            <w:pPr>
                              <w:tabs>
                                <w:tab w:val="left" w:pos="567"/>
                              </w:tabs>
                              <w:rPr>
                                <w:rFonts w:ascii="Cambria" w:eastAsiaTheme="minorEastAsia" w:hAnsi="Cambri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6" o:spid="_x0000_s1144" type="#_x0000_t202" style="position:absolute;left:0;text-align:left;margin-left:283.2pt;margin-top:3.75pt;width:215.4pt;height:107.55pt;z-index:-2508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" filled="f" stroked="f" strokeweight=".5pt">
                <v:textbox>
                  <w:txbxContent>
                    <w:p w:rsidR="001B4A72" w:rsidRPr="00F95E34" w:rsidRDefault="001B4A72" w:rsidP="00D13F81">
                      <w:pPr>
                        <w:tabs>
                          <w:tab w:val="left" w:pos="567"/>
                        </w:tabs>
                        <w:rPr>
                          <w:rFonts w:ascii="Cambria" w:eastAsiaTheme="minorEastAsia" w:hAnsi="Cambria"/>
                          <w:sz w:val="24"/>
                          <w:szCs w:val="24"/>
                        </w:rPr>
                      </w:pPr>
                    </w:p>
                  </w:txbxContent>
                </v:textbox>
                <w10:wrap type="tight"/>
              </v:shape>
            </w:pict>
          </mc:Fallback>
        </mc:AlternateContent>
      </w:r>
      <w:r>
        <w:rPr>
          <w:noProof/>
          <w:lang w:eastAsia="sv-SE"/>
        </w:rPr>
        <mc:AlternateContent>
          <mc:Choice Requires="wps">
            <w:drawing>
              <wp:anchor distT="0" distB="0" distL="114300" distR="114300" simplePos="0" relativeHeight="252463616" behindDoc="1" locked="0" layoutInCell="1" allowOverlap="1" wp14:anchorId="4B4B830D" wp14:editId="2AEF77CB">
                <wp:simplePos x="0" y="0"/>
                <wp:positionH relativeFrom="column">
                  <wp:posOffset>147320</wp:posOffset>
                </wp:positionH>
                <wp:positionV relativeFrom="paragraph">
                  <wp:posOffset>18415</wp:posOffset>
                </wp:positionV>
                <wp:extent cx="2735580" cy="1680210"/>
                <wp:effectExtent l="0" t="0" r="0" b="0"/>
                <wp:wrapTight wrapText="bothSides">
                  <wp:wrapPolygon edited="0">
                    <wp:start x="451" y="0"/>
                    <wp:lineTo x="451" y="21306"/>
                    <wp:lineTo x="21058" y="21306"/>
                    <wp:lineTo x="21058" y="0"/>
                    <wp:lineTo x="451" y="0"/>
                  </wp:wrapPolygon>
                </wp:wrapTight>
                <wp:docPr id="1" name="Textruta 1"/>
                <wp:cNvGraphicFramePr/>
                <a:graphic xmlns:a="http://schemas.openxmlformats.org/drawingml/2006/main">
                  <a:graphicData uri="http://schemas.microsoft.com/office/word/2010/wordprocessingShape">
                    <wps:wsp>
                      <wps:cNvSpPr txBox="1"/>
                      <wps:spPr>
                        <a:xfrm>
                          <a:off x="0" y="0"/>
                          <a:ext cx="2735580" cy="168021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1B4A72" w:rsidRPr="00FD7082" w:rsidRDefault="001B4A72" w:rsidP="00F6587B">
                            <w:pPr>
                              <w:pStyle w:val="ListParagraph"/>
                              <w:numPr>
                                <w:ilvl w:val="0"/>
                                <w:numId w:val="122"/>
                              </w:numPr>
                              <w:rPr>
                                <w:rFonts w:ascii="Cambria Math" w:eastAsiaTheme="minorEastAsia" w:hAnsi="Cambria Math"/>
                              </w:rPr>
                            </w:pPr>
                            <w:r w:rsidRPr="00FD7082">
                              <w:rPr>
                                <w:rFonts w:ascii="Cambria" w:hAnsi="Cambria"/>
                              </w:rPr>
                              <w:t>Lös ekvationen</w:t>
                            </w:r>
                          </w:p>
                          <w:p w:rsidR="001B4A72" w:rsidRPr="000A70F2" w:rsidRDefault="001B4A72" w:rsidP="00D13F81">
                            <w:pPr>
                              <w:rPr>
                                <w:rFonts w:ascii="Cambria Math" w:eastAsiaTheme="minorEastAsia" w:hAnsi="Cambria Math"/>
                                <w:sz w:val="24"/>
                                <w:szCs w:val="24"/>
                                <w:lang w:eastAsia="sv-SE"/>
                              </w:rPr>
                            </w:pPr>
                            <m:oMathPara>
                              <m:oMathParaPr>
                                <m:jc m:val="center"/>
                              </m:oMathParaPr>
                              <m:oMath>
                                <m:d>
                                  <m:dPr>
                                    <m:begChr m:val="|"/>
                                    <m:endChr m:val="|"/>
                                    <m:ctrlPr>
                                      <w:rPr>
                                        <w:rFonts w:ascii="Cambria Math" w:eastAsiaTheme="minorEastAsia" w:hAnsi="Cambria Math"/>
                                      </w:rPr>
                                    </m:ctrlPr>
                                  </m:dPr>
                                  <m:e>
                                    <m:sSup>
                                      <m:sSupPr>
                                        <m:ctrlPr>
                                          <w:rPr>
                                            <w:rFonts w:ascii="Cambria Math" w:eastAsiaTheme="minorEastAsia" w:hAnsi="Cambria Math" w:cs="Times New Roman"/>
                                            <w:i/>
                                            <w:sz w:val="24"/>
                                            <w:szCs w:val="24"/>
                                            <w:lang w:eastAsia="sv-SE"/>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-5x+6</m:t>
                                    </m:r>
                                  </m:e>
                                </m:d>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m:t>
                                </m:r>
                                <m:f>
                                  <m:fPr>
                                    <m:ctrlPr>
                                      <w:rPr>
                                        <w:rFonts w:ascii="Cambria Math" w:eastAsiaTheme="minorEastAsia" w:hAnsi="Cambria Math" w:cs="Times New Roman"/>
                                        <w:sz w:val="24"/>
                                        <w:szCs w:val="24"/>
                                        <w:lang w:eastAsia="sv-SE"/>
                                      </w:rPr>
                                    </m:ctrlPr>
                                  </m:fPr>
                                  <m:num>
                                    <m:r>
                                      <w:rPr>
                                        <w:rFonts w:ascii="Cambria Math" w:eastAsiaTheme="minorEastAsia" w:hAnsi="Cambria Math"/>
                                      </w:rPr>
                                      <m:t>19</m:t>
                                    </m:r>
                                  </m:num>
                                  <m:den>
                                    <m:r>
                                      <w:rPr>
                                        <w:rFonts w:ascii="Cambria Math" w:eastAsiaTheme="minorEastAsia" w:hAnsi="Cambria Math"/>
                                      </w:rPr>
                                      <m:t>4</m:t>
                                    </m:r>
                                  </m:den>
                                </m:f>
                              </m:oMath>
                            </m:oMathPara>
                          </w:p>
                          <w:p w:rsidR="001B4A72" w:rsidRPr="00680878" w:rsidRDefault="001B4A72" w:rsidP="00D13F81">
                            <w:pPr>
                              <w:rPr>
                                <w:rFonts w:ascii="Cambria Math" w:eastAsiaTheme="minorEastAsia" w:hAnsi="Cambria Math"/>
                                <w:sz w:val="24"/>
                                <w:szCs w:val="24"/>
                              </w:rPr>
                            </w:pPr>
                          </w:p>
                          <w:p w:rsidR="001B4A72" w:rsidRPr="00D13F81" w:rsidRDefault="001B4A72" w:rsidP="00F6587B">
                            <w:pPr>
                              <w:pStyle w:val="ListParagraph"/>
                              <w:numPr>
                                <w:ilvl w:val="0"/>
                                <w:numId w:val="122"/>
                              </w:numPr>
                              <w:tabs>
                                <w:tab w:val="left" w:pos="567"/>
                              </w:tabs>
                              <w:spacing w:after="120"/>
                              <w:rPr>
                                <w:rFonts w:ascii="Cambria" w:eastAsiaTheme="minorEastAsia" w:hAnsi="Cambria"/>
                              </w:rPr>
                            </w:pPr>
                            <w:r w:rsidRPr="00D13F81">
                              <w:rPr>
                                <w:rFonts w:ascii="Cambria" w:eastAsiaTheme="minorEastAsia" w:hAnsi="Cambria"/>
                              </w:rPr>
                              <w:t xml:space="preserve">Lös </w:t>
                            </w:r>
                            <w:r>
                              <w:rPr>
                                <w:rFonts w:ascii="Cambria" w:eastAsiaTheme="minorEastAsia" w:hAnsi="Cambria"/>
                              </w:rPr>
                              <w:t>ekvationen</w:t>
                            </w:r>
                          </w:p>
                          <w:p w:rsidR="001B4A72" w:rsidRPr="00E4496B" w:rsidRDefault="001B4A72" w:rsidP="00F6587B">
                            <w:pPr>
                              <w:pStyle w:val="ListParagraph"/>
                              <w:numPr>
                                <w:ilvl w:val="0"/>
                                <w:numId w:val="124"/>
                              </w:numPr>
                              <w:spacing w:line="360" w:lineRule="auto"/>
                              <w:rPr>
                                <w:rFonts w:ascii="Cambria Math" w:eastAsiaTheme="minorEastAsia" w:hAnsi="Cambria Math"/>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i/>
                                        </w:rPr>
                                      </m:ctrlPr>
                                    </m:dPr>
                                    <m:e>
                                      <m:r>
                                        <w:rPr>
                                          <w:rFonts w:ascii="Cambria Math" w:eastAsiaTheme="minorEastAsia" w:hAnsi="Cambria Math"/>
                                        </w:rPr>
                                        <m:t>x+1</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x</m:t>
                                      </m:r>
                                    </m:e>
                                  </m:d>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1-x</m:t>
                                  </m:r>
                                </m:e>
                              </m:d>
                            </m:oMath>
                          </w:p>
                          <w:p w:rsidR="001B4A72" w:rsidRPr="00E4496B" w:rsidRDefault="001B4A72" w:rsidP="00F6587B">
                            <w:pPr>
                              <w:pStyle w:val="ListParagraph"/>
                              <w:numPr>
                                <w:ilvl w:val="0"/>
                                <w:numId w:val="124"/>
                              </w:numPr>
                              <w:spacing w:line="360" w:lineRule="auto"/>
                              <w:rPr>
                                <w:rFonts w:ascii="Cambria Math" w:eastAsiaTheme="minorEastAsia" w:hAnsi="Cambria Math"/>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r>
                                            <m:rPr>
                                              <m:sty m:val="p"/>
                                            </m:rPr>
                                            <w:rPr>
                                              <w:rFonts w:ascii="Cambria Math" w:eastAsiaTheme="minorEastAsia" w:hAnsi="Cambria Math"/>
                                            </w:rPr>
                                            <m:t>x+1</m:t>
                                          </m:r>
                                        </m:e>
                                      </m:d>
                                      <m:r>
                                        <m:rPr>
                                          <m:sty m:val="p"/>
                                        </m:rPr>
                                        <w:rPr>
                                          <w:rFonts w:ascii="Cambria Math" w:eastAsiaTheme="minorEastAsia" w:hAnsi="Cambria Math"/>
                                        </w:rPr>
                                        <m:t>-2</m:t>
                                      </m:r>
                                    </m:e>
                                  </m:d>
                                  <m:r>
                                    <m:rPr>
                                      <m:sty m:val="p"/>
                                    </m:rPr>
                                    <w:rPr>
                                      <w:rFonts w:ascii="Cambria Math" w:eastAsiaTheme="minorEastAsia" w:hAnsi="Cambria Math"/>
                                    </w:rPr>
                                    <m:t>+3</m:t>
                                  </m:r>
                                </m:e>
                              </m:d>
                              <m:r>
                                <m:rPr>
                                  <m:sty m:val="p"/>
                                </m:rPr>
                                <w:rPr>
                                  <w:rFonts w:ascii="Cambria Math" w:eastAsiaTheme="minorEastAsia" w:hAnsi="Cambria Math"/>
                                </w:rPr>
                                <m:t>=4</m:t>
                              </m:r>
                            </m:oMath>
                          </w:p>
                          <w:p w:rsidR="001B4A72" w:rsidRPr="00D13F81" w:rsidRDefault="001B4A72" w:rsidP="00D13F81">
                            <w:pPr>
                              <w:tabs>
                                <w:tab w:val="left" w:pos="567"/>
                              </w:tabs>
                              <w:spacing w:after="120"/>
                              <w:rPr>
                                <w:rFonts w:ascii="Cambria" w:eastAsiaTheme="minorEastAsia" w:hAnsi="Cambria"/>
                                <w:sz w:val="24"/>
                                <w:szCs w:val="24"/>
                              </w:rPr>
                            </w:pPr>
                            <m:oMathPara>
                              <m:oMath>
                                <m:r>
                                  <m:rPr>
                                    <m:nor/>
                                  </m:rPr>
                                  <w:rPr>
                                    <w:rFonts w:ascii="Cambria Math" w:eastAsiaTheme="minorEastAsia" w:hAnsi="Cambria Math"/>
                                    <w:sz w:val="24"/>
                                    <w:szCs w:val="24"/>
                                  </w:rPr>
                                  <m:t xml:space="preserve"> </m:t>
                                </m:r>
                              </m:oMath>
                            </m:oMathPara>
                          </w:p>
                          <w:p w:rsidR="001B4A72" w:rsidRPr="00680878" w:rsidRDefault="001B4A72" w:rsidP="00D13F81">
                            <w:pPr>
                              <w:tabs>
                                <w:tab w:val="left" w:pos="567"/>
                              </w:tabs>
                              <w:spacing w:after="120"/>
                              <w:rPr>
                                <w:rFonts w:ascii="Cambria" w:eastAsiaTheme="minorEastAsia" w:hAnsi="Cambria"/>
                                <w:sz w:val="24"/>
                                <w:szCs w:val="24"/>
                              </w:rPr>
                            </w:pPr>
                          </w:p>
                          <w:p w:rsidR="001B4A72" w:rsidRPr="00F95E34" w:rsidRDefault="001B4A72" w:rsidP="00D13F81">
                            <w:pPr>
                              <w:tabs>
                                <w:tab w:val="left" w:pos="567"/>
                              </w:tabs>
                              <w:rPr>
                                <w:rFonts w:ascii="Cambria" w:eastAsiaTheme="minorEastAsia" w:hAnsi="Cambria"/>
                                <w:sz w:val="24"/>
                                <w:szCs w:val="24"/>
                              </w:rPr>
                            </w:pPr>
                            <w:r>
                              <w:rPr>
                                <w:rFonts w:ascii="Cambria" w:eastAsiaTheme="minorEastAsia" w:hAnsi="Cambria"/>
                                <w:sz w:val="24"/>
                                <w:szCs w:val="24"/>
                              </w:rPr>
                              <w:tab/>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ruta 1" o:spid="_x0000_s1145" type="#_x0000_t202" style="position:absolute;left:0;text-align:left;margin-left:11.6pt;margin-top:1.45pt;width:215.4pt;height:132.3pt;z-index:-2508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" filled="f" stroked="f" strokeweight=".5pt">
                <v:textbox>
                  <w:txbxContent>
                    <w:p w:rsidR="001B4A72" w:rsidRPr="00FD7082" w:rsidRDefault="001B4A72" w:rsidP="00F6587B">
                      <w:pPr>
                        <w:pStyle w:val="ListParagraph"/>
                        <w:numPr>
                          <w:ilvl w:val="0"/>
                          <w:numId w:val="122"/>
                        </w:numPr>
                        <w:rPr>
                          <w:rFonts w:ascii="Cambria Math" w:eastAsiaTheme="minorEastAsia" w:hAnsi="Cambria Math"/>
                        </w:rPr>
                      </w:pPr>
                      <w:r w:rsidRPr="00FD7082">
                        <w:rPr>
                          <w:rFonts w:ascii="Cambria" w:hAnsi="Cambria"/>
                        </w:rPr>
                        <w:t>Lös ekvationen</w:t>
                      </w:r>
                    </w:p>
                    <w:p w:rsidR="001B4A72" w:rsidRPr="000A70F2" w:rsidRDefault="001B4A72" w:rsidP="00D13F81">
                      <w:pPr>
                        <w:rPr>
                          <w:rFonts w:ascii="Cambria Math" w:eastAsiaTheme="minorEastAsia" w:hAnsi="Cambria Math"/>
                          <w:sz w:val="24"/>
                          <w:szCs w:val="24"/>
                          <w:lang w:eastAsia="sv-SE"/>
                        </w:rPr>
                      </w:pPr>
                      <m:oMathPara>
                        <m:oMathParaPr>
                          <m:jc m:val="center"/>
                        </m:oMathParaPr>
                        <m:oMath>
                          <m:d>
                            <m:dPr>
                              <m:begChr m:val="|"/>
                              <m:endChr m:val="|"/>
                              <m:ctrlPr>
                                <w:rPr>
                                  <w:rFonts w:ascii="Cambria Math" w:eastAsiaTheme="minorEastAsia" w:hAnsi="Cambria Math"/>
                                </w:rPr>
                              </m:ctrlPr>
                            </m:dPr>
                            <m:e>
                              <m:sSup>
                                <m:sSupPr>
                                  <m:ctrlPr>
                                    <w:rPr>
                                      <w:rFonts w:ascii="Cambria Math" w:eastAsiaTheme="minorEastAsia" w:hAnsi="Cambria Math" w:cs="Times New Roman"/>
                                      <w:i/>
                                      <w:sz w:val="24"/>
                                      <w:szCs w:val="24"/>
                                      <w:lang w:eastAsia="sv-SE"/>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-5x+6</m:t>
                              </m:r>
                            </m:e>
                          </m:d>
                          <m:r>
                            <m:rPr>
                              <m:sty m:val="p"/>
                            </m:rPr>
                            <w:rPr>
                              <w:rFonts w:ascii="Cambria Math" w:eastAsiaTheme="minorEastAsia" w:hAnsi="Cambria Math"/>
                            </w:rPr>
                            <m:t>=-2</m:t>
                          </m:r>
                          <m:r>
                            <w:rPr>
                              <w:rFonts w:ascii="Cambria Math" w:eastAsiaTheme="minorEastAsia" w:hAnsi="Cambria Math"/>
                            </w:rPr>
                            <m:t>x</m:t>
                          </m:r>
                          <m:r>
                            <m:rPr>
                              <m:sty m:val="p"/>
                            </m:rPr>
                            <w:rPr>
                              <w:rFonts w:ascii="Cambria Math" w:eastAsiaTheme="minorEastAsia" w:hAnsi="Cambria Math"/>
                            </w:rPr>
                            <m:t>+</m:t>
                          </m:r>
                          <m:f>
                            <m:fPr>
                              <m:ctrlPr>
                                <w:rPr>
                                  <w:rFonts w:ascii="Cambria Math" w:eastAsiaTheme="minorEastAsia" w:hAnsi="Cambria Math" w:cs="Times New Roman"/>
                                  <w:sz w:val="24"/>
                                  <w:szCs w:val="24"/>
                                  <w:lang w:eastAsia="sv-SE"/>
                                </w:rPr>
                              </m:ctrlPr>
                            </m:fPr>
                            <m:num>
                              <m:r>
                                <w:rPr>
                                  <w:rFonts w:ascii="Cambria Math" w:eastAsiaTheme="minorEastAsia" w:hAnsi="Cambria Math"/>
                                </w:rPr>
                                <m:t>19</m:t>
                              </m:r>
                            </m:num>
                            <m:den>
                              <m:r>
                                <w:rPr>
                                  <w:rFonts w:ascii="Cambria Math" w:eastAsiaTheme="minorEastAsia" w:hAnsi="Cambria Math"/>
                                </w:rPr>
                                <m:t>4</m:t>
                              </m:r>
                            </m:den>
                          </m:f>
                        </m:oMath>
                      </m:oMathPara>
                    </w:p>
                    <w:p w:rsidR="001B4A72" w:rsidRPr="00680878" w:rsidRDefault="001B4A72" w:rsidP="00D13F81">
                      <w:pPr>
                        <w:rPr>
                          <w:rFonts w:ascii="Cambria Math" w:eastAsiaTheme="minorEastAsia" w:hAnsi="Cambria Math"/>
                          <w:sz w:val="24"/>
                          <w:szCs w:val="24"/>
                        </w:rPr>
                      </w:pPr>
                    </w:p>
                    <w:p w:rsidR="001B4A72" w:rsidRPr="00D13F81" w:rsidRDefault="001B4A72" w:rsidP="00F6587B">
                      <w:pPr>
                        <w:pStyle w:val="ListParagraph"/>
                        <w:numPr>
                          <w:ilvl w:val="0"/>
                          <w:numId w:val="122"/>
                        </w:numPr>
                        <w:tabs>
                          <w:tab w:val="left" w:pos="567"/>
                        </w:tabs>
                        <w:spacing w:after="120"/>
                        <w:rPr>
                          <w:rFonts w:ascii="Cambria" w:eastAsiaTheme="minorEastAsia" w:hAnsi="Cambria"/>
                        </w:rPr>
                      </w:pPr>
                      <w:r w:rsidRPr="00D13F81">
                        <w:rPr>
                          <w:rFonts w:ascii="Cambria" w:eastAsiaTheme="minorEastAsia" w:hAnsi="Cambria"/>
                        </w:rPr>
                        <w:t xml:space="preserve">Lös </w:t>
                      </w:r>
                      <w:r>
                        <w:rPr>
                          <w:rFonts w:ascii="Cambria" w:eastAsiaTheme="minorEastAsia" w:hAnsi="Cambria"/>
                        </w:rPr>
                        <w:t>ekvationen</w:t>
                      </w:r>
                    </w:p>
                    <w:p w:rsidR="001B4A72" w:rsidRPr="00E4496B" w:rsidRDefault="001B4A72" w:rsidP="00F6587B">
                      <w:pPr>
                        <w:pStyle w:val="ListParagraph"/>
                        <w:numPr>
                          <w:ilvl w:val="0"/>
                          <w:numId w:val="124"/>
                        </w:numPr>
                        <w:spacing w:line="360" w:lineRule="auto"/>
                        <w:rPr>
                          <w:rFonts w:ascii="Cambria Math" w:eastAsiaTheme="minorEastAsia" w:hAnsi="Cambria Math"/>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i/>
                                  </w:rPr>
                                </m:ctrlPr>
                              </m:dPr>
                              <m:e>
                                <m:r>
                                  <w:rPr>
                                    <w:rFonts w:ascii="Cambria Math" w:eastAsiaTheme="minorEastAsia" w:hAnsi="Cambria Math"/>
                                  </w:rPr>
                                  <m:t>x+1</m:t>
                                </m:r>
                              </m:e>
                            </m:d>
                            <m:r>
                              <w:rPr>
                                <w:rFonts w:ascii="Cambria Math" w:eastAsiaTheme="minorEastAsia" w:hAnsi="Cambria Math"/>
                              </w:rPr>
                              <m:t>-</m:t>
                            </m:r>
                            <m:d>
                              <m:dPr>
                                <m:begChr m:val="|"/>
                                <m:endChr m:val="|"/>
                                <m:ctrlPr>
                                  <w:rPr>
                                    <w:rFonts w:ascii="Cambria Math" w:eastAsiaTheme="minorEastAsia" w:hAnsi="Cambria Math"/>
                                    <w:i/>
                                  </w:rPr>
                                </m:ctrlPr>
                              </m:dPr>
                              <m:e>
                                <m:r>
                                  <w:rPr>
                                    <w:rFonts w:ascii="Cambria Math" w:eastAsiaTheme="minorEastAsia" w:hAnsi="Cambria Math"/>
                                  </w:rPr>
                                  <m:t>x</m:t>
                                </m:r>
                              </m:e>
                            </m:d>
                          </m:e>
                        </m:d>
                        <m:r>
                          <m:rPr>
                            <m:sty m:val="p"/>
                          </m:rPr>
                          <w:rPr>
                            <w:rFonts w:ascii="Cambria Math" w:eastAsiaTheme="minorEastAsia" w:hAnsi="Cambria Math"/>
                          </w:rPr>
                          <m:t>=</m:t>
                        </m:r>
                        <m:d>
                          <m:dPr>
                            <m:begChr m:val="|"/>
                            <m:endChr m:val="|"/>
                            <m:ctrlPr>
                              <w:rPr>
                                <w:rFonts w:ascii="Cambria Math" w:eastAsiaTheme="minorEastAsia" w:hAnsi="Cambria Math"/>
                              </w:rPr>
                            </m:ctrlPr>
                          </m:dPr>
                          <m:e>
                            <m:r>
                              <w:rPr>
                                <w:rFonts w:ascii="Cambria Math" w:eastAsiaTheme="minorEastAsia" w:hAnsi="Cambria Math"/>
                              </w:rPr>
                              <m:t>1-x</m:t>
                            </m:r>
                          </m:e>
                        </m:d>
                      </m:oMath>
                    </w:p>
                    <w:p w:rsidR="001B4A72" w:rsidRPr="00E4496B" w:rsidRDefault="001B4A72" w:rsidP="00F6587B">
                      <w:pPr>
                        <w:pStyle w:val="ListParagraph"/>
                        <w:numPr>
                          <w:ilvl w:val="0"/>
                          <w:numId w:val="124"/>
                        </w:numPr>
                        <w:spacing w:line="360" w:lineRule="auto"/>
                        <w:rPr>
                          <w:rFonts w:ascii="Cambria Math" w:eastAsiaTheme="minorEastAsia" w:hAnsi="Cambria Math"/>
                        </w:rPr>
                      </w:pPr>
                      <m:oMath>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d>
                                  <m:dPr>
                                    <m:begChr m:val="|"/>
                                    <m:endChr m:val="|"/>
                                    <m:ctrlPr>
                                      <w:rPr>
                                        <w:rFonts w:ascii="Cambria Math" w:eastAsiaTheme="minorEastAsia" w:hAnsi="Cambria Math"/>
                                      </w:rPr>
                                    </m:ctrlPr>
                                  </m:dPr>
                                  <m:e>
                                    <m:r>
                                      <m:rPr>
                                        <m:sty m:val="p"/>
                                      </m:rPr>
                                      <w:rPr>
                                        <w:rFonts w:ascii="Cambria Math" w:eastAsiaTheme="minorEastAsia" w:hAnsi="Cambria Math"/>
                                      </w:rPr>
                                      <m:t>x+1</m:t>
                                    </m:r>
                                  </m:e>
                                </m:d>
                                <m:r>
                                  <m:rPr>
                                    <m:sty m:val="p"/>
                                  </m:rPr>
                                  <w:rPr>
                                    <w:rFonts w:ascii="Cambria Math" w:eastAsiaTheme="minorEastAsia" w:hAnsi="Cambria Math"/>
                                  </w:rPr>
                                  <m:t>-2</m:t>
                                </m:r>
                              </m:e>
                            </m:d>
                            <m:r>
                              <m:rPr>
                                <m:sty m:val="p"/>
                              </m:rPr>
                              <w:rPr>
                                <w:rFonts w:ascii="Cambria Math" w:eastAsiaTheme="minorEastAsia" w:hAnsi="Cambria Math"/>
                              </w:rPr>
                              <m:t>+3</m:t>
                            </m:r>
                          </m:e>
                        </m:d>
                        <m:r>
                          <m:rPr>
                            <m:sty m:val="p"/>
                          </m:rPr>
                          <w:rPr>
                            <w:rFonts w:ascii="Cambria Math" w:eastAsiaTheme="minorEastAsia" w:hAnsi="Cambria Math"/>
                          </w:rPr>
                          <m:t>=4</m:t>
                        </m:r>
                      </m:oMath>
                    </w:p>
                    <w:p w:rsidR="001B4A72" w:rsidRPr="00D13F81" w:rsidRDefault="001B4A72" w:rsidP="00D13F81">
                      <w:pPr>
                        <w:tabs>
                          <w:tab w:val="left" w:pos="567"/>
                        </w:tabs>
                        <w:spacing w:after="120"/>
                        <w:rPr>
                          <w:rFonts w:ascii="Cambria" w:eastAsiaTheme="minorEastAsia" w:hAnsi="Cambria"/>
                          <w:sz w:val="24"/>
                          <w:szCs w:val="24"/>
                        </w:rPr>
                      </w:pPr>
                      <m:oMathPara>
                        <m:oMath>
                          <m:r>
                            <m:rPr>
                              <m:nor/>
                            </m:rPr>
                            <w:rPr>
                              <w:rFonts w:ascii="Cambria Math" w:eastAsiaTheme="minorEastAsia" w:hAnsi="Cambria Math"/>
                              <w:sz w:val="24"/>
                              <w:szCs w:val="24"/>
                            </w:rPr>
                            <m:t xml:space="preserve"> </m:t>
                          </m:r>
                        </m:oMath>
                      </m:oMathPara>
                    </w:p>
                    <w:p w:rsidR="001B4A72" w:rsidRPr="00680878" w:rsidRDefault="001B4A72" w:rsidP="00D13F81">
                      <w:pPr>
                        <w:tabs>
                          <w:tab w:val="left" w:pos="567"/>
                        </w:tabs>
                        <w:spacing w:after="120"/>
                        <w:rPr>
                          <w:rFonts w:ascii="Cambria" w:eastAsiaTheme="minorEastAsia" w:hAnsi="Cambria"/>
                          <w:sz w:val="24"/>
                          <w:szCs w:val="24"/>
                        </w:rPr>
                      </w:pPr>
                    </w:p>
                    <w:p w:rsidR="001B4A72" w:rsidRPr="00F95E34" w:rsidRDefault="001B4A72" w:rsidP="00D13F81">
                      <w:pPr>
                        <w:tabs>
                          <w:tab w:val="left" w:pos="567"/>
                        </w:tabs>
                        <w:rPr>
                          <w:rFonts w:ascii="Cambria" w:eastAsiaTheme="minorEastAsia" w:hAnsi="Cambria"/>
                          <w:sz w:val="24"/>
                          <w:szCs w:val="24"/>
                        </w:rPr>
                      </w:pPr>
                      <w:r>
                        <w:rPr>
                          <w:rFonts w:ascii="Cambria" w:eastAsiaTheme="minorEastAsia" w:hAnsi="Cambria"/>
                          <w:sz w:val="24"/>
                          <w:szCs w:val="24"/>
                        </w:rPr>
                        <w:tab/>
                        <w:t xml:space="preserve"> </w:t>
                      </w:r>
                    </w:p>
                  </w:txbxContent>
                </v:textbox>
                <w10:wrap type="tight"/>
              </v:shape>
            </w:pict>
          </mc:Fallback>
        </mc:AlternateContent>
      </w:r>
    </w:p>
    <w:p w:rsidR="00DF7B59" w:rsidRDefault="00DF7B59" w:rsidP="001E25AB">
      <w:pPr>
        <w:tabs>
          <w:tab w:val="left" w:pos="1985"/>
        </w:tabs>
        <w:spacing w:line="360" w:lineRule="auto"/>
        <w:rPr>
          <w:rFonts w:ascii="Cambria" w:hAnsi="Cambria"/>
          <w:sz w:val="24"/>
          <w:szCs w:val="24"/>
        </w:rPr>
      </w:pPr>
    </w:p>
    <w:p w:rsidR="00FF433A" w:rsidRPr="003C46F7" w:rsidRDefault="00FF433A" w:rsidP="00D13F81">
      <w:pPr>
        <w:rPr>
          <w:rFonts w:ascii="Cambria" w:hAnsi="Cambria"/>
          <w:sz w:val="24"/>
          <w:szCs w:val="24"/>
        </w:rPr>
        <w:sectPr w:rsidR="00FF433A" w:rsidRPr="003C46F7" w:rsidSect="0076652D">
          <w:headerReference w:type="default" r:id="rId62"/>
          <w:footerReference w:type="default" r:id="rId63"/>
          <w:pgSz w:w="11906" w:h="16838"/>
          <w:pgMar w:top="1134" w:right="1418" w:bottom="1418" w:left="1418" w:header="709" w:footer="709" w:gutter="0"/>
          <w:cols w:space="2"/>
          <w:titlePg/>
          <w:docGrid w:linePitch="360"/>
        </w:sectPr>
      </w:pPr>
    </w:p>
    <w:p w:rsidR="00D62199" w:rsidRPr="00AA00F5" w:rsidRDefault="00AA00F5" w:rsidP="00433A40">
      <w:pPr>
        <w:tabs>
          <w:tab w:val="left" w:pos="1701"/>
          <w:tab w:val="left" w:pos="2552"/>
          <w:tab w:val="left" w:pos="2835"/>
          <w:tab w:val="left" w:pos="3119"/>
        </w:tabs>
        <w:rPr>
          <w:rFonts w:ascii="Cambria" w:eastAsiaTheme="minorEastAsia" w:hAnsi="Cambria"/>
          <w:color w:val="0C2953" w:themeColor="accent1" w:themeShade="80"/>
          <w:sz w:val="52"/>
          <w:szCs w:val="52"/>
        </w:rPr>
      </w:pPr>
      <w:r w:rsidRPr="00AA00F5">
        <w:rPr>
          <w:rFonts w:ascii="Cambria" w:eastAsiaTheme="minorEastAsia" w:hAnsi="Cambria"/>
          <w:color w:val="0C2953" w:themeColor="accent1" w:themeShade="80"/>
          <w:sz w:val="52"/>
          <w:szCs w:val="52"/>
        </w:rPr>
        <w:lastRenderedPageBreak/>
        <w:t>FACIT</w:t>
      </w:r>
    </w:p>
    <w:p w:rsidR="00ED4657" w:rsidRDefault="00ED4657" w:rsidP="00433A40">
      <w:pPr>
        <w:tabs>
          <w:tab w:val="left" w:pos="1701"/>
          <w:tab w:val="left" w:pos="2552"/>
          <w:tab w:val="left" w:pos="2835"/>
          <w:tab w:val="left" w:pos="3119"/>
        </w:tabs>
        <w:rPr>
          <w:rFonts w:ascii="Cambria" w:eastAsiaTheme="minorEastAsia" w:hAnsi="Cambria"/>
          <w:sz w:val="24"/>
          <w:szCs w:val="24"/>
        </w:rPr>
      </w:pPr>
    </w:p>
    <w:p w:rsidR="00FE5FB4" w:rsidRPr="00FE5FB4" w:rsidRDefault="00FE5FB4" w:rsidP="00433A40">
      <w:pPr>
        <w:tabs>
          <w:tab w:val="left" w:pos="1701"/>
          <w:tab w:val="left" w:pos="2552"/>
          <w:tab w:val="left" w:pos="2835"/>
          <w:tab w:val="left" w:pos="3119"/>
        </w:tabs>
        <w:rPr>
          <w:rFonts w:ascii="Cambria" w:eastAsiaTheme="minorEastAsia" w:hAnsi="Cambria"/>
          <w:b/>
          <w:sz w:val="48"/>
          <w:szCs w:val="48"/>
        </w:rPr>
      </w:pPr>
      <w:r w:rsidRPr="00FE5FB4">
        <w:rPr>
          <w:rFonts w:ascii="Cambria" w:eastAsiaTheme="minorEastAsia" w:hAnsi="Cambria"/>
          <w:b/>
          <w:color w:val="0070C0"/>
          <w:sz w:val="48"/>
          <w:szCs w:val="48"/>
        </w:rPr>
        <w:t>0</w:t>
      </w:r>
    </w:p>
    <w:p w:rsidR="00FE5FB4" w:rsidRPr="00FE5FB4" w:rsidRDefault="00FE5FB4" w:rsidP="00FE5FB4">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001. </w:t>
      </w:r>
      <w:r w:rsidRPr="00FE5FB4">
        <w:rPr>
          <w:rFonts w:ascii="Cambria" w:eastAsiaTheme="minorEastAsia" w:hAnsi="Cambria"/>
          <w:sz w:val="18"/>
          <w:szCs w:val="18"/>
        </w:rPr>
        <w:t>a)</w:t>
      </w:r>
      <w:r>
        <w:rPr>
          <w:rFonts w:ascii="Cambria" w:eastAsiaTheme="minorEastAsia" w:hAnsi="Cambria"/>
          <w:sz w:val="18"/>
          <w:szCs w:val="18"/>
        </w:rPr>
        <w:t xml:space="preserve"> </w:t>
      </w:r>
      <m:oMath>
        <m:f>
          <m:fPr>
            <m:ctrlPr>
              <w:rPr>
                <w:rFonts w:ascii="Cambria Math" w:eastAsiaTheme="minorEastAsia" w:hAnsi="Cambria Math"/>
                <w:i/>
                <w:sz w:val="18"/>
                <w:szCs w:val="18"/>
              </w:rPr>
            </m:ctrlPr>
          </m:fPr>
          <m:num>
            <m:r>
              <w:rPr>
                <w:rFonts w:ascii="Cambria Math" w:eastAsiaTheme="minorEastAsia" w:hAnsi="Cambria Math"/>
                <w:sz w:val="18"/>
                <w:szCs w:val="18"/>
              </w:rPr>
              <m:t>41</m:t>
            </m:r>
          </m:num>
          <m:den>
            <m:r>
              <w:rPr>
                <w:rFonts w:ascii="Cambria Math" w:eastAsiaTheme="minorEastAsia" w:hAnsi="Cambria Math"/>
                <w:sz w:val="18"/>
                <w:szCs w:val="18"/>
              </w:rPr>
              <m:t>60</m:t>
            </m:r>
          </m:den>
        </m:f>
      </m:oMath>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sidRPr="00FE5FB4">
        <w:rPr>
          <w:rFonts w:ascii="Cambria" w:eastAsiaTheme="minorEastAsia" w:hAnsi="Cambria"/>
          <w:sz w:val="18"/>
          <w:szCs w:val="18"/>
          <w:lang w:val="en-US"/>
        </w:rPr>
        <w:t xml:space="preserve">          b)</w:t>
      </w:r>
      <w:r>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43</m:t>
            </m:r>
          </m:num>
          <m:den>
            <m:r>
              <w:rPr>
                <w:rFonts w:ascii="Cambria Math" w:eastAsiaTheme="minorEastAsia" w:hAnsi="Cambria Math"/>
                <w:sz w:val="18"/>
                <w:szCs w:val="18"/>
                <w:lang w:val="en-US"/>
              </w:rPr>
              <m:t>40</m:t>
            </m:r>
          </m:den>
        </m:f>
      </m:oMath>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sidRPr="00FE5FB4">
        <w:rPr>
          <w:rFonts w:ascii="Cambria" w:eastAsiaTheme="minorEastAsia" w:hAnsi="Cambria"/>
          <w:sz w:val="18"/>
          <w:szCs w:val="18"/>
          <w:lang w:val="en-US"/>
        </w:rPr>
        <w:t xml:space="preserve">           c)</w:t>
      </w:r>
      <w:r w:rsidR="006334EE">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1</m:t>
            </m:r>
          </m:num>
          <m:den>
            <m:r>
              <w:rPr>
                <w:rFonts w:ascii="Cambria Math" w:eastAsiaTheme="minorEastAsia" w:hAnsi="Cambria Math"/>
                <w:sz w:val="18"/>
                <w:szCs w:val="18"/>
                <w:lang w:val="en-US"/>
              </w:rPr>
              <m:t>6</m:t>
            </m:r>
          </m:den>
        </m:f>
      </m:oMath>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Pr>
          <w:rFonts w:ascii="Cambria" w:eastAsiaTheme="minorEastAsia" w:hAnsi="Cambria"/>
          <w:sz w:val="18"/>
          <w:szCs w:val="18"/>
          <w:lang w:val="en-US"/>
        </w:rPr>
        <w:t xml:space="preserve">          </w:t>
      </w:r>
      <w:r w:rsidRPr="00FE5FB4">
        <w:rPr>
          <w:rFonts w:ascii="Cambria" w:eastAsiaTheme="minorEastAsia" w:hAnsi="Cambria"/>
          <w:sz w:val="18"/>
          <w:szCs w:val="18"/>
          <w:lang w:val="en-US"/>
        </w:rPr>
        <w:t>d)</w:t>
      </w:r>
      <w:r w:rsidR="006334EE">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31</m:t>
            </m:r>
          </m:num>
          <m:den>
            <m:r>
              <w:rPr>
                <w:rFonts w:ascii="Cambria Math" w:eastAsiaTheme="minorEastAsia" w:hAnsi="Cambria Math"/>
                <w:sz w:val="18"/>
                <w:szCs w:val="18"/>
                <w:lang w:val="en-US"/>
              </w:rPr>
              <m:t>30</m:t>
            </m:r>
          </m:den>
        </m:f>
      </m:oMath>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Pr>
          <w:rFonts w:ascii="Cambria" w:eastAsiaTheme="minorEastAsia" w:hAnsi="Cambria"/>
          <w:sz w:val="18"/>
          <w:szCs w:val="18"/>
          <w:lang w:val="en-US"/>
        </w:rPr>
        <w:t xml:space="preserve">          </w:t>
      </w:r>
      <w:r w:rsidRPr="00FE5FB4">
        <w:rPr>
          <w:rFonts w:ascii="Cambria" w:eastAsiaTheme="minorEastAsia" w:hAnsi="Cambria"/>
          <w:sz w:val="18"/>
          <w:szCs w:val="18"/>
          <w:lang w:val="en-US"/>
        </w:rPr>
        <w:t>e)</w:t>
      </w:r>
      <w:r w:rsidR="006334EE">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9</m:t>
            </m:r>
          </m:num>
          <m:den>
            <m:r>
              <w:rPr>
                <w:rFonts w:ascii="Cambria Math" w:eastAsiaTheme="minorEastAsia" w:hAnsi="Cambria Math"/>
                <w:sz w:val="18"/>
                <w:szCs w:val="18"/>
                <w:lang w:val="en-US"/>
              </w:rPr>
              <m:t>10</m:t>
            </m:r>
          </m:den>
        </m:f>
      </m:oMath>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Pr>
          <w:rFonts w:ascii="Cambria" w:eastAsiaTheme="minorEastAsia" w:hAnsi="Cambria"/>
          <w:sz w:val="18"/>
          <w:szCs w:val="18"/>
          <w:lang w:val="en-US"/>
        </w:rPr>
        <w:t xml:space="preserve">          f</w:t>
      </w:r>
      <w:r w:rsidRPr="00FE5FB4">
        <w:rPr>
          <w:rFonts w:ascii="Cambria" w:eastAsiaTheme="minorEastAsia" w:hAnsi="Cambria"/>
          <w:sz w:val="18"/>
          <w:szCs w:val="18"/>
          <w:lang w:val="en-US"/>
        </w:rPr>
        <w:t>)</w:t>
      </w:r>
      <w:r w:rsidR="006334EE">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11</m:t>
            </m:r>
          </m:num>
          <m:den>
            <m:r>
              <w:rPr>
                <w:rFonts w:ascii="Cambria Math" w:eastAsiaTheme="minorEastAsia" w:hAnsi="Cambria Math"/>
                <w:sz w:val="18"/>
                <w:szCs w:val="18"/>
                <w:lang w:val="en-US"/>
              </w:rPr>
              <m:t>3</m:t>
            </m:r>
          </m:den>
        </m:f>
      </m:oMath>
    </w:p>
    <w:p w:rsidR="00FE5FB4" w:rsidRPr="00FE5FB4" w:rsidRDefault="00FE5FB4" w:rsidP="00FE5FB4">
      <w:pPr>
        <w:tabs>
          <w:tab w:val="left" w:pos="1701"/>
          <w:tab w:val="left" w:pos="2552"/>
          <w:tab w:val="left" w:pos="2835"/>
          <w:tab w:val="left" w:pos="3119"/>
        </w:tabs>
        <w:ind w:left="2520"/>
        <w:rPr>
          <w:rFonts w:ascii="Cambria" w:eastAsiaTheme="minorEastAsia" w:hAnsi="Cambria"/>
          <w:sz w:val="18"/>
          <w:szCs w:val="18"/>
          <w:lang w:val="en-US"/>
        </w:rPr>
      </w:pPr>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sidRPr="00FE5FB4">
        <w:rPr>
          <w:rFonts w:ascii="Cambria" w:eastAsiaTheme="minorEastAsia" w:hAnsi="Cambria"/>
          <w:sz w:val="18"/>
          <w:szCs w:val="18"/>
          <w:lang w:val="en-US"/>
        </w:rPr>
        <w:t>002. a)</w:t>
      </w:r>
      <w:r w:rsidR="006F12A0">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55</m:t>
            </m:r>
          </m:num>
          <m:den>
            <m:r>
              <w:rPr>
                <w:rFonts w:ascii="Cambria Math" w:eastAsiaTheme="minorEastAsia" w:hAnsi="Cambria Math"/>
                <w:sz w:val="18"/>
                <w:szCs w:val="18"/>
                <w:lang w:val="en-US"/>
              </w:rPr>
              <m:t>2</m:t>
            </m:r>
            <m:r>
              <w:rPr>
                <w:rFonts w:ascii="Cambria Math" w:eastAsiaTheme="minorEastAsia" w:hAnsi="Cambria Math"/>
                <w:sz w:val="18"/>
                <w:szCs w:val="18"/>
                <w:lang w:val="en-US"/>
              </w:rPr>
              <m:t>4</m:t>
            </m:r>
          </m:den>
        </m:f>
      </m:oMath>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sidRPr="00FE5FB4">
        <w:rPr>
          <w:rFonts w:ascii="Cambria" w:eastAsiaTheme="minorEastAsia" w:hAnsi="Cambria"/>
          <w:sz w:val="18"/>
          <w:szCs w:val="18"/>
          <w:lang w:val="en-US"/>
        </w:rPr>
        <w:t xml:space="preserve">          b)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21</m:t>
            </m:r>
          </m:num>
          <m:den>
            <m:r>
              <w:rPr>
                <w:rFonts w:ascii="Cambria Math" w:eastAsiaTheme="minorEastAsia" w:hAnsi="Cambria Math"/>
                <w:sz w:val="18"/>
                <w:szCs w:val="18"/>
                <w:lang w:val="en-US"/>
              </w:rPr>
              <m:t>8</m:t>
            </m:r>
          </m:den>
        </m:f>
      </m:oMath>
    </w:p>
    <w:p w:rsidR="00FE5FB4" w:rsidRDefault="00FE5FB4" w:rsidP="00FE5FB4">
      <w:pPr>
        <w:tabs>
          <w:tab w:val="left" w:pos="1701"/>
          <w:tab w:val="left" w:pos="2552"/>
          <w:tab w:val="left" w:pos="2835"/>
          <w:tab w:val="left" w:pos="3119"/>
        </w:tabs>
        <w:rPr>
          <w:rFonts w:ascii="Cambria" w:eastAsiaTheme="minorEastAsia" w:hAnsi="Cambria"/>
          <w:sz w:val="18"/>
          <w:szCs w:val="18"/>
          <w:lang w:val="en-US"/>
        </w:rPr>
      </w:pPr>
      <w:r w:rsidRPr="00FE5FB4">
        <w:rPr>
          <w:rFonts w:ascii="Cambria" w:eastAsiaTheme="minorEastAsia" w:hAnsi="Cambria"/>
          <w:sz w:val="18"/>
          <w:szCs w:val="18"/>
          <w:lang w:val="en-US"/>
        </w:rPr>
        <w:t xml:space="preserve">           c)</w:t>
      </w:r>
      <w:r w:rsidR="006F12A0">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3</m:t>
            </m:r>
          </m:num>
          <m:den>
            <m:r>
              <w:rPr>
                <w:rFonts w:ascii="Cambria Math" w:eastAsiaTheme="minorEastAsia" w:hAnsi="Cambria Math"/>
                <w:sz w:val="18"/>
                <w:szCs w:val="18"/>
                <w:lang w:val="en-US"/>
              </w:rPr>
              <m:t>4</m:t>
            </m:r>
          </m:den>
        </m:f>
      </m:oMath>
    </w:p>
    <w:p w:rsidR="00414F06" w:rsidRPr="00FE5FB4" w:rsidRDefault="00414F06" w:rsidP="00FE5FB4">
      <w:pPr>
        <w:tabs>
          <w:tab w:val="left" w:pos="1701"/>
          <w:tab w:val="left" w:pos="2552"/>
          <w:tab w:val="left" w:pos="2835"/>
          <w:tab w:val="left" w:pos="3119"/>
        </w:tabs>
        <w:rPr>
          <w:rFonts w:ascii="Cambria" w:eastAsiaTheme="minorEastAsia" w:hAnsi="Cambria"/>
          <w:sz w:val="18"/>
          <w:szCs w:val="18"/>
          <w:lang w:val="en-US"/>
        </w:rPr>
      </w:pPr>
      <w:r>
        <w:rPr>
          <w:rFonts w:ascii="Cambria" w:eastAsiaTheme="minorEastAsia" w:hAnsi="Cambria"/>
          <w:sz w:val="18"/>
          <w:szCs w:val="18"/>
          <w:lang w:val="en-US"/>
        </w:rPr>
        <w:t xml:space="preserve">           d) 6</w:t>
      </w:r>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p>
    <w:p w:rsidR="00FE5FB4" w:rsidRPr="00FE5FB4" w:rsidRDefault="00FE5FB4" w:rsidP="00FE5FB4">
      <w:pPr>
        <w:tabs>
          <w:tab w:val="left" w:pos="1701"/>
          <w:tab w:val="left" w:pos="2552"/>
          <w:tab w:val="left" w:pos="2835"/>
          <w:tab w:val="left" w:pos="3119"/>
        </w:tabs>
        <w:rPr>
          <w:rFonts w:ascii="Cambria" w:eastAsiaTheme="minorEastAsia" w:hAnsi="Cambria"/>
          <w:sz w:val="18"/>
          <w:szCs w:val="18"/>
          <w:lang w:val="en-US"/>
        </w:rPr>
      </w:pPr>
      <w:r w:rsidRPr="00FE5FB4">
        <w:rPr>
          <w:rFonts w:ascii="Cambria" w:eastAsiaTheme="minorEastAsia" w:hAnsi="Cambria"/>
          <w:sz w:val="18"/>
          <w:szCs w:val="18"/>
          <w:lang w:val="en-US"/>
        </w:rPr>
        <w:t>003.</w:t>
      </w:r>
      <w:r w:rsidR="005C2175">
        <w:rPr>
          <w:rFonts w:ascii="Cambria" w:eastAsiaTheme="minorEastAsia" w:hAnsi="Cambria"/>
          <w:sz w:val="18"/>
          <w:szCs w:val="18"/>
          <w:lang w:val="en-US"/>
        </w:rPr>
        <w:t xml:space="preserve"> </w:t>
      </w:r>
      <w:r w:rsidRPr="00FE5FB4">
        <w:rPr>
          <w:rFonts w:ascii="Cambria" w:eastAsiaTheme="minorEastAsia" w:hAnsi="Cambria"/>
          <w:sz w:val="18"/>
          <w:szCs w:val="18"/>
          <w:lang w:val="en-US"/>
        </w:rPr>
        <w:t xml:space="preserve"> </w:t>
      </w:r>
      <w:r w:rsidR="005C2175">
        <w:rPr>
          <w:rFonts w:ascii="Cambria" w:eastAsiaTheme="minorEastAsia" w:hAnsi="Cambria"/>
          <w:sz w:val="18"/>
          <w:szCs w:val="18"/>
          <w:lang w:val="en-US"/>
        </w:rPr>
        <w:t>a</w:t>
      </w:r>
      <w:r w:rsidRPr="00FE5FB4">
        <w:rPr>
          <w:rFonts w:ascii="Cambria" w:eastAsiaTheme="minorEastAsia" w:hAnsi="Cambria"/>
          <w:sz w:val="18"/>
          <w:szCs w:val="18"/>
          <w:lang w:val="en-US"/>
        </w:rPr>
        <w:t>)</w:t>
      </w:r>
      <w:r w:rsidR="005C2175">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10</m:t>
            </m:r>
          </m:num>
          <m:den>
            <m:r>
              <w:rPr>
                <w:rFonts w:ascii="Cambria Math" w:eastAsiaTheme="minorEastAsia" w:hAnsi="Cambria Math"/>
                <w:sz w:val="18"/>
                <w:szCs w:val="18"/>
                <w:lang w:val="en-US"/>
              </w:rPr>
              <m:t>27</m:t>
            </m:r>
          </m:den>
        </m:f>
      </m:oMath>
    </w:p>
    <w:p w:rsidR="005C2175" w:rsidRDefault="00FE5FB4" w:rsidP="00FE5FB4">
      <w:pPr>
        <w:tabs>
          <w:tab w:val="left" w:pos="1701"/>
          <w:tab w:val="left" w:pos="2552"/>
          <w:tab w:val="left" w:pos="2835"/>
          <w:tab w:val="left" w:pos="3119"/>
        </w:tabs>
        <w:rPr>
          <w:rFonts w:ascii="Cambria" w:eastAsiaTheme="minorEastAsia" w:hAnsi="Cambria"/>
          <w:sz w:val="18"/>
          <w:szCs w:val="18"/>
          <w:lang w:val="en-US"/>
        </w:rPr>
      </w:pPr>
      <w:r w:rsidRPr="00FE5FB4">
        <w:rPr>
          <w:rFonts w:ascii="Cambria" w:eastAsiaTheme="minorEastAsia" w:hAnsi="Cambria"/>
          <w:sz w:val="18"/>
          <w:szCs w:val="18"/>
          <w:lang w:val="en-US"/>
        </w:rPr>
        <w:t xml:space="preserve">           </w:t>
      </w:r>
      <w:r w:rsidR="005C2175">
        <w:rPr>
          <w:rFonts w:ascii="Cambria" w:eastAsiaTheme="minorEastAsia" w:hAnsi="Cambria"/>
          <w:sz w:val="18"/>
          <w:szCs w:val="18"/>
          <w:lang w:val="en-US"/>
        </w:rPr>
        <w:t xml:space="preserve">b)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5</m:t>
            </m:r>
          </m:num>
          <m:den>
            <m:r>
              <w:rPr>
                <w:rFonts w:ascii="Cambria Math" w:eastAsiaTheme="minorEastAsia" w:hAnsi="Cambria Math"/>
                <w:sz w:val="18"/>
                <w:szCs w:val="18"/>
                <w:lang w:val="en-US"/>
              </w:rPr>
              <m:t>8</m:t>
            </m:r>
          </m:den>
        </m:f>
      </m:oMath>
    </w:p>
    <w:p w:rsidR="00FE5FB4" w:rsidRPr="00FE5FB4" w:rsidRDefault="005C2175" w:rsidP="00FE5FB4">
      <w:pPr>
        <w:tabs>
          <w:tab w:val="left" w:pos="1701"/>
          <w:tab w:val="left" w:pos="2552"/>
          <w:tab w:val="left" w:pos="2835"/>
          <w:tab w:val="left" w:pos="3119"/>
        </w:tabs>
        <w:rPr>
          <w:rFonts w:ascii="Cambria" w:eastAsiaTheme="minorEastAsia" w:hAnsi="Cambria"/>
          <w:sz w:val="18"/>
          <w:szCs w:val="18"/>
          <w:lang w:val="en-US"/>
        </w:rPr>
      </w:pPr>
      <w:r>
        <w:rPr>
          <w:rFonts w:ascii="Cambria" w:eastAsiaTheme="minorEastAsia" w:hAnsi="Cambria"/>
          <w:sz w:val="18"/>
          <w:szCs w:val="18"/>
          <w:lang w:val="en-US"/>
        </w:rPr>
        <w:t xml:space="preserve">           </w:t>
      </w:r>
      <w:r w:rsidR="00FE5FB4" w:rsidRPr="00FE5FB4">
        <w:rPr>
          <w:rFonts w:ascii="Cambria" w:eastAsiaTheme="minorEastAsia" w:hAnsi="Cambria"/>
          <w:sz w:val="18"/>
          <w:szCs w:val="18"/>
          <w:lang w:val="en-US"/>
        </w:rPr>
        <w:t>c)</w:t>
      </w:r>
      <w:r>
        <w:rPr>
          <w:rFonts w:ascii="Cambria" w:eastAsiaTheme="minorEastAsia" w:hAnsi="Cambria"/>
          <w:sz w:val="18"/>
          <w:szCs w:val="18"/>
          <w:lang w:val="en-US"/>
        </w:rPr>
        <w:t xml:space="preserve"> </w:t>
      </w:r>
      <m:oMath>
        <m:f>
          <m:fPr>
            <m:ctrlPr>
              <w:rPr>
                <w:rFonts w:ascii="Cambria Math" w:eastAsiaTheme="minorEastAsia" w:hAnsi="Cambria Math"/>
                <w:i/>
                <w:sz w:val="18"/>
                <w:szCs w:val="18"/>
                <w:lang w:val="en-US"/>
              </w:rPr>
            </m:ctrlPr>
          </m:fPr>
          <m:num>
            <m:r>
              <w:rPr>
                <w:rFonts w:ascii="Cambria Math" w:eastAsiaTheme="minorEastAsia" w:hAnsi="Cambria Math"/>
                <w:sz w:val="18"/>
                <w:szCs w:val="18"/>
                <w:lang w:val="en-US"/>
              </w:rPr>
              <m:t>3</m:t>
            </m:r>
          </m:num>
          <m:den>
            <m:r>
              <w:rPr>
                <w:rFonts w:ascii="Cambria Math" w:eastAsiaTheme="minorEastAsia" w:hAnsi="Cambria Math"/>
                <w:sz w:val="18"/>
                <w:szCs w:val="18"/>
                <w:lang w:val="en-US"/>
              </w:rPr>
              <m:t>2</m:t>
            </m:r>
          </m:den>
        </m:f>
      </m:oMath>
    </w:p>
    <w:p w:rsidR="00FE5FB4" w:rsidRPr="00FE5FB4" w:rsidRDefault="00FE5FB4" w:rsidP="00433A40">
      <w:pPr>
        <w:tabs>
          <w:tab w:val="left" w:pos="1701"/>
          <w:tab w:val="left" w:pos="2552"/>
          <w:tab w:val="left" w:pos="2835"/>
          <w:tab w:val="left" w:pos="3119"/>
        </w:tabs>
        <w:rPr>
          <w:rFonts w:ascii="Cambria" w:eastAsiaTheme="minorEastAsia" w:hAnsi="Cambria"/>
          <w:sz w:val="24"/>
          <w:szCs w:val="24"/>
          <w:lang w:val="en-US"/>
        </w:rPr>
      </w:pPr>
    </w:p>
    <w:p w:rsidR="00FE5FB4" w:rsidRPr="00FE5FB4" w:rsidRDefault="00FE5FB4" w:rsidP="00433A40">
      <w:pPr>
        <w:tabs>
          <w:tab w:val="left" w:pos="1701"/>
          <w:tab w:val="left" w:pos="2552"/>
          <w:tab w:val="left" w:pos="2835"/>
          <w:tab w:val="left" w:pos="3119"/>
        </w:tabs>
        <w:rPr>
          <w:rFonts w:ascii="Cambria" w:eastAsiaTheme="minorEastAsia" w:hAnsi="Cambria"/>
          <w:sz w:val="24"/>
          <w:szCs w:val="24"/>
          <w:lang w:val="en-US"/>
        </w:rPr>
        <w:sectPr w:rsidR="00FE5FB4" w:rsidRPr="00FE5FB4" w:rsidSect="002E7DCC">
          <w:headerReference w:type="default" r:id="rId64"/>
          <w:footerReference w:type="default" r:id="rId65"/>
          <w:pgSz w:w="11906" w:h="16838"/>
          <w:pgMar w:top="1134" w:right="1134" w:bottom="1134" w:left="1418" w:header="709" w:footer="709" w:gutter="0"/>
          <w:cols w:space="708"/>
          <w:titlePg/>
          <w:docGrid w:linePitch="360"/>
        </w:sectPr>
      </w:pPr>
    </w:p>
    <w:p w:rsidR="00ED4657" w:rsidRPr="00FE5FB4" w:rsidRDefault="00ED4657" w:rsidP="00433A40">
      <w:pPr>
        <w:tabs>
          <w:tab w:val="left" w:pos="1701"/>
          <w:tab w:val="left" w:pos="2552"/>
          <w:tab w:val="left" w:pos="2835"/>
          <w:tab w:val="left" w:pos="3119"/>
        </w:tabs>
        <w:rPr>
          <w:rFonts w:ascii="Cambria" w:eastAsiaTheme="minorEastAsia" w:hAnsi="Cambria"/>
          <w:sz w:val="24"/>
          <w:szCs w:val="24"/>
          <w:lang w:val="en-US"/>
        </w:rPr>
      </w:pPr>
    </w:p>
    <w:p w:rsidR="00BA18C2" w:rsidRDefault="00ED4657" w:rsidP="00433A40">
      <w:pPr>
        <w:tabs>
          <w:tab w:val="left" w:pos="1701"/>
          <w:tab w:val="left" w:pos="2552"/>
          <w:tab w:val="left" w:pos="2835"/>
          <w:tab w:val="left" w:pos="3119"/>
        </w:tabs>
        <w:rPr>
          <w:rFonts w:ascii="Cambria" w:eastAsiaTheme="minorEastAsia" w:hAnsi="Cambria"/>
          <w:sz w:val="24"/>
          <w:szCs w:val="24"/>
        </w:rPr>
      </w:pPr>
      <w:r>
        <w:rPr>
          <w:rFonts w:ascii="Cambria" w:eastAsiaTheme="minorEastAsia" w:hAnsi="Cambria"/>
          <w:noProof/>
          <w:sz w:val="24"/>
          <w:szCs w:val="24"/>
          <w:lang w:eastAsia="sv-SE"/>
        </w:rPr>
        <w:drawing>
          <wp:inline distT="0" distB="0" distL="0" distR="0">
            <wp:extent cx="252000" cy="252000"/>
            <wp:effectExtent l="0" t="0" r="0" b="0"/>
            <wp:docPr id="1411" name="Bildobjekt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 name="kap1.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ED4657" w:rsidRDefault="00ED4657" w:rsidP="00433A40">
      <w:pPr>
        <w:tabs>
          <w:tab w:val="left" w:pos="1701"/>
          <w:tab w:val="left" w:pos="2552"/>
          <w:tab w:val="left" w:pos="2835"/>
          <w:tab w:val="left" w:pos="3119"/>
        </w:tabs>
        <w:rPr>
          <w:rFonts w:ascii="Cambria" w:eastAsiaTheme="minorEastAsia" w:hAnsi="Cambria"/>
          <w:sz w:val="24"/>
          <w:szCs w:val="24"/>
        </w:rPr>
      </w:pPr>
    </w:p>
    <w:p w:rsidR="00ED4657" w:rsidRPr="00B4388E" w:rsidRDefault="00ED4657" w:rsidP="00F6587B">
      <w:pPr>
        <w:pStyle w:val="ListParagraph"/>
        <w:numPr>
          <w:ilvl w:val="0"/>
          <w:numId w:val="60"/>
        </w:numPr>
        <w:tabs>
          <w:tab w:val="left" w:pos="1701"/>
          <w:tab w:val="left" w:pos="2552"/>
          <w:tab w:val="left" w:pos="2835"/>
          <w:tab w:val="left" w:pos="3119"/>
        </w:tabs>
        <w:rPr>
          <w:rFonts w:ascii="Cambria" w:eastAsiaTheme="minorEastAsia" w:hAnsi="Cambria"/>
        </w:rPr>
        <w:sectPr w:rsidR="00ED4657" w:rsidRPr="00B4388E" w:rsidSect="00ED4657">
          <w:type w:val="continuous"/>
          <w:pgSz w:w="11906" w:h="16838"/>
          <w:pgMar w:top="1134" w:right="1418" w:bottom="1418" w:left="1418" w:header="709" w:footer="709" w:gutter="0"/>
          <w:cols w:num="2" w:space="708"/>
          <w:titlePg/>
          <w:docGrid w:linePitch="360"/>
        </w:sectPr>
      </w:pPr>
    </w:p>
    <w:p w:rsidR="00ED4657" w:rsidRPr="0057680B" w:rsidRDefault="00ED4657" w:rsidP="00F6587B">
      <w:pPr>
        <w:pStyle w:val="ListParagraph"/>
        <w:numPr>
          <w:ilvl w:val="0"/>
          <w:numId w:val="56"/>
        </w:numPr>
        <w:tabs>
          <w:tab w:val="left" w:pos="1701"/>
          <w:tab w:val="left" w:pos="2552"/>
          <w:tab w:val="left" w:pos="2835"/>
          <w:tab w:val="left" w:pos="3119"/>
          <w:tab w:val="left" w:pos="4111"/>
        </w:tabs>
        <w:ind w:left="567" w:hanging="567"/>
        <w:rPr>
          <w:rFonts w:ascii="Cambria" w:eastAsiaTheme="minorEastAsia" w:hAnsi="Cambria"/>
          <w:sz w:val="18"/>
          <w:szCs w:val="18"/>
        </w:rPr>
        <w:sectPr w:rsidR="00ED4657" w:rsidRPr="0057680B" w:rsidSect="00AA00F5">
          <w:type w:val="continuous"/>
          <w:pgSz w:w="11906" w:h="16838"/>
          <w:pgMar w:top="1134" w:right="1418" w:bottom="1418" w:left="1418" w:header="709" w:footer="709" w:gutter="0"/>
          <w:cols w:space="708"/>
          <w:titlePg/>
          <w:docGrid w:linePitch="360"/>
        </w:sectPr>
      </w:pPr>
    </w:p>
    <w:p w:rsidR="00D62199" w:rsidRPr="0057680B" w:rsidRDefault="00ED4657" w:rsidP="00F6587B">
      <w:pPr>
        <w:pStyle w:val="ListParagraph"/>
        <w:numPr>
          <w:ilvl w:val="0"/>
          <w:numId w:val="56"/>
        </w:numPr>
        <w:tabs>
          <w:tab w:val="left" w:pos="1701"/>
          <w:tab w:val="left" w:pos="2552"/>
          <w:tab w:val="left" w:pos="2835"/>
          <w:tab w:val="left" w:pos="3119"/>
          <w:tab w:val="left" w:pos="4111"/>
        </w:tabs>
        <w:ind w:left="567" w:hanging="567"/>
        <w:rPr>
          <w:rFonts w:ascii="Cambria" w:eastAsiaTheme="minorEastAsia" w:hAnsi="Cambria"/>
          <w:sz w:val="18"/>
          <w:szCs w:val="18"/>
        </w:rPr>
      </w:pPr>
      <w:r w:rsidRPr="0057680B">
        <w:rPr>
          <w:rFonts w:ascii="Cambria" w:eastAsiaTheme="minorEastAsia" w:hAnsi="Cambria"/>
          <w:sz w:val="18"/>
          <w:szCs w:val="18"/>
        </w:rPr>
        <w:lastRenderedPageBreak/>
        <w:t xml:space="preserve">Symbolen </w:t>
      </w:r>
      <m:oMath>
        <m:r>
          <w:rPr>
            <w:rFonts w:ascii="Cambria Math" w:eastAsiaTheme="minorEastAsia" w:hAnsi="Cambria Math"/>
            <w:sz w:val="18"/>
            <w:szCs w:val="18"/>
          </w:rPr>
          <m:t>⟺</m:t>
        </m:r>
      </m:oMath>
      <w:r w:rsidRPr="0057680B">
        <w:rPr>
          <w:rFonts w:ascii="Cambria" w:eastAsiaTheme="minorEastAsia" w:hAnsi="Cambria"/>
          <w:sz w:val="18"/>
          <w:szCs w:val="18"/>
        </w:rPr>
        <w:t xml:space="preserve"> ska stå i rutorna i a), b) och e). Symbolen </w:t>
      </w:r>
      <m:oMath>
        <m:r>
          <w:rPr>
            <w:rFonts w:ascii="Cambria Math" w:eastAsiaTheme="minorEastAsia" w:hAnsi="Cambria Math"/>
            <w:sz w:val="18"/>
            <w:szCs w:val="18"/>
          </w:rPr>
          <m:t>⟹</m:t>
        </m:r>
      </m:oMath>
      <w:r w:rsidRPr="0057680B">
        <w:rPr>
          <w:rFonts w:ascii="Cambria" w:eastAsiaTheme="minorEastAsia" w:hAnsi="Cambria"/>
          <w:sz w:val="18"/>
          <w:szCs w:val="18"/>
        </w:rPr>
        <w:t xml:space="preserve"> ska stå i rutorna c), d) och f).</w:t>
      </w:r>
    </w:p>
    <w:p w:rsidR="00B4388E" w:rsidRPr="002A45F7" w:rsidRDefault="00B4388E" w:rsidP="00B4388E">
      <w:pPr>
        <w:pStyle w:val="ListParagraph"/>
        <w:tabs>
          <w:tab w:val="left" w:pos="1701"/>
          <w:tab w:val="left" w:pos="2552"/>
          <w:tab w:val="left" w:pos="2835"/>
          <w:tab w:val="left" w:pos="3119"/>
          <w:tab w:val="left" w:pos="4111"/>
        </w:tabs>
        <w:ind w:left="567"/>
        <w:rPr>
          <w:rFonts w:ascii="Cambria" w:eastAsiaTheme="minorEastAsia" w:hAnsi="Cambria"/>
          <w:sz w:val="10"/>
          <w:szCs w:val="10"/>
        </w:rPr>
      </w:pPr>
    </w:p>
    <w:p w:rsidR="00ED4657" w:rsidRPr="0057680B" w:rsidRDefault="00ED4657" w:rsidP="00F6587B">
      <w:pPr>
        <w:pStyle w:val="ListParagraph"/>
        <w:numPr>
          <w:ilvl w:val="0"/>
          <w:numId w:val="56"/>
        </w:numPr>
        <w:tabs>
          <w:tab w:val="left" w:pos="1701"/>
          <w:tab w:val="left" w:pos="2552"/>
          <w:tab w:val="left" w:pos="2835"/>
          <w:tab w:val="left" w:pos="3119"/>
          <w:tab w:val="left" w:pos="4111"/>
        </w:tabs>
        <w:ind w:left="567" w:hanging="567"/>
        <w:rPr>
          <w:rFonts w:ascii="Cambria" w:eastAsiaTheme="minorEastAsia" w:hAnsi="Cambria"/>
          <w:sz w:val="18"/>
          <w:szCs w:val="18"/>
        </w:rPr>
      </w:pPr>
    </w:p>
    <w:p w:rsidR="00ED4657" w:rsidRPr="0057680B" w:rsidRDefault="00ED4657"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x=4</m:t>
        </m:r>
      </m:oMath>
    </w:p>
    <w:p w:rsidR="00ED4657" w:rsidRPr="0057680B" w:rsidRDefault="00ED4657"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T ex: Vinkeln är trubbig.</w:t>
      </w:r>
    </w:p>
    <w:p w:rsidR="00ED4657" w:rsidRPr="0057680B" w:rsidRDefault="009E760F"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ABCD</m:t>
        </m:r>
      </m:oMath>
      <w:r w:rsidRPr="0057680B">
        <w:rPr>
          <w:rFonts w:ascii="Cambria" w:eastAsiaTheme="minorEastAsia" w:hAnsi="Cambria"/>
          <w:sz w:val="18"/>
          <w:szCs w:val="18"/>
        </w:rPr>
        <w:t xml:space="preserve"> är en fyrhörning.</w:t>
      </w:r>
    </w:p>
    <w:p w:rsidR="009E760F" w:rsidRPr="0057680B" w:rsidRDefault="009E760F"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x=±5</m:t>
        </m:r>
      </m:oMath>
    </w:p>
    <w:p w:rsidR="009E760F" w:rsidRPr="0057680B" w:rsidRDefault="009E760F"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T ex: Polygonen är en femhörning.</w:t>
      </w:r>
    </w:p>
    <w:p w:rsidR="009E760F" w:rsidRPr="0057680B" w:rsidRDefault="009E760F"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w:t>
      </w:r>
      <m:oMath>
        <m:r>
          <w:rPr>
            <w:rFonts w:ascii="Cambria Math" w:eastAsiaTheme="minorEastAsia" w:hAnsi="Cambria Math"/>
            <w:sz w:val="18"/>
            <w:szCs w:val="18"/>
          </w:rPr>
          <m:t>x</m:t>
        </m:r>
      </m:oMath>
      <w:r w:rsidRPr="0057680B">
        <w:rPr>
          <w:rFonts w:ascii="Cambria" w:eastAsiaTheme="minorEastAsia" w:hAnsi="Cambria"/>
          <w:sz w:val="18"/>
          <w:szCs w:val="18"/>
        </w:rPr>
        <w:t xml:space="preserve"> är ett negativt tal.</w:t>
      </w:r>
    </w:p>
    <w:p w:rsidR="009E760F" w:rsidRPr="0057680B" w:rsidRDefault="009E760F"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T ex: Djuret kan simma.</w:t>
      </w:r>
    </w:p>
    <w:p w:rsidR="009E760F" w:rsidRPr="0057680B" w:rsidRDefault="009E760F" w:rsidP="00F6587B">
      <w:pPr>
        <w:pStyle w:val="ListParagraph"/>
        <w:numPr>
          <w:ilvl w:val="0"/>
          <w:numId w:val="57"/>
        </w:numPr>
        <w:tabs>
          <w:tab w:val="left" w:pos="1701"/>
          <w:tab w:val="left" w:pos="2552"/>
          <w:tab w:val="left" w:pos="2835"/>
          <w:tab w:val="left" w:pos="3119"/>
          <w:tab w:val="left" w:pos="4111"/>
        </w:tabs>
        <w:ind w:left="851" w:hanging="284"/>
        <w:rPr>
          <w:rFonts w:ascii="Cambria" w:eastAsiaTheme="minorEastAsia" w:hAnsi="Cambria"/>
          <w:sz w:val="18"/>
          <w:szCs w:val="18"/>
        </w:rPr>
      </w:pPr>
      <w:r w:rsidRPr="0057680B">
        <w:rPr>
          <w:rFonts w:ascii="Cambria" w:eastAsiaTheme="minorEastAsia" w:hAnsi="Cambria"/>
          <w:sz w:val="18"/>
          <w:szCs w:val="18"/>
        </w:rPr>
        <w:t xml:space="preserve">T ex: Siffersumman i heltalet </w:t>
      </w:r>
      <m:oMath>
        <m:r>
          <w:rPr>
            <w:rFonts w:ascii="Cambria Math" w:eastAsiaTheme="minorEastAsia" w:hAnsi="Cambria Math"/>
            <w:sz w:val="18"/>
            <w:szCs w:val="18"/>
          </w:rPr>
          <m:t>a</m:t>
        </m:r>
      </m:oMath>
      <w:r w:rsidRPr="0057680B">
        <w:rPr>
          <w:rFonts w:ascii="Cambria" w:eastAsiaTheme="minorEastAsia" w:hAnsi="Cambria"/>
          <w:sz w:val="18"/>
          <w:szCs w:val="18"/>
        </w:rPr>
        <w:t xml:space="preserve"> är delbar med 3.</w:t>
      </w:r>
    </w:p>
    <w:p w:rsidR="009E760F" w:rsidRPr="002A45F7" w:rsidRDefault="009E760F" w:rsidP="009E760F">
      <w:pPr>
        <w:tabs>
          <w:tab w:val="left" w:pos="1701"/>
          <w:tab w:val="left" w:pos="2552"/>
          <w:tab w:val="left" w:pos="2835"/>
          <w:tab w:val="left" w:pos="3119"/>
          <w:tab w:val="left" w:pos="4111"/>
        </w:tabs>
        <w:rPr>
          <w:rFonts w:ascii="Cambria" w:eastAsiaTheme="minorEastAsia" w:hAnsi="Cambria"/>
          <w:sz w:val="10"/>
          <w:szCs w:val="10"/>
        </w:rPr>
      </w:pPr>
    </w:p>
    <w:p w:rsidR="009E760F" w:rsidRDefault="009E760F" w:rsidP="009E760F">
      <w:pPr>
        <w:tabs>
          <w:tab w:val="left" w:pos="1701"/>
          <w:tab w:val="left" w:pos="2552"/>
          <w:tab w:val="left" w:pos="2835"/>
          <w:tab w:val="left" w:pos="3119"/>
          <w:tab w:val="left" w:pos="4111"/>
        </w:tabs>
        <w:rPr>
          <w:rFonts w:ascii="Cambria" w:eastAsiaTheme="minorEastAsia" w:hAnsi="Cambria"/>
          <w:sz w:val="18"/>
          <w:szCs w:val="18"/>
        </w:rPr>
      </w:pPr>
      <w:r w:rsidRPr="0057680B">
        <w:rPr>
          <w:rFonts w:ascii="Cambria" w:eastAsiaTheme="minorEastAsia" w:hAnsi="Cambria"/>
          <w:noProof/>
          <w:sz w:val="18"/>
          <w:szCs w:val="18"/>
          <w:lang w:eastAsia="sv-SE"/>
        </w:rPr>
        <w:drawing>
          <wp:inline distT="0" distB="0" distL="0" distR="0">
            <wp:extent cx="252000" cy="252000"/>
            <wp:effectExtent l="0" t="0" r="0" b="0"/>
            <wp:docPr id="1412" name="Bildobjekt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kap2.PN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211949" w:rsidRPr="0057680B" w:rsidRDefault="00211949" w:rsidP="009E760F">
      <w:pPr>
        <w:tabs>
          <w:tab w:val="left" w:pos="1701"/>
          <w:tab w:val="left" w:pos="2552"/>
          <w:tab w:val="left" w:pos="2835"/>
          <w:tab w:val="left" w:pos="3119"/>
          <w:tab w:val="left" w:pos="4111"/>
        </w:tabs>
        <w:rPr>
          <w:rFonts w:ascii="Cambria" w:eastAsiaTheme="minorEastAsia" w:hAnsi="Cambria"/>
          <w:sz w:val="18"/>
          <w:szCs w:val="18"/>
        </w:rPr>
      </w:pPr>
    </w:p>
    <w:p w:rsidR="00D62199" w:rsidRPr="0057680B" w:rsidRDefault="001B4A72"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x=2   </m:t>
                </m:r>
              </m:e>
              <m:e>
                <m:r>
                  <w:rPr>
                    <w:rFonts w:ascii="Cambria Math" w:eastAsiaTheme="minorEastAsia" w:hAnsi="Cambria Math"/>
                    <w:sz w:val="18"/>
                    <w:szCs w:val="18"/>
                  </w:rPr>
                  <m:t>y=-1</m:t>
                </m:r>
              </m:e>
            </m:eqArr>
          </m:e>
        </m:d>
      </m:oMath>
    </w:p>
    <w:p w:rsidR="009E760F" w:rsidRPr="0057680B" w:rsidRDefault="009E760F" w:rsidP="009E760F">
      <w:pPr>
        <w:pStyle w:val="ListParagraph"/>
        <w:tabs>
          <w:tab w:val="left" w:pos="1701"/>
          <w:tab w:val="left" w:pos="2552"/>
          <w:tab w:val="left" w:pos="2835"/>
          <w:tab w:val="left" w:pos="3119"/>
        </w:tabs>
        <w:ind w:left="567"/>
        <w:rPr>
          <w:rFonts w:ascii="Cambria" w:eastAsiaTheme="minorEastAsia" w:hAnsi="Cambria"/>
          <w:sz w:val="18"/>
          <w:szCs w:val="18"/>
        </w:rPr>
      </w:pPr>
      <w:r w:rsidRPr="005F1FB8">
        <w:rPr>
          <w:rFonts w:ascii="Cambria" w:eastAsiaTheme="minorEastAsia" w:hAnsi="Cambria"/>
          <w:i/>
          <w:sz w:val="18"/>
          <w:szCs w:val="18"/>
        </w:rPr>
        <w:t>Ledtråd</w:t>
      </w:r>
      <w:r w:rsidRPr="0057680B">
        <w:rPr>
          <w:rFonts w:ascii="Cambria" w:eastAsiaTheme="minorEastAsia" w:hAnsi="Cambria"/>
          <w:sz w:val="18"/>
          <w:szCs w:val="18"/>
        </w:rPr>
        <w:t>: Avläs skärningspunkten.</w:t>
      </w:r>
    </w:p>
    <w:p w:rsidR="009E760F" w:rsidRPr="002A45F7" w:rsidRDefault="009E760F" w:rsidP="009E760F">
      <w:pPr>
        <w:tabs>
          <w:tab w:val="left" w:pos="1701"/>
          <w:tab w:val="left" w:pos="2552"/>
          <w:tab w:val="left" w:pos="2835"/>
          <w:tab w:val="left" w:pos="3119"/>
        </w:tabs>
        <w:rPr>
          <w:rFonts w:ascii="Cambria" w:eastAsiaTheme="minorEastAsia" w:hAnsi="Cambria"/>
          <w:sz w:val="10"/>
          <w:szCs w:val="10"/>
        </w:rPr>
      </w:pPr>
    </w:p>
    <w:p w:rsidR="009243DC" w:rsidRPr="0057680B" w:rsidRDefault="009243DC"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r w:rsidRPr="0057680B">
        <w:rPr>
          <w:rFonts w:ascii="Cambria" w:eastAsiaTheme="minorEastAsia" w:hAnsi="Cambria"/>
          <w:sz w:val="18"/>
          <w:szCs w:val="18"/>
        </w:rPr>
        <w:t>a)</w:t>
      </w:r>
    </w:p>
    <w:p w:rsidR="009243DC" w:rsidRPr="002A45F7" w:rsidRDefault="009243DC" w:rsidP="009243DC">
      <w:pPr>
        <w:pStyle w:val="ListParagraph"/>
        <w:tabs>
          <w:tab w:val="left" w:pos="1701"/>
          <w:tab w:val="left" w:pos="2552"/>
          <w:tab w:val="left" w:pos="2835"/>
          <w:tab w:val="left" w:pos="3119"/>
        </w:tabs>
        <w:ind w:left="567"/>
        <w:rPr>
          <w:rFonts w:ascii="Cambria" w:eastAsiaTheme="minorEastAsia" w:hAnsi="Cambria"/>
          <w:sz w:val="10"/>
          <w:szCs w:val="10"/>
        </w:rPr>
      </w:pPr>
    </w:p>
    <w:p w:rsidR="009E760F" w:rsidRPr="0057680B" w:rsidRDefault="009243DC" w:rsidP="009243DC">
      <w:pPr>
        <w:pStyle w:val="ListParagraph"/>
        <w:tabs>
          <w:tab w:val="left" w:pos="1701"/>
          <w:tab w:val="left" w:pos="2552"/>
          <w:tab w:val="left" w:pos="2835"/>
          <w:tab w:val="left" w:pos="3119"/>
        </w:tabs>
        <w:ind w:left="567"/>
        <w:rPr>
          <w:rFonts w:ascii="Cambria" w:eastAsiaTheme="minorEastAsia" w:hAnsi="Cambria"/>
          <w:sz w:val="18"/>
          <w:szCs w:val="18"/>
        </w:rPr>
      </w:pPr>
      <w:r w:rsidRPr="0057680B">
        <w:rPr>
          <w:rFonts w:ascii="Cambria" w:eastAsiaTheme="minorEastAsia" w:hAnsi="Cambria"/>
          <w:sz w:val="18"/>
          <w:szCs w:val="18"/>
        </w:rPr>
        <w:t xml:space="preserve">       </w:t>
      </w:r>
      <w:r w:rsidRPr="0057680B">
        <w:rPr>
          <w:noProof/>
          <w:sz w:val="18"/>
          <w:szCs w:val="18"/>
        </w:rPr>
        <w:drawing>
          <wp:inline distT="0" distB="0" distL="0" distR="0" wp14:anchorId="35596D1C" wp14:editId="2952FACB">
            <wp:extent cx="1105382" cy="1080000"/>
            <wp:effectExtent l="0" t="0" r="0" b="6350"/>
            <wp:docPr id="1413" name="Bildobjekt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1105382" cy="1080000"/>
                    </a:xfrm>
                    <a:prstGeom prst="rect">
                      <a:avLst/>
                    </a:prstGeom>
                  </pic:spPr>
                </pic:pic>
              </a:graphicData>
            </a:graphic>
          </wp:inline>
        </w:drawing>
      </w:r>
    </w:p>
    <w:p w:rsidR="009243DC" w:rsidRPr="002A45F7" w:rsidRDefault="009243DC" w:rsidP="009243DC">
      <w:pPr>
        <w:pStyle w:val="ListParagraph"/>
        <w:tabs>
          <w:tab w:val="left" w:pos="1701"/>
          <w:tab w:val="left" w:pos="2552"/>
          <w:tab w:val="left" w:pos="2835"/>
          <w:tab w:val="left" w:pos="3119"/>
        </w:tabs>
        <w:ind w:left="567"/>
        <w:rPr>
          <w:rFonts w:ascii="Cambria" w:eastAsiaTheme="minorEastAsia" w:hAnsi="Cambria"/>
          <w:sz w:val="10"/>
          <w:szCs w:val="10"/>
        </w:rPr>
      </w:pPr>
    </w:p>
    <w:p w:rsidR="009243DC" w:rsidRPr="0057680B" w:rsidRDefault="001B4A72" w:rsidP="00612D5D">
      <w:pPr>
        <w:pStyle w:val="ListParagraph"/>
        <w:numPr>
          <w:ilvl w:val="0"/>
          <w:numId w:val="34"/>
        </w:numPr>
        <w:tabs>
          <w:tab w:val="left" w:pos="1701"/>
          <w:tab w:val="left" w:pos="2552"/>
          <w:tab w:val="left" w:pos="2835"/>
          <w:tab w:val="left" w:pos="3119"/>
        </w:tabs>
        <w:ind w:left="851" w:right="1487" w:hanging="284"/>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y=1</m:t>
                </m:r>
              </m:e>
            </m:eqArr>
          </m:e>
        </m:d>
      </m:oMath>
    </w:p>
    <w:p w:rsidR="009353AD" w:rsidRPr="002A45F7" w:rsidRDefault="009353AD" w:rsidP="009353AD">
      <w:pPr>
        <w:tabs>
          <w:tab w:val="left" w:pos="1701"/>
          <w:tab w:val="left" w:pos="2552"/>
          <w:tab w:val="left" w:pos="2835"/>
          <w:tab w:val="left" w:pos="3119"/>
        </w:tabs>
        <w:ind w:right="1487"/>
        <w:rPr>
          <w:rFonts w:ascii="Cambria" w:eastAsiaTheme="minorEastAsia" w:hAnsi="Cambria"/>
          <w:sz w:val="10"/>
          <w:szCs w:val="10"/>
        </w:rPr>
      </w:pPr>
    </w:p>
    <w:p w:rsidR="009353AD" w:rsidRPr="0057680B" w:rsidRDefault="009353AD" w:rsidP="00F6587B">
      <w:pPr>
        <w:pStyle w:val="ListParagraph"/>
        <w:numPr>
          <w:ilvl w:val="0"/>
          <w:numId w:val="58"/>
        </w:numPr>
        <w:tabs>
          <w:tab w:val="left" w:pos="1701"/>
          <w:tab w:val="left" w:pos="2552"/>
          <w:tab w:val="left" w:pos="2835"/>
          <w:tab w:val="left" w:pos="3119"/>
        </w:tabs>
        <w:ind w:left="1134" w:right="1487" w:hanging="1134"/>
        <w:rPr>
          <w:rFonts w:ascii="Cambria" w:eastAsiaTheme="minorEastAsia" w:hAnsi="Cambria"/>
          <w:sz w:val="18"/>
          <w:szCs w:val="18"/>
        </w:rPr>
      </w:pPr>
    </w:p>
    <w:p w:rsidR="009353AD" w:rsidRPr="0057680B" w:rsidRDefault="001B4A72" w:rsidP="00F6587B">
      <w:pPr>
        <w:pStyle w:val="ListParagraph"/>
        <w:numPr>
          <w:ilvl w:val="0"/>
          <w:numId w:val="59"/>
        </w:numPr>
        <w:tabs>
          <w:tab w:val="left" w:pos="1701"/>
          <w:tab w:val="left" w:pos="2552"/>
          <w:tab w:val="left" w:pos="2835"/>
          <w:tab w:val="left" w:pos="3119"/>
        </w:tabs>
        <w:ind w:left="851" w:right="1487" w:hanging="284"/>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y=3x     </m:t>
                </m:r>
              </m:e>
              <m:e>
                <m:r>
                  <w:rPr>
                    <w:rFonts w:ascii="Cambria Math" w:eastAsiaTheme="minorEastAsia" w:hAnsi="Cambria Math"/>
                    <w:sz w:val="18"/>
                    <w:szCs w:val="18"/>
                  </w:rPr>
                  <m:t>y=4-x</m:t>
                </m:r>
              </m:e>
            </m:eqArr>
          </m:e>
        </m:d>
      </m:oMath>
    </w:p>
    <w:p w:rsidR="009353AD" w:rsidRPr="002A45F7" w:rsidRDefault="009353AD" w:rsidP="009353AD">
      <w:pPr>
        <w:pStyle w:val="ListParagraph"/>
        <w:tabs>
          <w:tab w:val="left" w:pos="1701"/>
          <w:tab w:val="left" w:pos="2552"/>
          <w:tab w:val="left" w:pos="2835"/>
          <w:tab w:val="left" w:pos="3119"/>
        </w:tabs>
        <w:ind w:left="851" w:right="1487"/>
        <w:rPr>
          <w:rFonts w:ascii="Cambria" w:eastAsiaTheme="minorEastAsia" w:hAnsi="Cambria"/>
          <w:sz w:val="10"/>
          <w:szCs w:val="10"/>
        </w:rPr>
      </w:pPr>
    </w:p>
    <w:p w:rsidR="009353AD" w:rsidRPr="0057680B" w:rsidRDefault="001B4A72" w:rsidP="00F6587B">
      <w:pPr>
        <w:pStyle w:val="ListParagraph"/>
        <w:numPr>
          <w:ilvl w:val="0"/>
          <w:numId w:val="59"/>
        </w:numPr>
        <w:tabs>
          <w:tab w:val="left" w:pos="1701"/>
          <w:tab w:val="left" w:pos="2552"/>
          <w:tab w:val="left" w:pos="2835"/>
          <w:tab w:val="left" w:pos="3119"/>
        </w:tabs>
        <w:ind w:left="851" w:right="1487" w:hanging="284"/>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x=1</m:t>
                </m:r>
              </m:e>
              <m:e>
                <m:r>
                  <w:rPr>
                    <w:rFonts w:ascii="Cambria Math" w:eastAsiaTheme="minorEastAsia" w:hAnsi="Cambria Math"/>
                    <w:sz w:val="18"/>
                    <w:szCs w:val="18"/>
                  </w:rPr>
                  <m:t>y=3</m:t>
                </m:r>
              </m:e>
            </m:eqArr>
          </m:e>
        </m:d>
      </m:oMath>
    </w:p>
    <w:p w:rsidR="009353AD" w:rsidRPr="002A45F7" w:rsidRDefault="009353AD" w:rsidP="009353AD">
      <w:pPr>
        <w:pStyle w:val="ListParagraph"/>
        <w:rPr>
          <w:rFonts w:ascii="Cambria" w:eastAsiaTheme="minorEastAsia" w:hAnsi="Cambria"/>
          <w:sz w:val="10"/>
          <w:szCs w:val="10"/>
        </w:rPr>
      </w:pPr>
    </w:p>
    <w:p w:rsidR="00B4388E" w:rsidRPr="002A45F7" w:rsidRDefault="00B4388E" w:rsidP="00B4388E">
      <w:pPr>
        <w:ind w:right="70"/>
        <w:rPr>
          <w:rFonts w:ascii="Cambria" w:eastAsiaTheme="minorEastAsia" w:hAnsi="Cambria"/>
          <w:sz w:val="10"/>
          <w:szCs w:val="10"/>
        </w:rPr>
      </w:pPr>
    </w:p>
    <w:p w:rsidR="00B4388E" w:rsidRPr="0057680B" w:rsidRDefault="00B4388E" w:rsidP="00F6587B">
      <w:pPr>
        <w:pStyle w:val="ListParagraph"/>
        <w:numPr>
          <w:ilvl w:val="0"/>
          <w:numId w:val="58"/>
        </w:numPr>
        <w:ind w:left="567" w:right="70" w:hanging="567"/>
        <w:rPr>
          <w:rFonts w:ascii="Cambria" w:eastAsiaTheme="minorEastAsia" w:hAnsi="Cambria"/>
          <w:sz w:val="18"/>
          <w:szCs w:val="18"/>
        </w:rPr>
      </w:pPr>
    </w:p>
    <w:p w:rsidR="00B4388E" w:rsidRPr="0057680B" w:rsidRDefault="00B4388E" w:rsidP="00612D5D">
      <w:pPr>
        <w:pStyle w:val="ListParagraph"/>
        <w:numPr>
          <w:ilvl w:val="2"/>
          <w:numId w:val="34"/>
        </w:numPr>
        <w:ind w:left="851" w:right="70" w:hanging="284"/>
        <w:rPr>
          <w:rFonts w:ascii="Cambria" w:eastAsiaTheme="minorEastAsia" w:hAnsi="Cambria"/>
          <w:sz w:val="18"/>
          <w:szCs w:val="18"/>
        </w:rPr>
      </w:pP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oMath>
      <w:r w:rsidRPr="0057680B">
        <w:rPr>
          <w:rFonts w:ascii="Cambria" w:eastAsiaTheme="minorEastAsia" w:hAnsi="Cambria"/>
          <w:sz w:val="18"/>
          <w:szCs w:val="18"/>
        </w:rPr>
        <w:t xml:space="preserve"> och </w:t>
      </w:r>
      <m:oMath>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3</m:t>
            </m:r>
          </m:den>
        </m:f>
      </m:oMath>
    </w:p>
    <w:p w:rsidR="00B4388E" w:rsidRPr="0057680B" w:rsidRDefault="00B4388E" w:rsidP="00B4388E">
      <w:pPr>
        <w:pStyle w:val="ListParagraph"/>
        <w:ind w:left="851" w:right="70"/>
        <w:rPr>
          <w:rFonts w:ascii="Cambria" w:eastAsiaTheme="minorEastAsia" w:hAnsi="Cambria"/>
          <w:i/>
          <w:sz w:val="18"/>
          <w:szCs w:val="18"/>
        </w:rPr>
      </w:pPr>
    </w:p>
    <w:p w:rsidR="009353AD" w:rsidRPr="0057680B" w:rsidRDefault="00B4388E" w:rsidP="009353AD">
      <w:pPr>
        <w:ind w:right="70"/>
        <w:rPr>
          <w:rFonts w:ascii="Cambria" w:eastAsiaTheme="minorEastAsia" w:hAnsi="Cambria"/>
          <w:sz w:val="18"/>
          <w:szCs w:val="18"/>
        </w:rPr>
      </w:pPr>
      <w:r w:rsidRPr="0057680B">
        <w:rPr>
          <w:rFonts w:ascii="Cambria" w:eastAsiaTheme="minorEastAsia" w:hAnsi="Cambria"/>
          <w:sz w:val="18"/>
          <w:szCs w:val="18"/>
        </w:rPr>
        <w:t xml:space="preserve">                   </w:t>
      </w:r>
      <w:r w:rsidRPr="0057680B">
        <w:rPr>
          <w:rFonts w:ascii="Cambria" w:eastAsiaTheme="minorEastAsia" w:hAnsi="Cambria"/>
          <w:noProof/>
          <w:sz w:val="18"/>
          <w:szCs w:val="18"/>
          <w:lang w:eastAsia="sv-SE"/>
        </w:rPr>
        <w:drawing>
          <wp:inline distT="0" distB="0" distL="0" distR="0">
            <wp:extent cx="1080000" cy="1080000"/>
            <wp:effectExtent l="0" t="0" r="6350" b="6350"/>
            <wp:docPr id="1414" name="Bildobjekt 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205_a.PN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p>
    <w:p w:rsidR="00B4388E" w:rsidRDefault="00B4388E" w:rsidP="009353AD">
      <w:pPr>
        <w:ind w:right="70"/>
        <w:rPr>
          <w:rFonts w:ascii="Cambria" w:eastAsiaTheme="minorEastAsia" w:hAnsi="Cambria"/>
          <w:sz w:val="18"/>
          <w:szCs w:val="18"/>
        </w:rPr>
      </w:pPr>
    </w:p>
    <w:p w:rsidR="002A45F7" w:rsidRDefault="002A45F7" w:rsidP="009353AD">
      <w:pPr>
        <w:ind w:right="70"/>
        <w:rPr>
          <w:rFonts w:ascii="Cambria" w:eastAsiaTheme="minorEastAsia" w:hAnsi="Cambria"/>
          <w:sz w:val="18"/>
          <w:szCs w:val="18"/>
        </w:rPr>
      </w:pPr>
    </w:p>
    <w:p w:rsidR="009353AD" w:rsidRPr="0057680B" w:rsidRDefault="00B4388E" w:rsidP="00612D5D">
      <w:pPr>
        <w:pStyle w:val="ListParagraph"/>
        <w:numPr>
          <w:ilvl w:val="2"/>
          <w:numId w:val="34"/>
        </w:numPr>
        <w:ind w:left="851" w:right="70" w:hanging="284"/>
        <w:rPr>
          <w:rFonts w:ascii="Cambria" w:eastAsiaTheme="minorEastAsia" w:hAnsi="Cambria"/>
          <w:sz w:val="18"/>
          <w:szCs w:val="18"/>
        </w:rPr>
      </w:pPr>
      <m:oMath>
        <m:r>
          <w:rPr>
            <w:rFonts w:ascii="Cambria Math" w:eastAsiaTheme="minorEastAsia" w:hAnsi="Cambria Math"/>
            <w:sz w:val="18"/>
            <w:szCs w:val="18"/>
          </w:rPr>
          <m:t>x=1,8</m:t>
        </m:r>
      </m:oMath>
      <w:r w:rsidRPr="0057680B">
        <w:rPr>
          <w:rFonts w:ascii="Cambria" w:eastAsiaTheme="minorEastAsia" w:hAnsi="Cambria"/>
          <w:sz w:val="18"/>
          <w:szCs w:val="18"/>
        </w:rPr>
        <w:t xml:space="preserve"> och </w:t>
      </w:r>
      <m:oMath>
        <m:r>
          <w:rPr>
            <w:rFonts w:ascii="Cambria Math" w:eastAsiaTheme="minorEastAsia" w:hAnsi="Cambria Math"/>
            <w:sz w:val="18"/>
            <w:szCs w:val="18"/>
          </w:rPr>
          <m:t>y=0,4</m:t>
        </m:r>
      </m:oMath>
    </w:p>
    <w:p w:rsidR="00B4388E" w:rsidRPr="002A45F7" w:rsidRDefault="00B4388E" w:rsidP="00B4388E">
      <w:pPr>
        <w:pStyle w:val="ListParagraph"/>
        <w:ind w:left="851" w:right="70"/>
        <w:rPr>
          <w:rFonts w:ascii="Cambria" w:eastAsiaTheme="minorEastAsia" w:hAnsi="Cambria"/>
          <w:sz w:val="10"/>
          <w:szCs w:val="10"/>
        </w:rPr>
      </w:pPr>
    </w:p>
    <w:p w:rsidR="00A666FC" w:rsidRPr="0027461E" w:rsidRDefault="00B4388E" w:rsidP="0027461E">
      <w:pPr>
        <w:ind w:right="70"/>
        <w:rPr>
          <w:rFonts w:ascii="Cambria" w:eastAsiaTheme="minorEastAsia" w:hAnsi="Cambria"/>
          <w:sz w:val="18"/>
          <w:szCs w:val="18"/>
        </w:rPr>
      </w:pPr>
      <w:r w:rsidRPr="0057680B">
        <w:rPr>
          <w:rFonts w:ascii="Cambria" w:eastAsiaTheme="minorEastAsia" w:hAnsi="Cambria"/>
          <w:sz w:val="18"/>
          <w:szCs w:val="18"/>
        </w:rPr>
        <w:t xml:space="preserve">                   </w:t>
      </w:r>
      <w:r w:rsidRPr="0057680B">
        <w:rPr>
          <w:rFonts w:ascii="Cambria" w:eastAsiaTheme="minorEastAsia" w:hAnsi="Cambria"/>
          <w:noProof/>
          <w:sz w:val="18"/>
          <w:szCs w:val="18"/>
          <w:lang w:eastAsia="sv-SE"/>
        </w:rPr>
        <w:drawing>
          <wp:inline distT="0" distB="0" distL="0" distR="0" wp14:anchorId="7822F855" wp14:editId="709DC472">
            <wp:extent cx="1080000" cy="1080000"/>
            <wp:effectExtent l="0" t="0" r="6350" b="6350"/>
            <wp:docPr id="1415" name="Bildobjekt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 name="205_b.PN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inline>
        </w:drawing>
      </w:r>
    </w:p>
    <w:p w:rsidR="00A666FC" w:rsidRDefault="00A666FC"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A666FC" w:rsidRDefault="001B4A72" w:rsidP="00F6587B">
      <w:pPr>
        <w:pStyle w:val="ListParagraph"/>
        <w:numPr>
          <w:ilvl w:val="0"/>
          <w:numId w:val="6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x=5  </m:t>
                </m:r>
              </m:e>
              <m:e>
                <m:r>
                  <w:rPr>
                    <w:rFonts w:ascii="Cambria Math" w:eastAsiaTheme="minorEastAsia" w:hAnsi="Cambria Math"/>
                    <w:sz w:val="18"/>
                    <w:szCs w:val="18"/>
                  </w:rPr>
                  <m:t>y=20</m:t>
                </m:r>
              </m:e>
            </m:eqArr>
          </m:e>
        </m:d>
      </m:oMath>
    </w:p>
    <w:p w:rsidR="00BA105C" w:rsidRDefault="00BA105C" w:rsidP="00BA105C">
      <w:pPr>
        <w:pStyle w:val="ListParagraph"/>
        <w:tabs>
          <w:tab w:val="left" w:pos="1701"/>
          <w:tab w:val="left" w:pos="2552"/>
          <w:tab w:val="left" w:pos="2835"/>
          <w:tab w:val="left" w:pos="3119"/>
        </w:tabs>
        <w:ind w:left="927"/>
        <w:rPr>
          <w:rFonts w:ascii="Cambria" w:eastAsiaTheme="minorEastAsia" w:hAnsi="Cambria"/>
          <w:sz w:val="18"/>
          <w:szCs w:val="18"/>
        </w:rPr>
      </w:pPr>
      <w:r w:rsidRPr="006C63DF">
        <w:rPr>
          <w:rFonts w:ascii="Cambria" w:eastAsiaTheme="minorEastAsia" w:hAnsi="Cambria"/>
          <w:i/>
          <w:sz w:val="18"/>
          <w:szCs w:val="18"/>
        </w:rPr>
        <w:t>Ledtråd</w:t>
      </w:r>
      <w:r>
        <w:rPr>
          <w:rFonts w:ascii="Cambria" w:eastAsiaTheme="minorEastAsia" w:hAnsi="Cambria"/>
          <w:sz w:val="18"/>
          <w:szCs w:val="18"/>
        </w:rPr>
        <w:t>:</w:t>
      </w:r>
    </w:p>
    <w:p w:rsidR="00BA105C" w:rsidRDefault="00BA105C" w:rsidP="00BA105C">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 xml:space="preserve">Ersätt </w:t>
      </w:r>
      <m:oMath>
        <m:r>
          <w:rPr>
            <w:rFonts w:ascii="Cambria Math" w:eastAsiaTheme="minorEastAsia" w:hAnsi="Cambria Math"/>
            <w:sz w:val="18"/>
            <w:szCs w:val="18"/>
          </w:rPr>
          <m:t>y</m:t>
        </m:r>
      </m:oMath>
      <w:r>
        <w:rPr>
          <w:rFonts w:ascii="Cambria" w:eastAsiaTheme="minorEastAsia" w:hAnsi="Cambria"/>
          <w:sz w:val="18"/>
          <w:szCs w:val="18"/>
        </w:rPr>
        <w:t xml:space="preserve"> med </w:t>
      </w:r>
      <m:oMath>
        <m:r>
          <w:rPr>
            <w:rFonts w:ascii="Cambria Math" w:eastAsiaTheme="minorEastAsia" w:hAnsi="Cambria Math"/>
            <w:sz w:val="18"/>
            <w:szCs w:val="18"/>
          </w:rPr>
          <m:t>4x</m:t>
        </m:r>
      </m:oMath>
      <w:r>
        <w:rPr>
          <w:rFonts w:ascii="Cambria" w:eastAsiaTheme="minorEastAsia" w:hAnsi="Cambria"/>
          <w:sz w:val="18"/>
          <w:szCs w:val="18"/>
        </w:rPr>
        <w:t xml:space="preserve"> i den andra ekvationen.</w:t>
      </w:r>
    </w:p>
    <w:p w:rsidR="00BA105C" w:rsidRDefault="001B4A72" w:rsidP="00F6587B">
      <w:pPr>
        <w:pStyle w:val="ListParagraph"/>
        <w:numPr>
          <w:ilvl w:val="0"/>
          <w:numId w:val="6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x=6</m:t>
                </m:r>
              </m:e>
              <m:e>
                <m:r>
                  <w:rPr>
                    <w:rFonts w:ascii="Cambria Math" w:eastAsiaTheme="minorEastAsia" w:hAnsi="Cambria Math"/>
                    <w:sz w:val="18"/>
                    <w:szCs w:val="18"/>
                  </w:rPr>
                  <m:t>y=4</m:t>
                </m:r>
              </m:e>
            </m:eqArr>
          </m:e>
        </m:d>
      </m:oMath>
    </w:p>
    <w:p w:rsidR="00BA105C" w:rsidRPr="00BA105C" w:rsidRDefault="00BA105C" w:rsidP="00BA105C">
      <w:pPr>
        <w:tabs>
          <w:tab w:val="left" w:pos="1701"/>
          <w:tab w:val="left" w:pos="2552"/>
          <w:tab w:val="left" w:pos="2835"/>
          <w:tab w:val="left" w:pos="3119"/>
        </w:tabs>
        <w:rPr>
          <w:rFonts w:ascii="Cambria" w:eastAsiaTheme="minorEastAsia" w:hAnsi="Cambria"/>
          <w:sz w:val="10"/>
          <w:szCs w:val="10"/>
        </w:rPr>
      </w:pPr>
    </w:p>
    <w:p w:rsidR="00BA105C" w:rsidRDefault="00BA105C"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BA105C" w:rsidRDefault="00BA105C" w:rsidP="00F6587B">
      <w:pPr>
        <w:pStyle w:val="ListParagraph"/>
        <w:numPr>
          <w:ilvl w:val="0"/>
          <w:numId w:val="6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x=8-5y</m:t>
        </m:r>
      </m:oMath>
    </w:p>
    <w:p w:rsidR="00BA105C" w:rsidRPr="00BA105C" w:rsidRDefault="00BA105C" w:rsidP="00F6587B">
      <w:pPr>
        <w:pStyle w:val="ListParagraph"/>
        <w:numPr>
          <w:ilvl w:val="0"/>
          <w:numId w:val="6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y=7x-3</m:t>
        </m:r>
      </m:oMath>
    </w:p>
    <w:p w:rsidR="00BA105C" w:rsidRPr="00BA105C" w:rsidRDefault="00BA105C" w:rsidP="00F6587B">
      <w:pPr>
        <w:pStyle w:val="ListParagraph"/>
        <w:numPr>
          <w:ilvl w:val="0"/>
          <w:numId w:val="6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z</m:t>
            </m:r>
          </m:num>
          <m:den>
            <m:r>
              <w:rPr>
                <w:rFonts w:ascii="Cambria Math" w:eastAsiaTheme="minorEastAsia" w:hAnsi="Cambria Math"/>
                <w:sz w:val="18"/>
                <w:szCs w:val="18"/>
              </w:rPr>
              <m:t>2</m:t>
            </m:r>
          </m:den>
        </m:f>
        <m:r>
          <w:rPr>
            <w:rFonts w:ascii="Cambria Math" w:eastAsiaTheme="minorEastAsia" w:hAnsi="Cambria Math"/>
            <w:sz w:val="18"/>
            <w:szCs w:val="18"/>
          </w:rPr>
          <m:t>+</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oMath>
    </w:p>
    <w:p w:rsidR="00BA105C" w:rsidRDefault="00BA105C" w:rsidP="00F6587B">
      <w:pPr>
        <w:pStyle w:val="ListParagraph"/>
        <w:numPr>
          <w:ilvl w:val="0"/>
          <w:numId w:val="6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x=5-3y</m:t>
        </m:r>
      </m:oMath>
    </w:p>
    <w:p w:rsidR="00BA105C" w:rsidRPr="00BA105C" w:rsidRDefault="00BA105C" w:rsidP="00BA105C">
      <w:pPr>
        <w:tabs>
          <w:tab w:val="left" w:pos="1701"/>
          <w:tab w:val="left" w:pos="2552"/>
          <w:tab w:val="left" w:pos="2835"/>
          <w:tab w:val="left" w:pos="3119"/>
        </w:tabs>
        <w:rPr>
          <w:rFonts w:ascii="Cambria" w:eastAsiaTheme="minorEastAsia" w:hAnsi="Cambria"/>
          <w:sz w:val="10"/>
          <w:szCs w:val="10"/>
        </w:rPr>
      </w:pPr>
    </w:p>
    <w:p w:rsidR="00BA105C" w:rsidRDefault="00BA105C"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BA105C" w:rsidRDefault="001B4A72" w:rsidP="00F6587B">
      <w:pPr>
        <w:pStyle w:val="ListParagraph"/>
        <w:numPr>
          <w:ilvl w:val="0"/>
          <w:numId w:val="63"/>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y=4</m:t>
                </m:r>
              </m:e>
            </m:eqArr>
          </m:e>
        </m:d>
      </m:oMath>
    </w:p>
    <w:p w:rsidR="00BA105C" w:rsidRDefault="001B4A72" w:rsidP="00F6587B">
      <w:pPr>
        <w:pStyle w:val="ListParagraph"/>
        <w:numPr>
          <w:ilvl w:val="0"/>
          <w:numId w:val="63"/>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x=3   </m:t>
                </m:r>
              </m:e>
              <m:e>
                <m:r>
                  <w:rPr>
                    <w:rFonts w:ascii="Cambria Math" w:eastAsiaTheme="minorEastAsia" w:hAnsi="Cambria Math"/>
                    <w:sz w:val="18"/>
                    <w:szCs w:val="18"/>
                  </w:rPr>
                  <m:t>z=-2</m:t>
                </m:r>
              </m:e>
            </m:eqArr>
          </m:e>
        </m:d>
      </m:oMath>
    </w:p>
    <w:p w:rsidR="00BA105C" w:rsidRPr="00BA105C" w:rsidRDefault="001B4A72" w:rsidP="00F6587B">
      <w:pPr>
        <w:pStyle w:val="ListParagraph"/>
        <w:numPr>
          <w:ilvl w:val="0"/>
          <w:numId w:val="63"/>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y=1</m:t>
                </m:r>
              </m:e>
            </m:eqArr>
          </m:e>
        </m:d>
      </m:oMath>
    </w:p>
    <w:p w:rsidR="00BA105C" w:rsidRDefault="001B4A72" w:rsidP="00F6587B">
      <w:pPr>
        <w:pStyle w:val="ListParagraph"/>
        <w:numPr>
          <w:ilvl w:val="0"/>
          <w:numId w:val="63"/>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 xml:space="preserve">y=4   </m:t>
                </m:r>
              </m:e>
            </m:eqArr>
          </m:e>
        </m:d>
      </m:oMath>
    </w:p>
    <w:p w:rsidR="00BA18C2" w:rsidRPr="00BA18C2" w:rsidRDefault="00BA18C2" w:rsidP="00BA18C2">
      <w:pPr>
        <w:tabs>
          <w:tab w:val="left" w:pos="1701"/>
          <w:tab w:val="left" w:pos="2552"/>
          <w:tab w:val="left" w:pos="2835"/>
          <w:tab w:val="left" w:pos="3119"/>
        </w:tabs>
        <w:ind w:left="567"/>
        <w:rPr>
          <w:rFonts w:ascii="Cambria" w:eastAsiaTheme="minorEastAsia" w:hAnsi="Cambria"/>
          <w:i/>
          <w:sz w:val="18"/>
          <w:szCs w:val="18"/>
        </w:rPr>
      </w:pPr>
      <w:r w:rsidRPr="00BA18C2">
        <w:rPr>
          <w:rFonts w:ascii="Cambria" w:eastAsiaTheme="minorEastAsia" w:hAnsi="Cambria"/>
          <w:i/>
          <w:sz w:val="18"/>
          <w:szCs w:val="18"/>
        </w:rPr>
        <w:t>Ledtråd c):</w:t>
      </w:r>
    </w:p>
    <w:p w:rsidR="00BA18C2" w:rsidRDefault="00BA18C2" w:rsidP="00BA18C2">
      <w:pPr>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Börja med att lösa ut x i den första ekvationen.</w:t>
      </w:r>
    </w:p>
    <w:p w:rsidR="00BA18C2" w:rsidRPr="00BA18C2" w:rsidRDefault="00BA18C2" w:rsidP="00BA18C2">
      <w:pPr>
        <w:tabs>
          <w:tab w:val="left" w:pos="1701"/>
          <w:tab w:val="left" w:pos="2552"/>
          <w:tab w:val="left" w:pos="2835"/>
          <w:tab w:val="left" w:pos="3119"/>
        </w:tabs>
        <w:rPr>
          <w:rFonts w:ascii="Cambria" w:eastAsiaTheme="minorEastAsia" w:hAnsi="Cambria"/>
          <w:sz w:val="10"/>
          <w:szCs w:val="10"/>
        </w:rPr>
      </w:pPr>
    </w:p>
    <w:p w:rsidR="00BA18C2" w:rsidRDefault="00BA18C2"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BA18C2" w:rsidRDefault="001B4A72" w:rsidP="00F6587B">
      <w:pPr>
        <w:pStyle w:val="ListParagraph"/>
        <w:numPr>
          <w:ilvl w:val="0"/>
          <w:numId w:val="64"/>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4x+y=38  </m:t>
                </m:r>
              </m:e>
              <m:e>
                <m:r>
                  <w:rPr>
                    <w:rFonts w:ascii="Cambria Math" w:eastAsiaTheme="minorEastAsia" w:hAnsi="Cambria Math"/>
                    <w:sz w:val="18"/>
                    <w:szCs w:val="18"/>
                  </w:rPr>
                  <m:t>3x+2y=46</m:t>
                </m:r>
              </m:e>
            </m:eqArr>
          </m:e>
        </m:d>
      </m:oMath>
    </w:p>
    <w:p w:rsidR="00BA18C2" w:rsidRDefault="00BA18C2" w:rsidP="00BA18C2">
      <w:pPr>
        <w:pStyle w:val="ListParagraph"/>
        <w:tabs>
          <w:tab w:val="left" w:pos="1701"/>
          <w:tab w:val="left" w:pos="2552"/>
          <w:tab w:val="left" w:pos="2835"/>
          <w:tab w:val="left" w:pos="3119"/>
        </w:tabs>
        <w:ind w:left="927"/>
        <w:rPr>
          <w:rFonts w:ascii="Cambria" w:eastAsiaTheme="minorEastAsia" w:hAnsi="Cambria"/>
          <w:sz w:val="18"/>
          <w:szCs w:val="18"/>
        </w:rPr>
      </w:pPr>
      <m:oMath>
        <m:r>
          <w:rPr>
            <w:rFonts w:ascii="Cambria Math" w:eastAsiaTheme="minorEastAsia" w:hAnsi="Cambria Math"/>
            <w:sz w:val="18"/>
            <w:szCs w:val="18"/>
          </w:rPr>
          <m:t>x</m:t>
        </m:r>
      </m:oMath>
      <w:r>
        <w:rPr>
          <w:rFonts w:ascii="Cambria" w:eastAsiaTheme="minorEastAsia" w:hAnsi="Cambria"/>
          <w:sz w:val="18"/>
          <w:szCs w:val="18"/>
        </w:rPr>
        <w:t xml:space="preserve"> är priset på en banan och </w:t>
      </w:r>
      <m:oMath>
        <m:r>
          <w:rPr>
            <w:rFonts w:ascii="Cambria Math" w:eastAsiaTheme="minorEastAsia" w:hAnsi="Cambria Math"/>
            <w:sz w:val="18"/>
            <w:szCs w:val="18"/>
          </w:rPr>
          <m:t>y</m:t>
        </m:r>
      </m:oMath>
      <w:r>
        <w:rPr>
          <w:rFonts w:ascii="Cambria" w:eastAsiaTheme="minorEastAsia" w:hAnsi="Cambria"/>
          <w:sz w:val="18"/>
          <w:szCs w:val="18"/>
        </w:rPr>
        <w:t xml:space="preserve"> är priset på en macka.</w:t>
      </w:r>
    </w:p>
    <w:p w:rsidR="00BA18C2" w:rsidRDefault="00BA18C2" w:rsidP="00F6587B">
      <w:pPr>
        <w:pStyle w:val="ListParagraph"/>
        <w:numPr>
          <w:ilvl w:val="0"/>
          <w:numId w:val="64"/>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En banan kostar 6 kr.</w:t>
      </w:r>
    </w:p>
    <w:p w:rsidR="00BA18C2" w:rsidRDefault="00BA18C2" w:rsidP="00F6587B">
      <w:pPr>
        <w:pStyle w:val="ListParagraph"/>
        <w:numPr>
          <w:ilvl w:val="0"/>
          <w:numId w:val="64"/>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En macka kostar 14 kr.</w:t>
      </w:r>
    </w:p>
    <w:p w:rsidR="00BA18C2" w:rsidRPr="00BA18C2" w:rsidRDefault="00BA18C2" w:rsidP="00BA18C2">
      <w:pPr>
        <w:tabs>
          <w:tab w:val="left" w:pos="1701"/>
          <w:tab w:val="left" w:pos="2552"/>
          <w:tab w:val="left" w:pos="2835"/>
          <w:tab w:val="left" w:pos="3119"/>
        </w:tabs>
        <w:rPr>
          <w:rFonts w:ascii="Cambria" w:eastAsiaTheme="minorEastAsia" w:hAnsi="Cambria"/>
          <w:sz w:val="10"/>
          <w:szCs w:val="10"/>
        </w:rPr>
      </w:pPr>
    </w:p>
    <w:p w:rsidR="00BA18C2" w:rsidRDefault="00BA18C2"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5</m:t>
            </m:r>
          </m:den>
        </m:f>
      </m:oMath>
    </w:p>
    <w:p w:rsidR="00BA18C2" w:rsidRPr="00FF1FC2" w:rsidRDefault="00BA18C2" w:rsidP="00BA18C2">
      <w:pPr>
        <w:pStyle w:val="ListParagraph"/>
        <w:tabs>
          <w:tab w:val="left" w:pos="1701"/>
          <w:tab w:val="left" w:pos="2552"/>
          <w:tab w:val="left" w:pos="2835"/>
          <w:tab w:val="left" w:pos="3119"/>
        </w:tabs>
        <w:ind w:left="567"/>
        <w:rPr>
          <w:rFonts w:ascii="Cambria" w:eastAsiaTheme="minorEastAsia" w:hAnsi="Cambria"/>
          <w:i/>
          <w:sz w:val="18"/>
          <w:szCs w:val="18"/>
        </w:rPr>
      </w:pPr>
      <w:r w:rsidRPr="00FF1FC2">
        <w:rPr>
          <w:rFonts w:ascii="Cambria" w:eastAsiaTheme="minorEastAsia" w:hAnsi="Cambria"/>
          <w:i/>
          <w:sz w:val="18"/>
          <w:szCs w:val="18"/>
        </w:rPr>
        <w:t>Kontroll:</w:t>
      </w:r>
    </w:p>
    <w:p w:rsidR="00BA18C2" w:rsidRPr="00FF1FC2" w:rsidRDefault="00BA18C2" w:rsidP="00FF1FC2">
      <w:pPr>
        <w:ind w:left="567" w:right="-639" w:hanging="567"/>
        <w:rPr>
          <w:rFonts w:ascii="Cambria" w:eastAsiaTheme="minorEastAsia" w:hAnsi="Cambria"/>
          <w:sz w:val="18"/>
          <w:szCs w:val="18"/>
        </w:rPr>
      </w:pPr>
      <m:oMathPara>
        <m:oMathParaPr>
          <m:jc m:val="left"/>
        </m:oMathParaPr>
        <m:oMath>
          <m:r>
            <w:rPr>
              <w:rFonts w:ascii="Cambria Math" w:eastAsiaTheme="minorEastAsia" w:hAnsi="Cambria Math"/>
              <w:sz w:val="18"/>
              <w:szCs w:val="18"/>
            </w:rPr>
            <m:t>HL=3∙</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5</m:t>
              </m:r>
            </m:den>
          </m:f>
          <m:r>
            <w:rPr>
              <w:rFonts w:ascii="Cambria Math" w:eastAsiaTheme="minorEastAsia" w:hAnsi="Cambria Math"/>
              <w:sz w:val="18"/>
              <w:szCs w:val="18"/>
            </w:rPr>
            <m:t>+1=</m:t>
          </m:r>
          <m:f>
            <m:fPr>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8</m:t>
              </m:r>
            </m:num>
            <m:den>
              <m:r>
                <w:rPr>
                  <w:rFonts w:ascii="Cambria Math" w:eastAsiaTheme="minorEastAsia" w:hAnsi="Cambria Math"/>
                  <w:sz w:val="18"/>
                  <w:szCs w:val="18"/>
                </w:rPr>
                <m:t>5</m:t>
              </m:r>
            </m:den>
          </m:f>
          <m:r>
            <w:rPr>
              <w:rFonts w:ascii="Cambria Math" w:eastAsiaTheme="minorEastAsia" w:hAnsi="Cambria Math"/>
              <w:sz w:val="18"/>
              <w:szCs w:val="18"/>
            </w:rPr>
            <m:t>=VL</m:t>
          </m:r>
        </m:oMath>
      </m:oMathPara>
    </w:p>
    <w:p w:rsidR="00FF1FC2" w:rsidRPr="00FF1FC2" w:rsidRDefault="00FF1FC2" w:rsidP="00FF1FC2">
      <w:pPr>
        <w:ind w:left="567" w:right="-639" w:hanging="567"/>
        <w:rPr>
          <w:rFonts w:ascii="Cambria" w:eastAsiaTheme="minorEastAsia" w:hAnsi="Cambria"/>
          <w:sz w:val="18"/>
          <w:szCs w:val="18"/>
        </w:rPr>
      </w:pPr>
      <m:oMathPara>
        <m:oMathParaPr>
          <m:jc m:val="left"/>
        </m:oMathParaPr>
        <m:oMath>
          <m:r>
            <w:rPr>
              <w:rFonts w:ascii="Cambria Math" w:eastAsiaTheme="minorEastAsia" w:hAnsi="Cambria Math"/>
              <w:sz w:val="18"/>
              <w:szCs w:val="18"/>
            </w:rPr>
            <m:t>HL=3-7∙</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5</m:t>
              </m:r>
            </m:den>
          </m:f>
          <m:r>
            <w:rPr>
              <w:rFonts w:ascii="Cambria Math" w:eastAsiaTheme="minorEastAsia" w:hAnsi="Cambria Math"/>
              <w:sz w:val="18"/>
              <w:szCs w:val="18"/>
            </w:rPr>
            <m:t>+1=</m:t>
          </m:r>
          <m:f>
            <m:fPr>
              <m:ctrlPr>
                <w:rPr>
                  <w:rFonts w:ascii="Cambria Math" w:eastAsiaTheme="minorEastAsia" w:hAnsi="Cambria Math"/>
                  <w:i/>
                  <w:sz w:val="18"/>
                  <w:szCs w:val="18"/>
                </w:rPr>
              </m:ctrlPr>
            </m:fPr>
            <m:num>
              <m:r>
                <w:rPr>
                  <w:rFonts w:ascii="Cambria Math" w:eastAsiaTheme="minorEastAsia" w:hAnsi="Cambria Math"/>
                  <w:sz w:val="18"/>
                  <w:szCs w:val="18"/>
                </w:rPr>
                <m:t>15</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7</m:t>
              </m:r>
            </m:num>
            <m:den>
              <m:r>
                <w:rPr>
                  <w:rFonts w:ascii="Cambria Math" w:eastAsiaTheme="minorEastAsia" w:hAnsi="Cambria Math"/>
                  <w:sz w:val="18"/>
                  <w:szCs w:val="18"/>
                </w:rPr>
                <m:t>5</m:t>
              </m:r>
            </m:den>
          </m:f>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8</m:t>
              </m:r>
            </m:num>
            <m:den>
              <m:r>
                <w:rPr>
                  <w:rFonts w:ascii="Cambria Math" w:eastAsiaTheme="minorEastAsia" w:hAnsi="Cambria Math"/>
                  <w:sz w:val="18"/>
                  <w:szCs w:val="18"/>
                </w:rPr>
                <m:t>5</m:t>
              </m:r>
            </m:den>
          </m:f>
          <m:r>
            <w:rPr>
              <w:rFonts w:ascii="Cambria Math" w:eastAsiaTheme="minorEastAsia" w:hAnsi="Cambria Math"/>
              <w:sz w:val="18"/>
              <w:szCs w:val="18"/>
            </w:rPr>
            <m:t>=VL</m:t>
          </m:r>
        </m:oMath>
      </m:oMathPara>
    </w:p>
    <w:p w:rsidR="00FF1FC2" w:rsidRPr="00FF1FC2" w:rsidRDefault="00FF1FC2" w:rsidP="00FF1FC2">
      <w:pPr>
        <w:ind w:right="-639"/>
        <w:rPr>
          <w:rFonts w:ascii="Cambria" w:eastAsiaTheme="minorEastAsia" w:hAnsi="Cambria"/>
          <w:sz w:val="10"/>
          <w:szCs w:val="10"/>
        </w:rPr>
      </w:pPr>
    </w:p>
    <w:p w:rsidR="00FF1FC2" w:rsidRPr="00FF1FC2" w:rsidRDefault="00FF1FC2" w:rsidP="00F6587B">
      <w:pPr>
        <w:pStyle w:val="ListParagraph"/>
        <w:numPr>
          <w:ilvl w:val="0"/>
          <w:numId w:val="58"/>
        </w:numPr>
        <w:ind w:left="567" w:right="-639" w:hanging="567"/>
        <w:rPr>
          <w:rFonts w:ascii="Cambria" w:eastAsiaTheme="minorEastAsia" w:hAnsi="Cambria"/>
          <w:sz w:val="18"/>
          <w:szCs w:val="18"/>
        </w:rPr>
      </w:pPr>
    </w:p>
    <w:p w:rsidR="00FF1FC2" w:rsidRPr="00FF1FC2" w:rsidRDefault="001B4A72" w:rsidP="00F6587B">
      <w:pPr>
        <w:pStyle w:val="ListParagraph"/>
        <w:numPr>
          <w:ilvl w:val="0"/>
          <w:numId w:val="65"/>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2x+4y=59</m:t>
                </m:r>
              </m:e>
              <m:e>
                <m:r>
                  <w:rPr>
                    <w:rFonts w:ascii="Cambria Math" w:eastAsiaTheme="minorEastAsia" w:hAnsi="Cambria Math"/>
                    <w:sz w:val="18"/>
                    <w:szCs w:val="18"/>
                  </w:rPr>
                  <m:t>3x+3y=63</m:t>
                </m:r>
              </m:e>
            </m:eqArr>
          </m:e>
        </m:d>
      </m:oMath>
    </w:p>
    <w:p w:rsidR="00FF1FC2" w:rsidRDefault="00FF1FC2" w:rsidP="00ED634A">
      <w:pPr>
        <w:pStyle w:val="ListParagraph"/>
        <w:ind w:left="927" w:right="70"/>
        <w:rPr>
          <w:rFonts w:ascii="Cambria" w:eastAsiaTheme="minorEastAsia" w:hAnsi="Cambria"/>
          <w:sz w:val="18"/>
          <w:szCs w:val="18"/>
        </w:rPr>
      </w:pPr>
      <m:oMath>
        <m:r>
          <w:rPr>
            <w:rFonts w:ascii="Cambria Math" w:eastAsiaTheme="minorEastAsia" w:hAnsi="Cambria Math"/>
            <w:sz w:val="18"/>
            <w:szCs w:val="18"/>
          </w:rPr>
          <m:t>x</m:t>
        </m:r>
      </m:oMath>
      <w:r>
        <w:rPr>
          <w:rFonts w:ascii="Cambria" w:eastAsiaTheme="minorEastAsia" w:hAnsi="Cambria"/>
          <w:sz w:val="18"/>
          <w:szCs w:val="18"/>
        </w:rPr>
        <w:t xml:space="preserve"> är priset på en kopp kaffe och </w:t>
      </w:r>
      <m:oMath>
        <m:r>
          <w:rPr>
            <w:rFonts w:ascii="Cambria Math" w:eastAsiaTheme="minorEastAsia" w:hAnsi="Cambria Math"/>
            <w:sz w:val="18"/>
            <w:szCs w:val="18"/>
          </w:rPr>
          <m:t>y</m:t>
        </m:r>
      </m:oMath>
      <w:r>
        <w:rPr>
          <w:rFonts w:ascii="Cambria" w:eastAsiaTheme="minorEastAsia" w:hAnsi="Cambria"/>
          <w:sz w:val="18"/>
          <w:szCs w:val="18"/>
        </w:rPr>
        <w:t xml:space="preserve"> är priset på en bulle.</w:t>
      </w:r>
    </w:p>
    <w:p w:rsidR="00FF1FC2" w:rsidRPr="00FF1FC2" w:rsidRDefault="00FF1FC2" w:rsidP="00F6587B">
      <w:pPr>
        <w:pStyle w:val="ListParagraph"/>
        <w:numPr>
          <w:ilvl w:val="0"/>
          <w:numId w:val="65"/>
        </w:numPr>
        <w:ind w:right="-639"/>
        <w:rPr>
          <w:rFonts w:ascii="Cambria" w:eastAsiaTheme="minorEastAsia" w:hAnsi="Cambria"/>
          <w:sz w:val="18"/>
          <w:szCs w:val="18"/>
        </w:rPr>
      </w:pPr>
      <w:r>
        <w:rPr>
          <w:rFonts w:ascii="Cambria" w:eastAsiaTheme="minorEastAsia" w:hAnsi="Cambria"/>
          <w:sz w:val="18"/>
          <w:szCs w:val="18"/>
        </w:rPr>
        <w:t>En kopp kaffe kostar 12,50.</w:t>
      </w:r>
    </w:p>
    <w:p w:rsidR="00FF1FC2" w:rsidRPr="00FF1FC2" w:rsidRDefault="00FF1FC2" w:rsidP="00F6587B">
      <w:pPr>
        <w:pStyle w:val="ListParagraph"/>
        <w:numPr>
          <w:ilvl w:val="0"/>
          <w:numId w:val="65"/>
        </w:numPr>
        <w:ind w:right="-639"/>
        <w:rPr>
          <w:rFonts w:ascii="Cambria" w:eastAsiaTheme="minorEastAsia" w:hAnsi="Cambria"/>
          <w:sz w:val="18"/>
          <w:szCs w:val="18"/>
        </w:rPr>
      </w:pPr>
      <w:r>
        <w:rPr>
          <w:rFonts w:ascii="Cambria" w:eastAsiaTheme="minorEastAsia" w:hAnsi="Cambria"/>
          <w:sz w:val="18"/>
          <w:szCs w:val="18"/>
        </w:rPr>
        <w:t>En bulle kostar 8,50 kr.</w:t>
      </w:r>
    </w:p>
    <w:p w:rsidR="00FF1FC2" w:rsidRPr="00FF1FC2" w:rsidRDefault="00FF1FC2" w:rsidP="00FF1FC2">
      <w:pPr>
        <w:ind w:right="-639"/>
        <w:rPr>
          <w:rFonts w:ascii="Cambria" w:eastAsiaTheme="minorEastAsia" w:hAnsi="Cambria"/>
          <w:sz w:val="10"/>
          <w:szCs w:val="10"/>
        </w:rPr>
      </w:pPr>
    </w:p>
    <w:p w:rsidR="00FF1FC2" w:rsidRPr="00FF1FC2" w:rsidRDefault="00FF1FC2" w:rsidP="00F6587B">
      <w:pPr>
        <w:pStyle w:val="ListParagraph"/>
        <w:numPr>
          <w:ilvl w:val="0"/>
          <w:numId w:val="58"/>
        </w:numPr>
        <w:ind w:left="567" w:right="-639" w:hanging="567"/>
        <w:rPr>
          <w:rFonts w:ascii="Cambria" w:eastAsiaTheme="minorEastAsia" w:hAnsi="Cambria"/>
          <w:sz w:val="18"/>
          <w:szCs w:val="18"/>
        </w:rPr>
      </w:pPr>
    </w:p>
    <w:p w:rsidR="00FF1FC2" w:rsidRPr="00FF1FC2" w:rsidRDefault="001B4A72" w:rsidP="00F6587B">
      <w:pPr>
        <w:pStyle w:val="ListParagraph"/>
        <w:numPr>
          <w:ilvl w:val="0"/>
          <w:numId w:val="66"/>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x=3</m:t>
                </m:r>
              </m:e>
              <m:e>
                <m:r>
                  <w:rPr>
                    <w:rFonts w:ascii="Cambria Math" w:eastAsiaTheme="minorEastAsia" w:hAnsi="Cambria Math"/>
                    <w:sz w:val="18"/>
                    <w:szCs w:val="18"/>
                  </w:rPr>
                  <m:t>y=4</m:t>
                </m:r>
              </m:e>
            </m:eqArr>
          </m:e>
        </m:d>
      </m:oMath>
    </w:p>
    <w:p w:rsidR="00FF1FC2" w:rsidRPr="00FF1FC2" w:rsidRDefault="001B4A72" w:rsidP="00F6587B">
      <w:pPr>
        <w:pStyle w:val="ListParagraph"/>
        <w:numPr>
          <w:ilvl w:val="0"/>
          <w:numId w:val="66"/>
        </w:numPr>
        <w:ind w:right="-639"/>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2</m:t>
                    </m:r>
                  </m:den>
                </m:f>
              </m:e>
              <m:e>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6</m:t>
                    </m:r>
                  </m:den>
                </m:f>
              </m:e>
            </m:eqArr>
          </m:e>
        </m:d>
      </m:oMath>
    </w:p>
    <w:p w:rsidR="00FF1FC2" w:rsidRPr="00FF1FC2" w:rsidRDefault="00FF1FC2" w:rsidP="00FF1FC2">
      <w:pPr>
        <w:ind w:right="-639"/>
        <w:rPr>
          <w:rFonts w:ascii="Cambria" w:eastAsiaTheme="minorEastAsia" w:hAnsi="Cambria"/>
          <w:sz w:val="10"/>
          <w:szCs w:val="10"/>
        </w:rPr>
      </w:pPr>
    </w:p>
    <w:p w:rsidR="00FF1FC2" w:rsidRPr="00FF1FC2" w:rsidRDefault="00FF1FC2" w:rsidP="00F6587B">
      <w:pPr>
        <w:pStyle w:val="ListParagraph"/>
        <w:numPr>
          <w:ilvl w:val="0"/>
          <w:numId w:val="58"/>
        </w:numPr>
        <w:ind w:left="567" w:right="-639" w:hanging="567"/>
        <w:rPr>
          <w:rFonts w:ascii="Cambria" w:eastAsiaTheme="minorEastAsia" w:hAnsi="Cambria"/>
          <w:sz w:val="18"/>
          <w:szCs w:val="18"/>
        </w:rPr>
      </w:pPr>
      <m:oMath>
        <m:r>
          <w:rPr>
            <w:rFonts w:ascii="Cambria Math" w:eastAsiaTheme="minorEastAsia" w:hAnsi="Cambria Math"/>
            <w:sz w:val="18"/>
            <w:szCs w:val="18"/>
          </w:rPr>
          <m:t>a=12</m:t>
        </m:r>
      </m:oMath>
    </w:p>
    <w:p w:rsidR="00FF1FC2" w:rsidRPr="0049168D" w:rsidRDefault="00FF1FC2" w:rsidP="00FF1FC2">
      <w:pPr>
        <w:pStyle w:val="ListParagraph"/>
        <w:ind w:left="567" w:right="-639"/>
        <w:rPr>
          <w:rFonts w:ascii="Cambria" w:eastAsiaTheme="minorEastAsia" w:hAnsi="Cambria"/>
          <w:i/>
          <w:sz w:val="18"/>
          <w:szCs w:val="18"/>
        </w:rPr>
      </w:pPr>
      <w:r w:rsidRPr="0049168D">
        <w:rPr>
          <w:rFonts w:ascii="Cambria" w:eastAsiaTheme="minorEastAsia" w:hAnsi="Cambria"/>
          <w:i/>
          <w:sz w:val="18"/>
          <w:szCs w:val="18"/>
        </w:rPr>
        <w:t>Ledtråd:</w:t>
      </w:r>
    </w:p>
    <w:p w:rsidR="0049168D" w:rsidRPr="0049168D" w:rsidRDefault="00FF1FC2" w:rsidP="0049168D">
      <w:pPr>
        <w:pStyle w:val="ListParagraph"/>
        <w:ind w:left="567" w:right="-639"/>
        <w:rPr>
          <w:rFonts w:ascii="Cambria" w:eastAsiaTheme="minorEastAsia" w:hAnsi="Cambria"/>
          <w:sz w:val="18"/>
          <w:szCs w:val="18"/>
        </w:rPr>
      </w:pPr>
      <w:r>
        <w:rPr>
          <w:rFonts w:ascii="Cambria" w:eastAsiaTheme="minorEastAsia" w:hAnsi="Cambria"/>
          <w:sz w:val="18"/>
          <w:szCs w:val="18"/>
        </w:rPr>
        <w:t xml:space="preserve">Bestäm värdet på </w:t>
      </w:r>
      <m:oMath>
        <m:r>
          <w:rPr>
            <w:rFonts w:ascii="Cambria Math" w:eastAsiaTheme="minorEastAsia" w:hAnsi="Cambria Math"/>
            <w:sz w:val="18"/>
            <w:szCs w:val="18"/>
          </w:rPr>
          <m:t>5x+4y</m:t>
        </m:r>
      </m:oMath>
      <w:r>
        <w:rPr>
          <w:rFonts w:ascii="Cambria" w:eastAsiaTheme="minorEastAsia" w:hAnsi="Cambria"/>
          <w:sz w:val="18"/>
          <w:szCs w:val="18"/>
        </w:rPr>
        <w:t xml:space="preserve"> om </w:t>
      </w:r>
      <m:oMath>
        <m:r>
          <w:rPr>
            <w:rFonts w:ascii="Cambria Math" w:eastAsiaTheme="minorEastAsia" w:hAnsi="Cambria Math"/>
            <w:sz w:val="18"/>
            <w:szCs w:val="18"/>
          </w:rPr>
          <m:t>5x+4y-3=9</m:t>
        </m:r>
      </m:oMath>
    </w:p>
    <w:p w:rsidR="00FF1FC2" w:rsidRPr="0049168D" w:rsidRDefault="00FF1FC2" w:rsidP="00FF1FC2">
      <w:pPr>
        <w:ind w:left="567" w:right="-639" w:hanging="567"/>
        <w:rPr>
          <w:rFonts w:ascii="Cambria" w:eastAsiaTheme="minorEastAsia" w:hAnsi="Cambria"/>
          <w:sz w:val="10"/>
          <w:szCs w:val="10"/>
        </w:rPr>
      </w:pPr>
    </w:p>
    <w:p w:rsidR="0049168D" w:rsidRPr="0049168D" w:rsidRDefault="001B4A72" w:rsidP="00F6587B">
      <w:pPr>
        <w:pStyle w:val="ListParagraph"/>
        <w:numPr>
          <w:ilvl w:val="0"/>
          <w:numId w:val="58"/>
        </w:numPr>
        <w:ind w:left="567" w:right="-639" w:hanging="567"/>
        <w:rPr>
          <w:rFonts w:ascii="Cambria" w:eastAsiaTheme="minorEastAsia" w:hAnsi="Cambria"/>
          <w:sz w:val="18"/>
          <w:szCs w:val="18"/>
        </w:rPr>
      </w:pPr>
      <m:oMath>
        <m:d>
          <m:dPr>
            <m:ctrlPr>
              <w:rPr>
                <w:rFonts w:ascii="Cambria Math" w:eastAsiaTheme="minorEastAsia" w:hAnsi="Cambria Math"/>
                <w:i/>
                <w:sz w:val="18"/>
                <w:szCs w:val="18"/>
              </w:rPr>
            </m:ctrlPr>
          </m:dPr>
          <m:e>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2, 2</m:t>
                </m:r>
              </m:den>
            </m:f>
          </m:e>
        </m:d>
        <m:r>
          <w:rPr>
            <w:rFonts w:ascii="Cambria Math" w:eastAsiaTheme="minorEastAsia" w:hAnsi="Cambria Math"/>
            <w:sz w:val="18"/>
            <w:szCs w:val="18"/>
          </w:rPr>
          <m:t xml:space="preserve">, </m:t>
        </m:r>
        <m:d>
          <m:dPr>
            <m:ctrlPr>
              <w:rPr>
                <w:rFonts w:ascii="Cambria Math" w:eastAsiaTheme="minorEastAsia" w:hAnsi="Cambria Math"/>
                <w:i/>
                <w:sz w:val="18"/>
                <w:szCs w:val="18"/>
              </w:rPr>
            </m:ctrlPr>
          </m:dPr>
          <m:e>
            <m:r>
              <w:rPr>
                <w:rFonts w:ascii="Cambria Math" w:eastAsiaTheme="minorEastAsia" w:hAnsi="Cambria Math"/>
                <w:sz w:val="18"/>
                <w:szCs w:val="18"/>
              </w:rPr>
              <m:t>-2, -3</m:t>
            </m:r>
          </m:e>
        </m:d>
        <m:r>
          <w:rPr>
            <w:rFonts w:ascii="Cambria Math" w:eastAsiaTheme="minorEastAsia" w:hAnsi="Cambria Math"/>
            <w:sz w:val="18"/>
            <w:szCs w:val="18"/>
          </w:rPr>
          <m:t xml:space="preserve">, </m:t>
        </m:r>
        <m:d>
          <m:dPr>
            <m:ctrlPr>
              <w:rPr>
                <w:rFonts w:ascii="Cambria Math" w:eastAsiaTheme="minorEastAsia" w:hAnsi="Cambria Math"/>
                <w:i/>
                <w:sz w:val="18"/>
                <w:szCs w:val="18"/>
              </w:rPr>
            </m:ctrlPr>
          </m:dPr>
          <m:e>
            <m:r>
              <w:rPr>
                <w:rFonts w:ascii="Cambria Math" w:eastAsiaTheme="minorEastAsia" w:hAnsi="Cambria Math"/>
                <w:sz w:val="18"/>
                <w:szCs w:val="18"/>
              </w:rPr>
              <m:t>2, -1</m:t>
            </m:r>
          </m:e>
        </m:d>
      </m:oMath>
    </w:p>
    <w:p w:rsidR="0049168D" w:rsidRPr="0049168D" w:rsidRDefault="0049168D" w:rsidP="0049168D">
      <w:pPr>
        <w:pStyle w:val="ListParagraph"/>
        <w:ind w:left="567" w:right="-639"/>
        <w:rPr>
          <w:rFonts w:ascii="Cambria" w:eastAsiaTheme="minorEastAsia" w:hAnsi="Cambria"/>
          <w:sz w:val="10"/>
          <w:szCs w:val="10"/>
        </w:rPr>
      </w:pPr>
    </w:p>
    <w:p w:rsidR="0049168D" w:rsidRPr="0049168D" w:rsidRDefault="0049168D" w:rsidP="00F6587B">
      <w:pPr>
        <w:pStyle w:val="ListParagraph"/>
        <w:numPr>
          <w:ilvl w:val="0"/>
          <w:numId w:val="58"/>
        </w:numPr>
        <w:ind w:left="567" w:right="-639" w:hanging="567"/>
        <w:rPr>
          <w:rFonts w:ascii="Cambria" w:eastAsiaTheme="minorEastAsia" w:hAnsi="Cambria"/>
          <w:sz w:val="18"/>
          <w:szCs w:val="18"/>
        </w:rPr>
      </w:pPr>
      <w:r>
        <w:rPr>
          <w:rFonts w:ascii="Cambria" w:eastAsiaTheme="minorEastAsia" w:hAnsi="Cambria"/>
          <w:sz w:val="18"/>
          <w:szCs w:val="18"/>
        </w:rPr>
        <w:t xml:space="preserve">Ja, alla linjer går genom punkten </w:t>
      </w:r>
      <m:oMath>
        <m:d>
          <m:dPr>
            <m:ctrlPr>
              <w:rPr>
                <w:rFonts w:ascii="Cambria Math" w:eastAsiaTheme="minorEastAsia" w:hAnsi="Cambria Math"/>
                <w:i/>
                <w:sz w:val="18"/>
                <w:szCs w:val="18"/>
              </w:rPr>
            </m:ctrlPr>
          </m:dPr>
          <m:e>
            <m:r>
              <w:rPr>
                <w:rFonts w:ascii="Cambria Math" w:eastAsiaTheme="minorEastAsia" w:hAnsi="Cambria Math"/>
                <w:sz w:val="18"/>
                <w:szCs w:val="18"/>
              </w:rPr>
              <m:t>14, 25</m:t>
            </m:r>
          </m:e>
        </m:d>
      </m:oMath>
      <w:r>
        <w:rPr>
          <w:rFonts w:ascii="Cambria" w:eastAsiaTheme="minorEastAsia" w:hAnsi="Cambria"/>
          <w:sz w:val="18"/>
          <w:szCs w:val="18"/>
        </w:rPr>
        <w:t>.</w:t>
      </w:r>
    </w:p>
    <w:p w:rsidR="0049168D" w:rsidRPr="0049168D" w:rsidRDefault="0049168D" w:rsidP="0049168D">
      <w:pPr>
        <w:pStyle w:val="ListParagraph"/>
        <w:rPr>
          <w:rFonts w:ascii="Cambria" w:eastAsiaTheme="minorEastAsia" w:hAnsi="Cambria"/>
          <w:sz w:val="10"/>
          <w:szCs w:val="10"/>
        </w:rPr>
      </w:pPr>
    </w:p>
    <w:p w:rsidR="0049168D" w:rsidRPr="0049168D" w:rsidRDefault="0049168D" w:rsidP="00F6587B">
      <w:pPr>
        <w:pStyle w:val="ListParagraph"/>
        <w:numPr>
          <w:ilvl w:val="0"/>
          <w:numId w:val="58"/>
        </w:numPr>
        <w:ind w:left="567" w:right="-639" w:hanging="567"/>
        <w:rPr>
          <w:rFonts w:ascii="Cambria" w:eastAsiaTheme="minorEastAsia" w:hAnsi="Cambria"/>
          <w:sz w:val="18"/>
          <w:szCs w:val="18"/>
        </w:rPr>
      </w:pPr>
      <m:oMath>
        <m:r>
          <w:rPr>
            <w:rFonts w:ascii="Cambria Math" w:eastAsiaTheme="minorEastAsia" w:hAnsi="Cambria Math"/>
            <w:sz w:val="18"/>
            <w:szCs w:val="18"/>
          </w:rPr>
          <m:t>a=3, b=1</m:t>
        </m:r>
      </m:oMath>
    </w:p>
    <w:p w:rsidR="0049168D" w:rsidRPr="0049168D" w:rsidRDefault="0049168D" w:rsidP="0049168D">
      <w:pPr>
        <w:ind w:left="567" w:right="-639"/>
        <w:rPr>
          <w:rFonts w:ascii="Cambria" w:eastAsiaTheme="minorEastAsia" w:hAnsi="Cambria" w:cs="Times New Roman"/>
          <w:i/>
          <w:sz w:val="18"/>
          <w:szCs w:val="18"/>
          <w:lang w:eastAsia="sv-SE"/>
        </w:rPr>
      </w:pPr>
      <w:r w:rsidRPr="0049168D">
        <w:rPr>
          <w:rFonts w:ascii="Cambria" w:eastAsiaTheme="minorEastAsia" w:hAnsi="Cambria" w:cs="Times New Roman"/>
          <w:i/>
          <w:sz w:val="18"/>
          <w:szCs w:val="18"/>
          <w:lang w:eastAsia="sv-SE"/>
        </w:rPr>
        <w:t>Ledtråd:</w:t>
      </w:r>
    </w:p>
    <w:p w:rsidR="0049168D" w:rsidRDefault="0049168D" w:rsidP="0049168D">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 xml:space="preserve">Sätt in </w:t>
      </w:r>
      <m:oMath>
        <m:r>
          <w:rPr>
            <w:rFonts w:ascii="Cambria Math" w:eastAsiaTheme="minorEastAsia" w:hAnsi="Cambria Math" w:cs="Times New Roman"/>
            <w:sz w:val="18"/>
            <w:szCs w:val="18"/>
            <w:lang w:eastAsia="sv-SE"/>
          </w:rPr>
          <m:t>x=7</m:t>
        </m:r>
      </m:oMath>
      <w:r>
        <w:rPr>
          <w:rFonts w:ascii="Cambria" w:eastAsiaTheme="minorEastAsia" w:hAnsi="Cambria" w:cs="Times New Roman"/>
          <w:sz w:val="18"/>
          <w:szCs w:val="18"/>
          <w:lang w:eastAsia="sv-SE"/>
        </w:rPr>
        <w:t xml:space="preserve"> och </w:t>
      </w:r>
      <m:oMath>
        <m:r>
          <w:rPr>
            <w:rFonts w:ascii="Cambria Math" w:eastAsiaTheme="minorEastAsia" w:hAnsi="Cambria Math" w:cs="Times New Roman"/>
            <w:sz w:val="18"/>
            <w:szCs w:val="18"/>
            <w:lang w:eastAsia="sv-SE"/>
          </w:rPr>
          <m:t>y=2</m:t>
        </m:r>
      </m:oMath>
      <w:r>
        <w:rPr>
          <w:rFonts w:ascii="Cambria" w:eastAsiaTheme="minorEastAsia" w:hAnsi="Cambria" w:cs="Times New Roman"/>
          <w:sz w:val="18"/>
          <w:szCs w:val="18"/>
          <w:lang w:eastAsia="sv-SE"/>
        </w:rPr>
        <w:t xml:space="preserve">. </w:t>
      </w:r>
    </w:p>
    <w:p w:rsidR="0049168D" w:rsidRPr="0049168D" w:rsidRDefault="0049168D" w:rsidP="0049168D">
      <w:pPr>
        <w:ind w:left="567" w:right="70"/>
        <w:rPr>
          <w:rFonts w:ascii="Cambria" w:eastAsiaTheme="minorEastAsia" w:hAnsi="Cambria"/>
          <w:sz w:val="18"/>
          <w:szCs w:val="18"/>
        </w:rPr>
      </w:pPr>
      <w:r>
        <w:rPr>
          <w:rFonts w:ascii="Cambria" w:eastAsiaTheme="minorEastAsia" w:hAnsi="Cambria" w:cs="Times New Roman"/>
          <w:sz w:val="18"/>
          <w:szCs w:val="18"/>
          <w:lang w:eastAsia="sv-SE"/>
        </w:rPr>
        <w:t xml:space="preserve">Lös ekvationssystemet i </w:t>
      </w:r>
      <m:oMath>
        <m:r>
          <w:rPr>
            <w:rFonts w:ascii="Cambria Math" w:eastAsiaTheme="minorEastAsia" w:hAnsi="Cambria Math" w:cs="Times New Roman"/>
            <w:sz w:val="18"/>
            <w:szCs w:val="18"/>
            <w:lang w:eastAsia="sv-SE"/>
          </w:rPr>
          <m:t>a</m:t>
        </m:r>
      </m:oMath>
      <w:r>
        <w:rPr>
          <w:rFonts w:ascii="Cambria" w:eastAsiaTheme="minorEastAsia" w:hAnsi="Cambria" w:cs="Times New Roman"/>
          <w:sz w:val="18"/>
          <w:szCs w:val="18"/>
          <w:lang w:eastAsia="sv-SE"/>
        </w:rPr>
        <w:t xml:space="preserve"> och </w:t>
      </w:r>
      <m:oMath>
        <m:r>
          <w:rPr>
            <w:rFonts w:ascii="Cambria Math" w:eastAsiaTheme="minorEastAsia" w:hAnsi="Cambria Math" w:cs="Times New Roman"/>
            <w:sz w:val="18"/>
            <w:szCs w:val="18"/>
            <w:lang w:eastAsia="sv-SE"/>
          </w:rPr>
          <m:t>b</m:t>
        </m:r>
      </m:oMath>
    </w:p>
    <w:p w:rsidR="00170D78" w:rsidRPr="0049168D" w:rsidRDefault="00170D78" w:rsidP="0049168D">
      <w:pPr>
        <w:tabs>
          <w:tab w:val="left" w:pos="1701"/>
          <w:tab w:val="left" w:pos="2552"/>
          <w:tab w:val="left" w:pos="2835"/>
          <w:tab w:val="left" w:pos="3119"/>
        </w:tabs>
        <w:rPr>
          <w:rFonts w:ascii="Cambria" w:eastAsiaTheme="minorEastAsia" w:hAnsi="Cambria"/>
          <w:sz w:val="10"/>
          <w:szCs w:val="10"/>
        </w:rPr>
      </w:pPr>
    </w:p>
    <w:p w:rsidR="0049168D" w:rsidRDefault="0049168D"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49168D" w:rsidRDefault="001B4A72" w:rsidP="00F6587B">
      <w:pPr>
        <w:pStyle w:val="ListParagraph"/>
        <w:numPr>
          <w:ilvl w:val="0"/>
          <w:numId w:val="67"/>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a=4  </m:t>
                </m:r>
              </m:e>
              <m:e>
                <m:r>
                  <w:rPr>
                    <w:rFonts w:ascii="Cambria Math" w:eastAsiaTheme="minorEastAsia" w:hAnsi="Cambria Math"/>
                    <w:sz w:val="18"/>
                    <w:szCs w:val="18"/>
                  </w:rPr>
                  <m:t>b=17</m:t>
                </m:r>
              </m:e>
            </m:eqArr>
          </m:e>
        </m:d>
      </m:oMath>
    </w:p>
    <w:p w:rsidR="0049168D" w:rsidRDefault="001B4A72" w:rsidP="00F6587B">
      <w:pPr>
        <w:pStyle w:val="ListParagraph"/>
        <w:numPr>
          <w:ilvl w:val="0"/>
          <w:numId w:val="67"/>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y=4</m:t>
                </m:r>
              </m:e>
              <m:e>
                <m:r>
                  <w:rPr>
                    <w:rFonts w:ascii="Cambria Math" w:eastAsiaTheme="minorEastAsia" w:hAnsi="Cambria Math"/>
                    <w:sz w:val="18"/>
                    <w:szCs w:val="18"/>
                  </w:rPr>
                  <m:t>z=2</m:t>
                </m:r>
              </m:e>
            </m:eqArr>
          </m:e>
        </m:d>
      </m:oMath>
    </w:p>
    <w:p w:rsidR="000B5CCD" w:rsidRDefault="000B5CCD" w:rsidP="000B5CCD">
      <w:pPr>
        <w:pStyle w:val="ListParagraph"/>
        <w:tabs>
          <w:tab w:val="left" w:pos="1701"/>
          <w:tab w:val="left" w:pos="2552"/>
          <w:tab w:val="left" w:pos="2835"/>
          <w:tab w:val="left" w:pos="3119"/>
        </w:tabs>
        <w:ind w:left="927"/>
        <w:rPr>
          <w:rFonts w:ascii="Cambria" w:eastAsiaTheme="minorEastAsia" w:hAnsi="Cambria"/>
          <w:sz w:val="18"/>
          <w:szCs w:val="18"/>
        </w:rPr>
      </w:pPr>
      <w:r w:rsidRPr="000B5CCD">
        <w:rPr>
          <w:rFonts w:ascii="Cambria" w:eastAsiaTheme="minorEastAsia" w:hAnsi="Cambria"/>
          <w:i/>
          <w:sz w:val="18"/>
          <w:szCs w:val="18"/>
        </w:rPr>
        <w:t>Ledtråd</w:t>
      </w:r>
      <w:r>
        <w:rPr>
          <w:rFonts w:ascii="Cambria" w:eastAsiaTheme="minorEastAsia" w:hAnsi="Cambria"/>
          <w:sz w:val="18"/>
          <w:szCs w:val="18"/>
        </w:rPr>
        <w:t>: Börja med att addera ledvis.</w:t>
      </w:r>
    </w:p>
    <w:p w:rsidR="000B5CCD" w:rsidRPr="000C3217" w:rsidRDefault="000B5CCD"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0B5CCD" w:rsidRPr="000C3217" w:rsidRDefault="000B5CCD" w:rsidP="00F6587B">
      <w:pPr>
        <w:pStyle w:val="ListParagraph"/>
        <w:numPr>
          <w:ilvl w:val="0"/>
          <w:numId w:val="68"/>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-3</m:t>
        </m:r>
      </m:oMath>
    </w:p>
    <w:p w:rsidR="000B5CCD" w:rsidRPr="000C3217" w:rsidRDefault="001B4A72" w:rsidP="00F6587B">
      <w:pPr>
        <w:pStyle w:val="ListParagraph"/>
        <w:numPr>
          <w:ilvl w:val="0"/>
          <w:numId w:val="68"/>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x=19</m:t>
                </m:r>
              </m:e>
              <m:e>
                <m:r>
                  <w:rPr>
                    <w:rFonts w:ascii="Cambria Math" w:eastAsiaTheme="minorEastAsia" w:hAnsi="Cambria Math"/>
                    <w:sz w:val="18"/>
                    <w:szCs w:val="18"/>
                  </w:rPr>
                  <m:t xml:space="preserve">y=4  </m:t>
                </m:r>
              </m:e>
            </m:eqArr>
          </m:e>
        </m:d>
      </m:oMath>
    </w:p>
    <w:p w:rsidR="000B5CCD" w:rsidRPr="000C3217" w:rsidRDefault="000B5CCD" w:rsidP="000B5CCD">
      <w:pPr>
        <w:pStyle w:val="ListParagraph"/>
        <w:tabs>
          <w:tab w:val="left" w:pos="1701"/>
          <w:tab w:val="left" w:pos="2552"/>
          <w:tab w:val="left" w:pos="2835"/>
          <w:tab w:val="left" w:pos="3119"/>
        </w:tabs>
        <w:ind w:left="927"/>
        <w:rPr>
          <w:rFonts w:ascii="Cambria" w:eastAsiaTheme="minorEastAsia" w:hAnsi="Cambria"/>
          <w:i/>
          <w:sz w:val="18"/>
          <w:szCs w:val="18"/>
        </w:rPr>
      </w:pPr>
      <w:r w:rsidRPr="000C3217">
        <w:rPr>
          <w:rFonts w:ascii="Cambria" w:eastAsiaTheme="minorEastAsia" w:hAnsi="Cambria"/>
          <w:i/>
          <w:sz w:val="18"/>
          <w:szCs w:val="18"/>
        </w:rPr>
        <w:t>Ledtråd:</w:t>
      </w:r>
    </w:p>
    <w:p w:rsidR="000C3217" w:rsidRDefault="000C3217" w:rsidP="000C3217">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Lös ekvationssystemet</w:t>
      </w:r>
    </w:p>
    <w:p w:rsidR="00D62199" w:rsidRPr="000C3217" w:rsidRDefault="001B4A72" w:rsidP="000C3217">
      <w:pPr>
        <w:pStyle w:val="ListParagraph"/>
        <w:tabs>
          <w:tab w:val="left" w:pos="1701"/>
          <w:tab w:val="left" w:pos="2552"/>
          <w:tab w:val="left" w:pos="2835"/>
          <w:tab w:val="left" w:pos="3119"/>
        </w:tabs>
        <w:ind w:left="927"/>
        <w:rPr>
          <w:rFonts w:ascii="Cambria" w:eastAsiaTheme="minorEastAsia" w:hAnsi="Cambria"/>
          <w:sz w:val="18"/>
          <w:szCs w:val="18"/>
          <w:lang w:eastAsia="en-US"/>
        </w:rPr>
      </w:pPr>
      <m:oMathPara>
        <m:oMathParaPr>
          <m:jc m:val="left"/>
        </m:oMathParaPr>
        <m:oMath>
          <m:d>
            <m:dPr>
              <m:begChr m:val="{"/>
              <m:endChr m:val=""/>
              <m:ctrlPr>
                <w:rPr>
                  <w:rFonts w:ascii="Cambria Math" w:eastAsiaTheme="minorEastAsia" w:hAnsi="Cambria Math" w:cstheme="minorBidi"/>
                  <w:i/>
                  <w:sz w:val="18"/>
                  <w:szCs w:val="18"/>
                  <w:lang w:eastAsia="en-US"/>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3x+2y=65</m:t>
                  </m:r>
                </m:e>
                <m:e>
                  <m:r>
                    <w:rPr>
                      <w:rFonts w:ascii="Cambria Math" w:eastAsiaTheme="minorEastAsia" w:hAnsi="Cambria Math"/>
                      <w:sz w:val="18"/>
                      <w:szCs w:val="18"/>
                    </w:rPr>
                    <m:t>-3x+15y=3</m:t>
                  </m:r>
                </m:e>
              </m:eqArr>
            </m:e>
          </m:d>
        </m:oMath>
      </m:oMathPara>
    </w:p>
    <w:p w:rsidR="000C3217" w:rsidRPr="000C3217" w:rsidRDefault="000C3217" w:rsidP="000C3217">
      <w:pPr>
        <w:tabs>
          <w:tab w:val="left" w:pos="1701"/>
          <w:tab w:val="left" w:pos="2552"/>
          <w:tab w:val="left" w:pos="2835"/>
          <w:tab w:val="left" w:pos="3119"/>
        </w:tabs>
        <w:rPr>
          <w:rFonts w:ascii="Cambria" w:eastAsiaTheme="minorEastAsia" w:hAnsi="Cambria"/>
          <w:sz w:val="10"/>
          <w:szCs w:val="10"/>
        </w:rPr>
      </w:pPr>
    </w:p>
    <w:p w:rsidR="000C3217" w:rsidRPr="000C3217" w:rsidRDefault="000C3217"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0C3217" w:rsidRPr="000C3217" w:rsidRDefault="001B4A72" w:rsidP="00F6587B">
      <w:pPr>
        <w:pStyle w:val="ListParagraph"/>
        <w:numPr>
          <w:ilvl w:val="0"/>
          <w:numId w:val="69"/>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y=9</m:t>
                </m:r>
              </m:e>
            </m:eqArr>
          </m:e>
        </m:d>
      </m:oMath>
    </w:p>
    <w:p w:rsidR="000C3217" w:rsidRPr="000C3217" w:rsidRDefault="001B4A72" w:rsidP="00F6587B">
      <w:pPr>
        <w:pStyle w:val="ListParagraph"/>
        <w:numPr>
          <w:ilvl w:val="0"/>
          <w:numId w:val="69"/>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a=1</m:t>
                </m:r>
              </m:e>
              <m:e>
                <m:r>
                  <w:rPr>
                    <w:rFonts w:ascii="Cambria Math" w:eastAsiaTheme="minorEastAsia" w:hAnsi="Cambria Math"/>
                    <w:sz w:val="18"/>
                    <w:szCs w:val="18"/>
                  </w:rPr>
                  <m:t>b=1</m:t>
                </m:r>
              </m:e>
            </m:eqArr>
          </m:e>
        </m:d>
      </m:oMath>
    </w:p>
    <w:p w:rsidR="000C3217" w:rsidRPr="000C3217" w:rsidRDefault="000C3217" w:rsidP="000C3217">
      <w:pPr>
        <w:tabs>
          <w:tab w:val="left" w:pos="1701"/>
          <w:tab w:val="left" w:pos="2552"/>
          <w:tab w:val="left" w:pos="2835"/>
          <w:tab w:val="left" w:pos="3119"/>
        </w:tabs>
        <w:rPr>
          <w:rFonts w:ascii="Cambria" w:eastAsiaTheme="minorEastAsia" w:hAnsi="Cambria"/>
          <w:sz w:val="10"/>
          <w:szCs w:val="10"/>
        </w:rPr>
      </w:pPr>
    </w:p>
    <w:p w:rsidR="000C3217" w:rsidRPr="000C3217" w:rsidRDefault="000C3217"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T ex</w:t>
      </w:r>
    </w:p>
    <w:p w:rsidR="000C3217" w:rsidRPr="000C3217" w:rsidRDefault="000C3217" w:rsidP="00F6587B">
      <w:pPr>
        <w:pStyle w:val="ListParagraph"/>
        <w:numPr>
          <w:ilvl w:val="0"/>
          <w:numId w:val="70"/>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Ekvation 1 med 3 och ekvation 2 med </w:t>
      </w:r>
      <m:oMath>
        <m:r>
          <w:rPr>
            <w:rFonts w:ascii="Cambria Math" w:eastAsiaTheme="minorEastAsia" w:hAnsi="Cambria Math"/>
            <w:sz w:val="18"/>
            <w:szCs w:val="18"/>
          </w:rPr>
          <m:t>-5</m:t>
        </m:r>
      </m:oMath>
      <w:r>
        <w:rPr>
          <w:rFonts w:ascii="Cambria" w:eastAsiaTheme="minorEastAsia" w:hAnsi="Cambria"/>
          <w:sz w:val="18"/>
          <w:szCs w:val="18"/>
        </w:rPr>
        <w:t>.</w:t>
      </w:r>
    </w:p>
    <w:p w:rsidR="000C3217" w:rsidRPr="000C3217" w:rsidRDefault="000C3217" w:rsidP="00F6587B">
      <w:pPr>
        <w:pStyle w:val="ListParagraph"/>
        <w:numPr>
          <w:ilvl w:val="0"/>
          <w:numId w:val="70"/>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Ekvation 1 med 6 och ekvation 2 med 4.</w:t>
      </w:r>
    </w:p>
    <w:p w:rsidR="000C3217" w:rsidRPr="000C3217" w:rsidRDefault="000C3217" w:rsidP="000C3217">
      <w:pPr>
        <w:tabs>
          <w:tab w:val="left" w:pos="1701"/>
          <w:tab w:val="left" w:pos="2552"/>
          <w:tab w:val="left" w:pos="2835"/>
          <w:tab w:val="left" w:pos="3119"/>
        </w:tabs>
        <w:rPr>
          <w:rFonts w:ascii="Cambria" w:eastAsiaTheme="minorEastAsia" w:hAnsi="Cambria"/>
          <w:sz w:val="10"/>
          <w:szCs w:val="10"/>
        </w:rPr>
      </w:pPr>
    </w:p>
    <w:p w:rsidR="000C3217" w:rsidRPr="000C3217" w:rsidRDefault="000C3217"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0C3217" w:rsidRPr="000C3217" w:rsidRDefault="001B4A72" w:rsidP="00F6587B">
      <w:pPr>
        <w:pStyle w:val="ListParagraph"/>
        <w:numPr>
          <w:ilvl w:val="0"/>
          <w:numId w:val="7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s=67   </m:t>
                </m:r>
              </m:e>
              <m:e>
                <m:r>
                  <w:rPr>
                    <w:rFonts w:ascii="Cambria Math" w:eastAsiaTheme="minorEastAsia" w:hAnsi="Cambria Math"/>
                    <w:sz w:val="18"/>
                    <w:szCs w:val="18"/>
                  </w:rPr>
                  <m:t>t=-25</m:t>
                </m:r>
              </m:e>
            </m:eqArr>
          </m:e>
        </m:d>
      </m:oMath>
    </w:p>
    <w:p w:rsidR="000C3217" w:rsidRPr="000C3217" w:rsidRDefault="001B4A72" w:rsidP="00F6587B">
      <w:pPr>
        <w:pStyle w:val="ListParagraph"/>
        <w:numPr>
          <w:ilvl w:val="0"/>
          <w:numId w:val="7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x=-5</m:t>
                </m:r>
              </m:e>
              <m:e>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eqArr>
          </m:e>
        </m:d>
      </m:oMath>
    </w:p>
    <w:p w:rsidR="0096441C" w:rsidRPr="0096441C" w:rsidRDefault="001B4A72" w:rsidP="00F6587B">
      <w:pPr>
        <w:pStyle w:val="ListParagraph"/>
        <w:numPr>
          <w:ilvl w:val="0"/>
          <w:numId w:val="71"/>
        </w:numPr>
        <w:tabs>
          <w:tab w:val="left" w:pos="1701"/>
          <w:tab w:val="left" w:pos="2552"/>
          <w:tab w:val="left" w:pos="2835"/>
          <w:tab w:val="left" w:pos="3119"/>
        </w:tabs>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y=10</m:t>
                </m:r>
              </m:e>
              <m:e>
                <m:r>
                  <w:rPr>
                    <w:rFonts w:ascii="Cambria Math" w:eastAsiaTheme="minorEastAsia" w:hAnsi="Cambria Math"/>
                    <w:sz w:val="18"/>
                    <w:szCs w:val="18"/>
                  </w:rPr>
                  <m:t xml:space="preserve">z=6   </m:t>
                </m:r>
              </m:e>
            </m:eqArr>
          </m:e>
        </m:d>
      </m:oMath>
    </w:p>
    <w:p w:rsidR="0096441C" w:rsidRPr="0096441C" w:rsidRDefault="0096441C" w:rsidP="0096441C">
      <w:pPr>
        <w:pStyle w:val="ListParagraph"/>
        <w:tabs>
          <w:tab w:val="left" w:pos="1701"/>
          <w:tab w:val="left" w:pos="2552"/>
          <w:tab w:val="left" w:pos="2835"/>
          <w:tab w:val="left" w:pos="3119"/>
        </w:tabs>
        <w:ind w:left="927"/>
        <w:rPr>
          <w:rFonts w:ascii="Cambria" w:eastAsiaTheme="minorEastAsia" w:hAnsi="Cambria"/>
          <w:sz w:val="18"/>
          <w:szCs w:val="18"/>
        </w:rPr>
      </w:pPr>
    </w:p>
    <w:p w:rsidR="0096441C" w:rsidRPr="0096441C" w:rsidRDefault="001B4A72" w:rsidP="00F6587B">
      <w:pPr>
        <w:pStyle w:val="ListParagraph"/>
        <w:numPr>
          <w:ilvl w:val="0"/>
          <w:numId w:val="58"/>
        </w:numPr>
        <w:tabs>
          <w:tab w:val="left" w:pos="1701"/>
          <w:tab w:val="left" w:pos="2552"/>
          <w:tab w:val="left" w:pos="2835"/>
          <w:tab w:val="left" w:pos="3119"/>
        </w:tabs>
        <w:ind w:left="570" w:hanging="570"/>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s=8 </m:t>
                </m:r>
              </m:e>
              <m:e>
                <m:r>
                  <w:rPr>
                    <w:rFonts w:ascii="Cambria Math" w:eastAsiaTheme="minorEastAsia" w:hAnsi="Cambria Math"/>
                    <w:sz w:val="18"/>
                    <w:szCs w:val="18"/>
                  </w:rPr>
                  <m:t>t=2</m:t>
                </m:r>
              </m:e>
            </m:eqArr>
          </m:e>
        </m:d>
      </m:oMath>
    </w:p>
    <w:p w:rsidR="0096441C" w:rsidRPr="00652E34" w:rsidRDefault="0096441C" w:rsidP="0096441C">
      <w:pPr>
        <w:ind w:left="567" w:right="70"/>
        <w:rPr>
          <w:rFonts w:ascii="Cambria" w:eastAsiaTheme="minorEastAsia" w:hAnsi="Cambria" w:cs="Times New Roman"/>
          <w:i/>
          <w:sz w:val="18"/>
          <w:szCs w:val="18"/>
          <w:lang w:eastAsia="sv-SE"/>
        </w:rPr>
      </w:pPr>
      <w:r w:rsidRPr="00652E34">
        <w:rPr>
          <w:rFonts w:ascii="Cambria" w:eastAsiaTheme="minorEastAsia" w:hAnsi="Cambria" w:cs="Times New Roman"/>
          <w:i/>
          <w:sz w:val="18"/>
          <w:szCs w:val="18"/>
          <w:lang w:eastAsia="sv-SE"/>
        </w:rPr>
        <w:t>Ledtråd:</w:t>
      </w:r>
    </w:p>
    <w:p w:rsidR="0096441C" w:rsidRDefault="0096441C" w:rsidP="0096441C">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Ekvationssystemet</w:t>
      </w:r>
    </w:p>
    <w:p w:rsidR="0096441C" w:rsidRPr="00652E34" w:rsidRDefault="001B4A72" w:rsidP="0096441C">
      <w:pPr>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8x+4y=3         </m:t>
                  </m:r>
                </m:e>
                <m:e>
                  <m:r>
                    <w:rPr>
                      <w:rFonts w:ascii="Cambria Math" w:eastAsiaTheme="minorEastAsia" w:hAnsi="Cambria Math"/>
                      <w:sz w:val="18"/>
                      <w:szCs w:val="18"/>
                    </w:rPr>
                    <m:t>2x-8y=-3,75</m:t>
                  </m:r>
                </m:e>
              </m:eqArr>
            </m:e>
          </m:d>
        </m:oMath>
      </m:oMathPara>
    </w:p>
    <w:p w:rsidR="0096441C" w:rsidRDefault="0096441C" w:rsidP="0096441C">
      <w:pPr>
        <w:ind w:left="567" w:right="70"/>
        <w:rPr>
          <w:rFonts w:ascii="Cambria" w:eastAsiaTheme="minorEastAsia" w:hAnsi="Cambria"/>
          <w:sz w:val="18"/>
          <w:szCs w:val="18"/>
        </w:rPr>
      </w:pPr>
      <w:r>
        <w:rPr>
          <w:rFonts w:ascii="Cambria" w:eastAsiaTheme="minorEastAsia" w:hAnsi="Cambria"/>
          <w:sz w:val="18"/>
          <w:szCs w:val="18"/>
        </w:rPr>
        <w:t xml:space="preserve">ger </w:t>
      </w: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8</m:t>
            </m:r>
          </m:den>
        </m:f>
      </m:oMath>
      <w:r>
        <w:rPr>
          <w:rFonts w:ascii="Cambria" w:eastAsiaTheme="minorEastAsia" w:hAnsi="Cambria"/>
          <w:sz w:val="18"/>
          <w:szCs w:val="18"/>
        </w:rPr>
        <w:t xml:space="preserve"> och </w:t>
      </w:r>
      <m:oMath>
        <m:r>
          <w:rPr>
            <w:rFonts w:ascii="Cambria Math" w:eastAsiaTheme="minorEastAsia" w:hAnsi="Cambria Math"/>
            <w:sz w:val="18"/>
            <w:szCs w:val="18"/>
          </w:rPr>
          <m:t>y=</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oMath>
      <w:r>
        <w:rPr>
          <w:rFonts w:ascii="Cambria" w:eastAsiaTheme="minorEastAsia" w:hAnsi="Cambria"/>
          <w:sz w:val="18"/>
          <w:szCs w:val="18"/>
        </w:rPr>
        <w:t>.</w:t>
      </w:r>
    </w:p>
    <w:p w:rsidR="0096441C" w:rsidRPr="0096441C" w:rsidRDefault="0096441C" w:rsidP="0096441C">
      <w:pPr>
        <w:tabs>
          <w:tab w:val="left" w:pos="1701"/>
          <w:tab w:val="left" w:pos="2552"/>
          <w:tab w:val="left" w:pos="2835"/>
          <w:tab w:val="left" w:pos="3119"/>
        </w:tabs>
        <w:rPr>
          <w:rFonts w:ascii="Cambria" w:eastAsiaTheme="minorEastAsia" w:hAnsi="Cambria"/>
          <w:sz w:val="18"/>
          <w:szCs w:val="18"/>
        </w:rPr>
      </w:pPr>
    </w:p>
    <w:p w:rsidR="00E97AD7" w:rsidRPr="00C72A3E" w:rsidRDefault="001B4A72" w:rsidP="00F6587B">
      <w:pPr>
        <w:pStyle w:val="ListParagraph"/>
        <w:numPr>
          <w:ilvl w:val="0"/>
          <w:numId w:val="58"/>
        </w:numPr>
        <w:ind w:left="567" w:right="-922" w:hanging="567"/>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 xml:space="preserve">x=1   </m:t>
                </m:r>
              </m:e>
              <m:e>
                <m:r>
                  <w:rPr>
                    <w:rFonts w:ascii="Cambria Math" w:eastAsiaTheme="minorEastAsia" w:hAnsi="Cambria Math"/>
                    <w:sz w:val="18"/>
                    <w:szCs w:val="18"/>
                  </w:rPr>
                  <m:t>y=-1</m:t>
                </m:r>
              </m:e>
            </m:eqArr>
          </m:e>
        </m:d>
      </m:oMath>
    </w:p>
    <w:p w:rsidR="00E97AD7" w:rsidRPr="00C72A3E" w:rsidRDefault="00E97AD7" w:rsidP="00E97AD7">
      <w:pPr>
        <w:ind w:left="567" w:right="-922"/>
        <w:rPr>
          <w:rFonts w:ascii="Cambria" w:eastAsiaTheme="minorEastAsia" w:hAnsi="Cambria" w:cs="Times New Roman"/>
          <w:i/>
          <w:sz w:val="18"/>
          <w:szCs w:val="18"/>
          <w:lang w:eastAsia="sv-SE"/>
        </w:rPr>
      </w:pPr>
      <w:r w:rsidRPr="00C72A3E">
        <w:rPr>
          <w:rFonts w:ascii="Cambria" w:eastAsiaTheme="minorEastAsia" w:hAnsi="Cambria" w:cs="Times New Roman"/>
          <w:i/>
          <w:sz w:val="18"/>
          <w:szCs w:val="18"/>
          <w:lang w:eastAsia="sv-SE"/>
        </w:rPr>
        <w:t>Ledtråd:</w:t>
      </w:r>
    </w:p>
    <w:p w:rsidR="00E97AD7" w:rsidRDefault="00E97AD7" w:rsidP="00E97AD7">
      <w:pPr>
        <w:ind w:left="567" w:right="70"/>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Börja med att multiplicera ekvationerna med någon gemensam nämnare.</w:t>
      </w:r>
    </w:p>
    <w:p w:rsidR="000C3217" w:rsidRPr="000C3217" w:rsidRDefault="000C3217" w:rsidP="000C3217">
      <w:pPr>
        <w:pStyle w:val="ListParagraph"/>
        <w:tabs>
          <w:tab w:val="left" w:pos="1701"/>
          <w:tab w:val="left" w:pos="2552"/>
          <w:tab w:val="left" w:pos="2835"/>
          <w:tab w:val="left" w:pos="3119"/>
        </w:tabs>
        <w:ind w:left="927"/>
        <w:rPr>
          <w:rFonts w:ascii="Cambria" w:eastAsiaTheme="minorEastAsia" w:hAnsi="Cambria"/>
          <w:sz w:val="10"/>
          <w:szCs w:val="10"/>
        </w:rPr>
      </w:pPr>
    </w:p>
    <w:p w:rsidR="00ED634A" w:rsidRPr="00ED634A" w:rsidRDefault="00ED634A" w:rsidP="00ED634A">
      <w:pPr>
        <w:ind w:right="-922"/>
        <w:rPr>
          <w:rFonts w:ascii="Cambria" w:eastAsiaTheme="minorEastAsia" w:hAnsi="Cambria"/>
          <w:sz w:val="10"/>
          <w:szCs w:val="10"/>
        </w:rPr>
      </w:pPr>
    </w:p>
    <w:p w:rsidR="00ED634A" w:rsidRPr="00ED634A" w:rsidRDefault="00ED634A" w:rsidP="00F6587B">
      <w:pPr>
        <w:pStyle w:val="ListParagraph"/>
        <w:numPr>
          <w:ilvl w:val="0"/>
          <w:numId w:val="58"/>
        </w:numPr>
        <w:ind w:left="567" w:right="-922" w:hanging="567"/>
        <w:rPr>
          <w:rFonts w:ascii="Cambria" w:eastAsiaTheme="minorEastAsia" w:hAnsi="Cambria"/>
          <w:sz w:val="18"/>
          <w:szCs w:val="18"/>
        </w:rPr>
      </w:pPr>
    </w:p>
    <w:p w:rsidR="00ED634A" w:rsidRPr="00ED634A" w:rsidRDefault="001B4A72" w:rsidP="00F6587B">
      <w:pPr>
        <w:pStyle w:val="ListParagraph"/>
        <w:numPr>
          <w:ilvl w:val="0"/>
          <w:numId w:val="72"/>
        </w:numPr>
        <w:ind w:right="-92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x=4,5</m:t>
                </m:r>
              </m:e>
              <m:e>
                <m:r>
                  <w:rPr>
                    <w:rFonts w:ascii="Cambria Math" w:eastAsiaTheme="minorEastAsia" w:hAnsi="Cambria Math"/>
                    <w:sz w:val="18"/>
                    <w:szCs w:val="18"/>
                  </w:rPr>
                  <m:t xml:space="preserve">y=3   </m:t>
                </m:r>
              </m:e>
            </m:eqArr>
          </m:e>
        </m:d>
      </m:oMath>
    </w:p>
    <w:p w:rsidR="00ED634A" w:rsidRPr="00ED634A" w:rsidRDefault="001B4A72" w:rsidP="00F6587B">
      <w:pPr>
        <w:pStyle w:val="ListParagraph"/>
        <w:numPr>
          <w:ilvl w:val="0"/>
          <w:numId w:val="72"/>
        </w:numPr>
        <w:ind w:right="-922"/>
        <w:rPr>
          <w:rFonts w:ascii="Cambria" w:eastAsiaTheme="minorEastAsia" w:hAnsi="Cambria"/>
          <w:sz w:val="18"/>
          <w:szCs w:val="18"/>
        </w:rPr>
      </w:p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a=-0,03</m:t>
                </m:r>
              </m:e>
              <m:e>
                <m:r>
                  <w:rPr>
                    <w:rFonts w:ascii="Cambria Math" w:eastAsiaTheme="minorEastAsia" w:hAnsi="Cambria Math"/>
                    <w:sz w:val="18"/>
                    <w:szCs w:val="18"/>
                  </w:rPr>
                  <m:t xml:space="preserve">b=30      </m:t>
                </m:r>
              </m:e>
            </m:eqArr>
          </m:e>
        </m:d>
      </m:oMath>
    </w:p>
    <w:p w:rsidR="00C72A3E" w:rsidRPr="00C72A3E" w:rsidRDefault="00C72A3E" w:rsidP="00C72A3E">
      <w:pPr>
        <w:pStyle w:val="ListParagraph"/>
        <w:ind w:left="567" w:right="-922"/>
        <w:rPr>
          <w:rFonts w:ascii="Cambria" w:eastAsiaTheme="minorEastAsia" w:hAnsi="Cambria"/>
          <w:sz w:val="10"/>
          <w:szCs w:val="10"/>
        </w:rPr>
      </w:pPr>
    </w:p>
    <w:p w:rsidR="00652E34" w:rsidRPr="00E97AD7" w:rsidRDefault="00652E34" w:rsidP="00E97AD7">
      <w:pPr>
        <w:ind w:right="70"/>
        <w:rPr>
          <w:rFonts w:ascii="Cambria" w:eastAsiaTheme="minorEastAsia" w:hAnsi="Cambria"/>
          <w:sz w:val="10"/>
          <w:szCs w:val="10"/>
        </w:rPr>
      </w:pPr>
    </w:p>
    <w:p w:rsidR="00652E34" w:rsidRPr="00652E34" w:rsidRDefault="00652E34" w:rsidP="00652E34">
      <w:pPr>
        <w:ind w:right="70"/>
        <w:rPr>
          <w:rFonts w:ascii="Cambria" w:eastAsiaTheme="minorEastAsia" w:hAnsi="Cambria"/>
          <w:sz w:val="10"/>
          <w:szCs w:val="10"/>
        </w:rPr>
      </w:pPr>
    </w:p>
    <w:p w:rsidR="00652E34" w:rsidRPr="00B32F4A" w:rsidRDefault="00B32F4A" w:rsidP="00F6587B">
      <w:pPr>
        <w:pStyle w:val="ListParagraph"/>
        <w:numPr>
          <w:ilvl w:val="0"/>
          <w:numId w:val="58"/>
        </w:numPr>
        <w:ind w:left="567" w:right="70" w:hanging="567"/>
        <w:rPr>
          <w:rFonts w:ascii="Cambria" w:eastAsiaTheme="minorEastAsia" w:hAnsi="Cambria"/>
          <w:sz w:val="18"/>
          <w:szCs w:val="18"/>
        </w:rPr>
      </w:pPr>
      <w:r>
        <w:rPr>
          <w:rFonts w:ascii="Cambria" w:eastAsiaTheme="minorEastAsia" w:hAnsi="Cambria"/>
          <w:sz w:val="18"/>
          <w:szCs w:val="18"/>
        </w:rPr>
        <w:t>En back pantas för 21,4 kr och ett tomglas för 0,70 kr.</w:t>
      </w:r>
    </w:p>
    <w:p w:rsidR="00B32F4A" w:rsidRPr="00B32F4A" w:rsidRDefault="00B32F4A" w:rsidP="00B32F4A">
      <w:pPr>
        <w:pStyle w:val="ListParagraph"/>
        <w:ind w:left="567" w:right="70"/>
        <w:rPr>
          <w:rFonts w:ascii="Cambria" w:eastAsiaTheme="minorEastAsia" w:hAnsi="Cambria"/>
          <w:i/>
          <w:sz w:val="18"/>
          <w:szCs w:val="18"/>
        </w:rPr>
      </w:pPr>
      <w:r w:rsidRPr="00B32F4A">
        <w:rPr>
          <w:rFonts w:ascii="Cambria" w:eastAsiaTheme="minorEastAsia" w:hAnsi="Cambria"/>
          <w:i/>
          <w:sz w:val="18"/>
          <w:szCs w:val="18"/>
        </w:rPr>
        <w:t>Ledtråd:</w:t>
      </w:r>
    </w:p>
    <w:p w:rsidR="00B32F4A" w:rsidRDefault="00B32F4A" w:rsidP="00B32F4A">
      <w:pPr>
        <w:pStyle w:val="ListParagraph"/>
        <w:ind w:left="567" w:right="70"/>
        <w:rPr>
          <w:rFonts w:ascii="Cambria" w:eastAsiaTheme="minorEastAsia" w:hAnsi="Cambria"/>
          <w:sz w:val="18"/>
          <w:szCs w:val="18"/>
        </w:rPr>
      </w:pPr>
      <w:r>
        <w:rPr>
          <w:rFonts w:ascii="Cambria" w:eastAsiaTheme="minorEastAsia" w:hAnsi="Cambria"/>
          <w:sz w:val="18"/>
          <w:szCs w:val="18"/>
        </w:rPr>
        <w:t>Lös ekvationssystemet</w:t>
      </w:r>
    </w:p>
    <w:p w:rsidR="00B32F4A" w:rsidRPr="00652E34" w:rsidRDefault="001B4A72" w:rsidP="00B32F4A">
      <w:pPr>
        <w:pStyle w:val="ListParagraph"/>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3x+60y=106,20</m:t>
                  </m:r>
                </m:e>
                <m:e>
                  <m:r>
                    <w:rPr>
                      <w:rFonts w:ascii="Cambria Math" w:eastAsiaTheme="minorEastAsia" w:hAnsi="Cambria Math"/>
                      <w:sz w:val="18"/>
                      <w:szCs w:val="18"/>
                    </w:rPr>
                    <m:t>x+14y=31,20</m:t>
                  </m:r>
                </m:e>
              </m:eqArr>
            </m:e>
          </m:d>
        </m:oMath>
      </m:oMathPara>
    </w:p>
    <w:p w:rsidR="00B32F4A" w:rsidRPr="00B32F4A" w:rsidRDefault="00B32F4A" w:rsidP="00F6587B">
      <w:pPr>
        <w:pStyle w:val="ListParagraph"/>
        <w:numPr>
          <w:ilvl w:val="0"/>
          <w:numId w:val="58"/>
        </w:numPr>
        <w:ind w:left="567" w:right="70" w:hanging="567"/>
        <w:rPr>
          <w:rFonts w:ascii="Cambria" w:eastAsiaTheme="minorEastAsia" w:hAnsi="Cambria"/>
          <w:sz w:val="18"/>
          <w:szCs w:val="18"/>
        </w:rPr>
      </w:pPr>
      <w:r w:rsidRPr="00B32F4A">
        <w:rPr>
          <w:rFonts w:ascii="Cambria" w:eastAsiaTheme="minorEastAsia" w:hAnsi="Cambria"/>
          <w:sz w:val="18"/>
          <w:szCs w:val="18"/>
        </w:rPr>
        <w:t>Det tillverkas 10 traditionella bumeranger och 30 exklusiva bumeranger.</w:t>
      </w:r>
    </w:p>
    <w:p w:rsidR="00B32F4A" w:rsidRPr="00B32F4A" w:rsidRDefault="00B32F4A" w:rsidP="00B32F4A">
      <w:pPr>
        <w:pStyle w:val="ListParagraph"/>
        <w:ind w:left="567" w:right="70"/>
        <w:rPr>
          <w:rFonts w:ascii="Cambria" w:eastAsiaTheme="minorEastAsia" w:hAnsi="Cambria"/>
          <w:i/>
          <w:sz w:val="18"/>
          <w:szCs w:val="18"/>
        </w:rPr>
      </w:pPr>
      <w:r w:rsidRPr="00B32F4A">
        <w:rPr>
          <w:rFonts w:ascii="Cambria" w:eastAsiaTheme="minorEastAsia" w:hAnsi="Cambria"/>
          <w:i/>
          <w:sz w:val="18"/>
          <w:szCs w:val="18"/>
        </w:rPr>
        <w:t>Ledtråd:</w:t>
      </w:r>
    </w:p>
    <w:p w:rsidR="00B32F4A" w:rsidRPr="00B32F4A" w:rsidRDefault="00B32F4A" w:rsidP="00B32F4A">
      <w:pPr>
        <w:pStyle w:val="ListParagraph"/>
        <w:ind w:left="567" w:right="70"/>
        <w:rPr>
          <w:rFonts w:ascii="Cambria" w:eastAsiaTheme="minorEastAsia" w:hAnsi="Cambria"/>
          <w:sz w:val="18"/>
          <w:szCs w:val="18"/>
        </w:rPr>
      </w:pPr>
      <w:r w:rsidRPr="00B32F4A">
        <w:rPr>
          <w:rFonts w:ascii="Cambria" w:eastAsiaTheme="minorEastAsia" w:hAnsi="Cambria"/>
          <w:sz w:val="18"/>
          <w:szCs w:val="18"/>
        </w:rPr>
        <w:t>Lös ekvationssystemet</w:t>
      </w:r>
    </w:p>
    <w:p w:rsidR="00B32F4A" w:rsidRPr="00B32F4A" w:rsidRDefault="001B4A72" w:rsidP="00B32F4A">
      <w:pPr>
        <w:pStyle w:val="ListParagraph"/>
        <w:ind w:left="567" w:right="70"/>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3T+4E=150</m:t>
                  </m:r>
                </m:e>
                <m:e>
                  <m:r>
                    <w:rPr>
                      <w:rFonts w:ascii="Cambria Math" w:eastAsiaTheme="minorEastAsia" w:hAnsi="Cambria Math"/>
                      <w:sz w:val="18"/>
                      <w:szCs w:val="18"/>
                    </w:rPr>
                    <m:t xml:space="preserve">T+3E=100  </m:t>
                  </m:r>
                </m:e>
              </m:eqArr>
            </m:e>
          </m:d>
        </m:oMath>
      </m:oMathPara>
    </w:p>
    <w:p w:rsidR="00D62199" w:rsidRPr="00B32F4A"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B32F4A" w:rsidRDefault="00B32F4A"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k=5</m:t>
        </m:r>
      </m:oMath>
    </w:p>
    <w:p w:rsidR="00B32F4A" w:rsidRPr="00B32F4A" w:rsidRDefault="00B32F4A" w:rsidP="00B32F4A">
      <w:pPr>
        <w:tabs>
          <w:tab w:val="left" w:pos="1701"/>
          <w:tab w:val="left" w:pos="2552"/>
          <w:tab w:val="left" w:pos="2835"/>
          <w:tab w:val="left" w:pos="3119"/>
        </w:tabs>
        <w:rPr>
          <w:rFonts w:ascii="Cambria" w:eastAsiaTheme="minorEastAsia" w:hAnsi="Cambria"/>
          <w:sz w:val="10"/>
          <w:szCs w:val="10"/>
        </w:rPr>
      </w:pPr>
    </w:p>
    <w:p w:rsidR="00B32F4A" w:rsidRDefault="001C049F"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Ekvationssystemet saknar lösning eftersom linjerna saknar skärningspunkt. Linjerna är parallella.</w:t>
      </w:r>
    </w:p>
    <w:p w:rsidR="001C049F" w:rsidRPr="001C049F" w:rsidRDefault="001C049F" w:rsidP="001C049F">
      <w:pPr>
        <w:pStyle w:val="ListParagraph"/>
        <w:rPr>
          <w:rFonts w:ascii="Cambria" w:eastAsiaTheme="minorEastAsia" w:hAnsi="Cambria"/>
          <w:sz w:val="10"/>
          <w:szCs w:val="10"/>
        </w:rPr>
      </w:pPr>
    </w:p>
    <w:p w:rsidR="001C049F" w:rsidRDefault="001C049F"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1C049F" w:rsidRDefault="001C049F" w:rsidP="00F6587B">
      <w:pPr>
        <w:pStyle w:val="ListParagraph"/>
        <w:numPr>
          <w:ilvl w:val="0"/>
          <w:numId w:val="73"/>
        </w:numPr>
        <w:tabs>
          <w:tab w:val="left" w:pos="1701"/>
          <w:tab w:val="left" w:pos="2552"/>
          <w:tab w:val="left" w:pos="2835"/>
          <w:tab w:val="left" w:pos="3119"/>
        </w:tabs>
        <w:ind w:left="851" w:hanging="284"/>
        <w:rPr>
          <w:rFonts w:ascii="Cambria" w:eastAsiaTheme="minorEastAsia" w:hAnsi="Cambria"/>
          <w:sz w:val="18"/>
          <w:szCs w:val="18"/>
        </w:rPr>
      </w:pPr>
      <m:oMath>
        <m:r>
          <w:rPr>
            <w:rFonts w:ascii="Cambria Math" w:eastAsiaTheme="minorEastAsia" w:hAnsi="Cambria Math"/>
            <w:sz w:val="18"/>
            <w:szCs w:val="18"/>
          </w:rPr>
          <m:t>k=</m:t>
        </m:r>
        <m:f>
          <m:fPr>
            <m:type m:val="lin"/>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oMath>
    </w:p>
    <w:p w:rsidR="001C049F" w:rsidRPr="001C049F" w:rsidRDefault="001C049F" w:rsidP="001C049F">
      <w:pPr>
        <w:pStyle w:val="ListParagraph"/>
        <w:tabs>
          <w:tab w:val="left" w:pos="1701"/>
          <w:tab w:val="left" w:pos="2552"/>
          <w:tab w:val="left" w:pos="2835"/>
          <w:tab w:val="left" w:pos="3119"/>
        </w:tabs>
        <w:ind w:left="851"/>
        <w:rPr>
          <w:rFonts w:ascii="Cambria" w:eastAsiaTheme="minorEastAsia" w:hAnsi="Cambria"/>
          <w:i/>
          <w:sz w:val="18"/>
          <w:szCs w:val="18"/>
        </w:rPr>
      </w:pPr>
      <w:r w:rsidRPr="001C049F">
        <w:rPr>
          <w:rFonts w:ascii="Cambria" w:eastAsiaTheme="minorEastAsia" w:hAnsi="Cambria"/>
          <w:i/>
          <w:sz w:val="18"/>
          <w:szCs w:val="18"/>
        </w:rPr>
        <w:t>Ledtråd:</w:t>
      </w:r>
    </w:p>
    <w:p w:rsidR="001C049F" w:rsidRDefault="001C049F" w:rsidP="001C049F">
      <w:pPr>
        <w:pStyle w:val="ListParagraph"/>
        <w:tabs>
          <w:tab w:val="left" w:pos="1701"/>
          <w:tab w:val="left" w:pos="2552"/>
          <w:tab w:val="left" w:pos="2835"/>
          <w:tab w:val="left" w:pos="3119"/>
        </w:tabs>
        <w:ind w:left="851"/>
        <w:rPr>
          <w:rFonts w:ascii="Cambria" w:eastAsiaTheme="minorEastAsia" w:hAnsi="Cambria"/>
          <w:sz w:val="18"/>
          <w:szCs w:val="18"/>
        </w:rPr>
      </w:pPr>
      <w:r>
        <w:rPr>
          <w:rFonts w:ascii="Cambria" w:eastAsiaTheme="minorEastAsia" w:hAnsi="Cambria"/>
          <w:sz w:val="18"/>
          <w:szCs w:val="18"/>
        </w:rPr>
        <w:t xml:space="preserve">Bestäm lutningen på </w:t>
      </w:r>
      <m:oMath>
        <m:sSub>
          <m:sSubPr>
            <m:ctrlPr>
              <w:rPr>
                <w:rFonts w:ascii="Cambria Math" w:eastAsiaTheme="minorEastAsia" w:hAnsi="Cambria Math"/>
                <w:i/>
                <w:sz w:val="18"/>
                <w:szCs w:val="18"/>
              </w:rPr>
            </m:ctrlPr>
          </m:sSubPr>
          <m:e>
            <m:r>
              <w:rPr>
                <w:rFonts w:ascii="Cambria Math" w:eastAsiaTheme="minorEastAsia" w:hAnsi="Cambria Math"/>
                <w:sz w:val="18"/>
                <w:szCs w:val="18"/>
              </w:rPr>
              <m:t>L</m:t>
            </m:r>
          </m:e>
          <m:sub>
            <m:r>
              <w:rPr>
                <w:rFonts w:ascii="Cambria Math" w:eastAsiaTheme="minorEastAsia" w:hAnsi="Cambria Math"/>
                <w:sz w:val="18"/>
                <w:szCs w:val="18"/>
              </w:rPr>
              <m:t>2</m:t>
            </m:r>
          </m:sub>
        </m:sSub>
      </m:oMath>
    </w:p>
    <w:p w:rsidR="001C049F" w:rsidRDefault="001B4A72" w:rsidP="00F6587B">
      <w:pPr>
        <w:pStyle w:val="ListParagraph"/>
        <w:numPr>
          <w:ilvl w:val="0"/>
          <w:numId w:val="73"/>
        </w:numPr>
        <w:tabs>
          <w:tab w:val="left" w:pos="1701"/>
          <w:tab w:val="left" w:pos="2552"/>
          <w:tab w:val="left" w:pos="2835"/>
          <w:tab w:val="left" w:pos="3119"/>
        </w:tabs>
        <w:ind w:left="851" w:hanging="284"/>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3, -1</m:t>
            </m:r>
          </m:e>
        </m:d>
      </m:oMath>
    </w:p>
    <w:p w:rsidR="001C049F" w:rsidRDefault="001C049F" w:rsidP="00F6587B">
      <w:pPr>
        <w:pStyle w:val="ListParagraph"/>
        <w:numPr>
          <w:ilvl w:val="0"/>
          <w:numId w:val="73"/>
        </w:numPr>
        <w:tabs>
          <w:tab w:val="left" w:pos="1701"/>
          <w:tab w:val="left" w:pos="2552"/>
          <w:tab w:val="left" w:pos="2835"/>
          <w:tab w:val="left" w:pos="3119"/>
        </w:tabs>
        <w:ind w:left="851" w:hanging="284"/>
        <w:rPr>
          <w:rFonts w:ascii="Cambria" w:eastAsiaTheme="minorEastAsia" w:hAnsi="Cambria"/>
          <w:sz w:val="18"/>
          <w:szCs w:val="18"/>
        </w:rPr>
      </w:pPr>
      <m:oMath>
        <m:r>
          <w:rPr>
            <w:rFonts w:ascii="Cambria Math" w:eastAsiaTheme="minorEastAsia" w:hAnsi="Cambria Math"/>
            <w:sz w:val="18"/>
            <w:szCs w:val="18"/>
          </w:rPr>
          <m:t>k=-1</m:t>
        </m:r>
      </m:oMath>
      <w:r>
        <w:rPr>
          <w:rFonts w:ascii="Cambria" w:eastAsiaTheme="minorEastAsia" w:hAnsi="Cambria"/>
          <w:sz w:val="18"/>
          <w:szCs w:val="18"/>
        </w:rPr>
        <w:t xml:space="preserve"> och </w:t>
      </w:r>
      <m:oMath>
        <m:r>
          <w:rPr>
            <w:rFonts w:ascii="Cambria Math" w:eastAsiaTheme="minorEastAsia" w:hAnsi="Cambria Math"/>
            <w:sz w:val="18"/>
            <w:szCs w:val="18"/>
          </w:rPr>
          <m:t>m=2</m:t>
        </m:r>
      </m:oMath>
    </w:p>
    <w:p w:rsidR="001C049F" w:rsidRPr="001C049F" w:rsidRDefault="001C049F" w:rsidP="001C049F">
      <w:pPr>
        <w:pStyle w:val="ListParagraph"/>
        <w:tabs>
          <w:tab w:val="left" w:pos="1701"/>
          <w:tab w:val="left" w:pos="2552"/>
          <w:tab w:val="left" w:pos="2835"/>
          <w:tab w:val="left" w:pos="3119"/>
        </w:tabs>
        <w:ind w:left="851"/>
        <w:rPr>
          <w:rFonts w:ascii="Cambria" w:eastAsiaTheme="minorEastAsia" w:hAnsi="Cambria"/>
          <w:i/>
          <w:sz w:val="18"/>
          <w:szCs w:val="18"/>
        </w:rPr>
      </w:pPr>
      <w:r w:rsidRPr="001C049F">
        <w:rPr>
          <w:rFonts w:ascii="Cambria" w:eastAsiaTheme="minorEastAsia" w:hAnsi="Cambria"/>
          <w:i/>
          <w:sz w:val="18"/>
          <w:szCs w:val="18"/>
        </w:rPr>
        <w:t>Ledtråd:</w:t>
      </w:r>
    </w:p>
    <w:p w:rsidR="001C049F" w:rsidRDefault="001C049F" w:rsidP="001C049F">
      <w:pPr>
        <w:pStyle w:val="ListParagraph"/>
        <w:tabs>
          <w:tab w:val="left" w:pos="1701"/>
          <w:tab w:val="left" w:pos="2552"/>
          <w:tab w:val="left" w:pos="2835"/>
          <w:tab w:val="left" w:pos="3119"/>
        </w:tabs>
        <w:ind w:left="851"/>
        <w:rPr>
          <w:rFonts w:ascii="Cambria" w:eastAsiaTheme="minorEastAsia" w:hAnsi="Cambria"/>
          <w:sz w:val="18"/>
          <w:szCs w:val="18"/>
        </w:rPr>
      </w:pPr>
      <w:r>
        <w:rPr>
          <w:rFonts w:ascii="Cambria" w:eastAsiaTheme="minorEastAsia" w:hAnsi="Cambria"/>
          <w:sz w:val="18"/>
          <w:szCs w:val="18"/>
        </w:rPr>
        <w:t>Ekvationssystemet har oändligt många lösningar eftersom ekvationerna beskriver samma linje.</w:t>
      </w:r>
    </w:p>
    <w:p w:rsidR="001C049F" w:rsidRPr="001C049F" w:rsidRDefault="001C049F" w:rsidP="001C049F">
      <w:pPr>
        <w:pStyle w:val="ListParagraph"/>
        <w:tabs>
          <w:tab w:val="left" w:pos="1701"/>
          <w:tab w:val="left" w:pos="2552"/>
          <w:tab w:val="left" w:pos="2835"/>
          <w:tab w:val="left" w:pos="3119"/>
        </w:tabs>
        <w:ind w:left="851"/>
        <w:rPr>
          <w:rFonts w:ascii="Cambria" w:eastAsiaTheme="minorEastAsia" w:hAnsi="Cambria"/>
          <w:sz w:val="10"/>
          <w:szCs w:val="10"/>
        </w:rPr>
      </w:pPr>
    </w:p>
    <w:p w:rsidR="00D62199" w:rsidRDefault="001C049F"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 xml:space="preserve">Om </w:t>
      </w:r>
      <m:oMath>
        <m:r>
          <w:rPr>
            <w:rFonts w:ascii="Cambria Math" w:eastAsiaTheme="minorEastAsia" w:hAnsi="Cambria Math"/>
            <w:sz w:val="18"/>
            <w:szCs w:val="18"/>
          </w:rPr>
          <m:t>b≠3</m:t>
        </m:r>
      </m:oMath>
      <w:r>
        <w:rPr>
          <w:rFonts w:ascii="Cambria" w:eastAsiaTheme="minorEastAsia" w:hAnsi="Cambria"/>
          <w:sz w:val="18"/>
          <w:szCs w:val="18"/>
        </w:rPr>
        <w:t xml:space="preserve"> finns en enda lösning till ekvationssystemet.</w:t>
      </w:r>
    </w:p>
    <w:p w:rsidR="001C049F" w:rsidRPr="001C049F" w:rsidRDefault="001C049F" w:rsidP="001C049F">
      <w:pPr>
        <w:pStyle w:val="ListParagraph"/>
        <w:tabs>
          <w:tab w:val="left" w:pos="1701"/>
          <w:tab w:val="left" w:pos="2552"/>
          <w:tab w:val="left" w:pos="2835"/>
          <w:tab w:val="left" w:pos="3119"/>
        </w:tabs>
        <w:ind w:left="567"/>
        <w:rPr>
          <w:rFonts w:ascii="Cambria" w:eastAsiaTheme="minorEastAsia" w:hAnsi="Cambria"/>
          <w:i/>
          <w:sz w:val="18"/>
          <w:szCs w:val="18"/>
        </w:rPr>
      </w:pPr>
      <w:r w:rsidRPr="001C049F">
        <w:rPr>
          <w:rFonts w:ascii="Cambria" w:eastAsiaTheme="minorEastAsia" w:hAnsi="Cambria"/>
          <w:i/>
          <w:sz w:val="18"/>
          <w:szCs w:val="18"/>
        </w:rPr>
        <w:t>Motivering:</w:t>
      </w:r>
    </w:p>
    <w:p w:rsidR="001C049F" w:rsidRDefault="001C049F" w:rsidP="001C049F">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Linjerna är inte parallella. </w:t>
      </w:r>
    </w:p>
    <w:p w:rsidR="001C049F" w:rsidRPr="001C049F" w:rsidRDefault="001C049F" w:rsidP="001C049F">
      <w:pPr>
        <w:pStyle w:val="ListParagraph"/>
        <w:tabs>
          <w:tab w:val="left" w:pos="1701"/>
          <w:tab w:val="left" w:pos="2552"/>
          <w:tab w:val="left" w:pos="2835"/>
          <w:tab w:val="left" w:pos="3119"/>
        </w:tabs>
        <w:ind w:left="567"/>
        <w:rPr>
          <w:rFonts w:ascii="Cambria" w:eastAsiaTheme="minorEastAsia" w:hAnsi="Cambria"/>
          <w:sz w:val="10"/>
          <w:szCs w:val="10"/>
        </w:rPr>
      </w:pPr>
    </w:p>
    <w:p w:rsidR="001C049F" w:rsidRDefault="001C049F" w:rsidP="001C049F">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Om </w:t>
      </w:r>
      <m:oMath>
        <m:r>
          <w:rPr>
            <w:rFonts w:ascii="Cambria Math" w:eastAsiaTheme="minorEastAsia" w:hAnsi="Cambria Math"/>
            <w:sz w:val="18"/>
            <w:szCs w:val="18"/>
          </w:rPr>
          <m:t>b=3</m:t>
        </m:r>
      </m:oMath>
      <w:r>
        <w:rPr>
          <w:rFonts w:ascii="Cambria" w:eastAsiaTheme="minorEastAsia" w:hAnsi="Cambria"/>
          <w:sz w:val="18"/>
          <w:szCs w:val="18"/>
        </w:rPr>
        <w:t xml:space="preserve"> och </w:t>
      </w:r>
      <m:oMath>
        <m:r>
          <w:rPr>
            <w:rFonts w:ascii="Cambria Math" w:eastAsiaTheme="minorEastAsia" w:hAnsi="Cambria Math"/>
            <w:sz w:val="18"/>
            <w:szCs w:val="18"/>
          </w:rPr>
          <m:t>a≠-7</m:t>
        </m:r>
      </m:oMath>
      <w:r>
        <w:rPr>
          <w:rFonts w:ascii="Cambria" w:eastAsiaTheme="minorEastAsia" w:hAnsi="Cambria"/>
          <w:sz w:val="18"/>
          <w:szCs w:val="18"/>
        </w:rPr>
        <w:t xml:space="preserve"> saknas lösning</w:t>
      </w:r>
      <w:r w:rsidR="000F066E">
        <w:rPr>
          <w:rFonts w:ascii="Cambria" w:eastAsiaTheme="minorEastAsia" w:hAnsi="Cambria"/>
          <w:sz w:val="18"/>
          <w:szCs w:val="18"/>
        </w:rPr>
        <w:t>.</w:t>
      </w:r>
    </w:p>
    <w:p w:rsidR="000F066E" w:rsidRPr="000F066E" w:rsidRDefault="000F066E" w:rsidP="001C049F">
      <w:pPr>
        <w:pStyle w:val="ListParagraph"/>
        <w:tabs>
          <w:tab w:val="left" w:pos="1701"/>
          <w:tab w:val="left" w:pos="2552"/>
          <w:tab w:val="left" w:pos="2835"/>
          <w:tab w:val="left" w:pos="3119"/>
        </w:tabs>
        <w:ind w:left="567"/>
        <w:rPr>
          <w:rFonts w:ascii="Cambria" w:eastAsiaTheme="minorEastAsia" w:hAnsi="Cambria"/>
          <w:i/>
          <w:sz w:val="18"/>
          <w:szCs w:val="18"/>
        </w:rPr>
      </w:pPr>
      <w:r w:rsidRPr="000F066E">
        <w:rPr>
          <w:rFonts w:ascii="Cambria" w:eastAsiaTheme="minorEastAsia" w:hAnsi="Cambria"/>
          <w:i/>
          <w:sz w:val="18"/>
          <w:szCs w:val="18"/>
        </w:rPr>
        <w:t>Motivering:</w:t>
      </w:r>
    </w:p>
    <w:p w:rsidR="000F066E" w:rsidRDefault="000F066E" w:rsidP="001C049F">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Linjerna är parallella men inte identiska.</w:t>
      </w:r>
    </w:p>
    <w:p w:rsidR="000F066E" w:rsidRPr="000F066E" w:rsidRDefault="000F066E" w:rsidP="001C049F">
      <w:pPr>
        <w:pStyle w:val="ListParagraph"/>
        <w:tabs>
          <w:tab w:val="left" w:pos="1701"/>
          <w:tab w:val="left" w:pos="2552"/>
          <w:tab w:val="left" w:pos="2835"/>
          <w:tab w:val="left" w:pos="3119"/>
        </w:tabs>
        <w:ind w:left="567"/>
        <w:rPr>
          <w:rFonts w:ascii="Cambria" w:eastAsiaTheme="minorEastAsia" w:hAnsi="Cambria"/>
          <w:sz w:val="10"/>
          <w:szCs w:val="10"/>
        </w:rPr>
      </w:pPr>
    </w:p>
    <w:p w:rsidR="000F066E" w:rsidRDefault="000F066E" w:rsidP="001C049F">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Om </w:t>
      </w:r>
      <m:oMath>
        <m:r>
          <w:rPr>
            <w:rFonts w:ascii="Cambria Math" w:eastAsiaTheme="minorEastAsia" w:hAnsi="Cambria Math"/>
            <w:sz w:val="18"/>
            <w:szCs w:val="18"/>
          </w:rPr>
          <m:t>b=3</m:t>
        </m:r>
      </m:oMath>
      <w:r>
        <w:rPr>
          <w:rFonts w:ascii="Cambria" w:eastAsiaTheme="minorEastAsia" w:hAnsi="Cambria"/>
          <w:sz w:val="18"/>
          <w:szCs w:val="18"/>
        </w:rPr>
        <w:t xml:space="preserve"> och </w:t>
      </w:r>
      <m:oMath>
        <m:r>
          <w:rPr>
            <w:rFonts w:ascii="Cambria Math" w:eastAsiaTheme="minorEastAsia" w:hAnsi="Cambria Math"/>
            <w:sz w:val="18"/>
            <w:szCs w:val="18"/>
          </w:rPr>
          <m:t>a=-7</m:t>
        </m:r>
      </m:oMath>
      <w:r>
        <w:rPr>
          <w:rFonts w:ascii="Cambria" w:eastAsiaTheme="minorEastAsia" w:hAnsi="Cambria"/>
          <w:sz w:val="18"/>
          <w:szCs w:val="18"/>
        </w:rPr>
        <w:t xml:space="preserve"> finns oändligt många lösningar.</w:t>
      </w:r>
    </w:p>
    <w:p w:rsidR="000F066E" w:rsidRPr="000F066E" w:rsidRDefault="000F066E" w:rsidP="001C049F">
      <w:pPr>
        <w:pStyle w:val="ListParagraph"/>
        <w:tabs>
          <w:tab w:val="left" w:pos="1701"/>
          <w:tab w:val="left" w:pos="2552"/>
          <w:tab w:val="left" w:pos="2835"/>
          <w:tab w:val="left" w:pos="3119"/>
        </w:tabs>
        <w:ind w:left="567"/>
        <w:rPr>
          <w:rFonts w:ascii="Cambria" w:eastAsiaTheme="minorEastAsia" w:hAnsi="Cambria"/>
          <w:i/>
          <w:sz w:val="18"/>
          <w:szCs w:val="18"/>
        </w:rPr>
      </w:pPr>
      <w:r w:rsidRPr="000F066E">
        <w:rPr>
          <w:rFonts w:ascii="Cambria" w:eastAsiaTheme="minorEastAsia" w:hAnsi="Cambria"/>
          <w:i/>
          <w:sz w:val="18"/>
          <w:szCs w:val="18"/>
        </w:rPr>
        <w:t>Motivering:</w:t>
      </w:r>
    </w:p>
    <w:p w:rsidR="000F066E" w:rsidRDefault="000F066E" w:rsidP="001C049F">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Ekvationerna är identiska.</w:t>
      </w:r>
    </w:p>
    <w:p w:rsidR="000F066E" w:rsidRPr="000F066E" w:rsidRDefault="000F066E" w:rsidP="000F066E">
      <w:pPr>
        <w:tabs>
          <w:tab w:val="left" w:pos="1701"/>
          <w:tab w:val="left" w:pos="2552"/>
          <w:tab w:val="left" w:pos="2835"/>
          <w:tab w:val="left" w:pos="3119"/>
        </w:tabs>
        <w:rPr>
          <w:rFonts w:ascii="Cambria" w:eastAsiaTheme="minorEastAsia" w:hAnsi="Cambria"/>
          <w:sz w:val="10"/>
          <w:szCs w:val="10"/>
        </w:rPr>
      </w:pPr>
    </w:p>
    <w:p w:rsidR="000F066E" w:rsidRDefault="000F066E"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0F066E" w:rsidRDefault="000F066E" w:rsidP="00F6587B">
      <w:pPr>
        <w:pStyle w:val="ListParagraph"/>
        <w:numPr>
          <w:ilvl w:val="0"/>
          <w:numId w:val="74"/>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Saknar lösning.</w:t>
      </w:r>
    </w:p>
    <w:p w:rsidR="000F066E" w:rsidRDefault="000F066E" w:rsidP="000F066E">
      <w:pPr>
        <w:pStyle w:val="ListParagraph"/>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Ingen skärningspunkt.</w:t>
      </w:r>
    </w:p>
    <w:p w:rsidR="000F066E" w:rsidRPr="000F066E" w:rsidRDefault="000F066E" w:rsidP="00F6587B">
      <w:pPr>
        <w:pStyle w:val="ListParagraph"/>
        <w:numPr>
          <w:ilvl w:val="0"/>
          <w:numId w:val="74"/>
        </w:numPr>
        <w:tabs>
          <w:tab w:val="left" w:pos="1701"/>
          <w:tab w:val="left" w:pos="2552"/>
          <w:tab w:val="left" w:pos="2835"/>
          <w:tab w:val="left" w:pos="3119"/>
        </w:tabs>
        <w:rPr>
          <w:rFonts w:ascii="Cambria" w:eastAsiaTheme="minorEastAsia" w:hAnsi="Cambria"/>
          <w:i/>
          <w:sz w:val="18"/>
          <w:szCs w:val="18"/>
        </w:rPr>
      </w:pPr>
      <w:r w:rsidRPr="000F066E">
        <w:rPr>
          <w:rFonts w:ascii="Cambria" w:eastAsiaTheme="minorEastAsia" w:hAnsi="Cambria"/>
          <w:i/>
          <w:sz w:val="18"/>
          <w:szCs w:val="18"/>
        </w:rPr>
        <w:t>Lösning:</w:t>
      </w:r>
    </w:p>
    <w:p w:rsidR="000F066E" w:rsidRPr="000F066E" w:rsidRDefault="001B4A72" w:rsidP="000F066E">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d>
            <m:dPr>
              <m:begChr m:val="{"/>
              <m:endChr m:val=""/>
              <m:ctrlPr>
                <w:rPr>
                  <w:rFonts w:ascii="Cambria Math" w:eastAsiaTheme="minorEastAsia" w:hAnsi="Cambria Math"/>
                  <w:i/>
                  <w:sz w:val="18"/>
                  <w:szCs w:val="18"/>
                </w:rPr>
              </m:ctrlPr>
            </m:dPr>
            <m:e>
              <m:eqArr>
                <m:eqArrPr>
                  <m:ctrlPr>
                    <w:rPr>
                      <w:rFonts w:ascii="Cambria Math" w:eastAsiaTheme="minorEastAsia" w:hAnsi="Cambria Math"/>
                      <w:i/>
                      <w:sz w:val="18"/>
                      <w:szCs w:val="18"/>
                    </w:rPr>
                  </m:ctrlPr>
                </m:eqArrPr>
                <m:e>
                  <m:r>
                    <w:rPr>
                      <w:rFonts w:ascii="Cambria Math" w:eastAsiaTheme="minorEastAsia" w:hAnsi="Cambria Math"/>
                      <w:sz w:val="18"/>
                      <w:szCs w:val="18"/>
                    </w:rPr>
                    <m:t>x=2</m:t>
                  </m:r>
                </m:e>
                <m:e>
                  <m:r>
                    <w:rPr>
                      <w:rFonts w:ascii="Cambria Math" w:eastAsiaTheme="minorEastAsia" w:hAnsi="Cambria Math"/>
                      <w:sz w:val="18"/>
                      <w:szCs w:val="18"/>
                    </w:rPr>
                    <m:t>y=1</m:t>
                  </m:r>
                </m:e>
              </m:eqArr>
            </m:e>
          </m:d>
        </m:oMath>
      </m:oMathPara>
    </w:p>
    <w:p w:rsidR="000F066E" w:rsidRDefault="000F066E" w:rsidP="000F066E">
      <w:pPr>
        <w:pStyle w:val="ListParagraph"/>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En skärningspunkt.</w:t>
      </w:r>
    </w:p>
    <w:p w:rsidR="000F066E" w:rsidRPr="000F066E" w:rsidRDefault="000F066E" w:rsidP="00F6587B">
      <w:pPr>
        <w:pStyle w:val="ListParagraph"/>
        <w:numPr>
          <w:ilvl w:val="0"/>
          <w:numId w:val="74"/>
        </w:numPr>
        <w:tabs>
          <w:tab w:val="left" w:pos="1701"/>
          <w:tab w:val="left" w:pos="2552"/>
          <w:tab w:val="left" w:pos="2835"/>
          <w:tab w:val="left" w:pos="3119"/>
        </w:tabs>
        <w:rPr>
          <w:rFonts w:ascii="Cambria" w:eastAsiaTheme="minorEastAsia" w:hAnsi="Cambria"/>
          <w:i/>
          <w:sz w:val="18"/>
          <w:szCs w:val="18"/>
        </w:rPr>
      </w:pPr>
      <w:r w:rsidRPr="000F066E">
        <w:rPr>
          <w:rFonts w:ascii="Cambria" w:eastAsiaTheme="minorEastAsia" w:hAnsi="Cambria"/>
          <w:i/>
          <w:sz w:val="18"/>
          <w:szCs w:val="18"/>
        </w:rPr>
        <w:t>Lösning:</w:t>
      </w:r>
    </w:p>
    <w:p w:rsidR="000F066E" w:rsidRDefault="000F066E" w:rsidP="000F066E">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 xml:space="preserve">Alla </w:t>
      </w:r>
      <m:oMath>
        <m:d>
          <m:dPr>
            <m:ctrlPr>
              <w:rPr>
                <w:rFonts w:ascii="Cambria Math" w:eastAsiaTheme="minorEastAsia" w:hAnsi="Cambria Math"/>
                <w:i/>
                <w:sz w:val="18"/>
                <w:szCs w:val="18"/>
              </w:rPr>
            </m:ctrlPr>
          </m:dPr>
          <m:e>
            <m:r>
              <w:rPr>
                <w:rFonts w:ascii="Cambria Math" w:eastAsiaTheme="minorEastAsia" w:hAnsi="Cambria Math"/>
                <w:sz w:val="18"/>
                <w:szCs w:val="18"/>
              </w:rPr>
              <m:t>x, y</m:t>
            </m:r>
          </m:e>
        </m:d>
      </m:oMath>
      <w:r>
        <w:rPr>
          <w:rFonts w:ascii="Cambria" w:eastAsiaTheme="minorEastAsia" w:hAnsi="Cambria"/>
          <w:sz w:val="18"/>
          <w:szCs w:val="18"/>
        </w:rPr>
        <w:t xml:space="preserve"> för vilka </w:t>
      </w:r>
      <m:oMath>
        <m:r>
          <w:rPr>
            <w:rFonts w:ascii="Cambria Math" w:eastAsiaTheme="minorEastAsia" w:hAnsi="Cambria Math"/>
            <w:sz w:val="18"/>
            <w:szCs w:val="18"/>
          </w:rPr>
          <m:t>2x-y=3</m:t>
        </m:r>
      </m:oMath>
    </w:p>
    <w:p w:rsidR="000F066E" w:rsidRDefault="000F066E" w:rsidP="000F066E">
      <w:pPr>
        <w:pStyle w:val="ListParagraph"/>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xml:space="preserve"> Alla punkter är gemensamma.</w:t>
      </w:r>
    </w:p>
    <w:p w:rsidR="000F066E" w:rsidRPr="000F066E" w:rsidRDefault="000F066E" w:rsidP="00F6587B">
      <w:pPr>
        <w:pStyle w:val="ListParagraph"/>
        <w:numPr>
          <w:ilvl w:val="0"/>
          <w:numId w:val="74"/>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Saknar lösning.</w:t>
      </w:r>
    </w:p>
    <w:p w:rsidR="000F066E" w:rsidRDefault="000F066E" w:rsidP="000F066E">
      <w:pPr>
        <w:pStyle w:val="ListParagraph"/>
        <w:tabs>
          <w:tab w:val="left" w:pos="1701"/>
          <w:tab w:val="left" w:pos="2552"/>
          <w:tab w:val="left" w:pos="2835"/>
          <w:tab w:val="left" w:pos="3119"/>
        </w:tabs>
        <w:ind w:left="927"/>
        <w:rPr>
          <w:rFonts w:ascii="Cambria" w:eastAsiaTheme="minorEastAsia" w:hAnsi="Cambria"/>
          <w:sz w:val="18"/>
          <w:szCs w:val="18"/>
        </w:rPr>
      </w:pPr>
      <w:r w:rsidRPr="000F066E">
        <w:rPr>
          <w:rFonts w:ascii="Cambria" w:eastAsiaTheme="minorEastAsia" w:hAnsi="Cambria"/>
          <w:i/>
          <w:sz w:val="18"/>
          <w:szCs w:val="18"/>
        </w:rPr>
        <w:t>Grafisk tolkning:</w:t>
      </w:r>
      <w:r>
        <w:rPr>
          <w:rFonts w:ascii="Cambria" w:eastAsiaTheme="minorEastAsia" w:hAnsi="Cambria"/>
          <w:sz w:val="18"/>
          <w:szCs w:val="18"/>
        </w:rPr>
        <w:t xml:space="preserve"> Ingen skärningspunkt.</w:t>
      </w:r>
    </w:p>
    <w:p w:rsidR="000F066E" w:rsidRPr="000F066E" w:rsidRDefault="000F066E" w:rsidP="000F066E">
      <w:pPr>
        <w:tabs>
          <w:tab w:val="left" w:pos="1701"/>
          <w:tab w:val="left" w:pos="2552"/>
          <w:tab w:val="left" w:pos="2835"/>
          <w:tab w:val="left" w:pos="3119"/>
        </w:tabs>
        <w:rPr>
          <w:rFonts w:ascii="Cambria" w:eastAsiaTheme="minorEastAsia" w:hAnsi="Cambria"/>
          <w:sz w:val="10"/>
          <w:szCs w:val="10"/>
        </w:rPr>
      </w:pPr>
    </w:p>
    <w:p w:rsidR="000F066E" w:rsidRPr="000F066E" w:rsidRDefault="000F066E"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0F066E" w:rsidRPr="0029257C" w:rsidRDefault="000F066E" w:rsidP="00F6587B">
      <w:pPr>
        <w:pStyle w:val="ListParagraph"/>
        <w:numPr>
          <w:ilvl w:val="0"/>
          <w:numId w:val="75"/>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T ex </w:t>
      </w:r>
      <m:oMath>
        <m:r>
          <w:rPr>
            <w:rFonts w:ascii="Cambria Math" w:eastAsiaTheme="minorEastAsia" w:hAnsi="Cambria Math"/>
            <w:sz w:val="18"/>
            <w:szCs w:val="18"/>
          </w:rPr>
          <m:t>y=</m:t>
        </m:r>
        <m:f>
          <m:fPr>
            <m:type m:val="skw"/>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w:rPr>
            <w:rFonts w:ascii="Cambria Math" w:eastAsiaTheme="minorEastAsia" w:hAnsi="Cambria Math"/>
            <w:sz w:val="18"/>
            <w:szCs w:val="18"/>
          </w:rPr>
          <m:t>x+1</m:t>
        </m:r>
      </m:oMath>
    </w:p>
    <w:p w:rsidR="0029257C" w:rsidRPr="0029257C" w:rsidRDefault="0029257C" w:rsidP="0029257C">
      <w:pPr>
        <w:pStyle w:val="ListParagraph"/>
        <w:tabs>
          <w:tab w:val="left" w:pos="1701"/>
          <w:tab w:val="left" w:pos="2552"/>
          <w:tab w:val="left" w:pos="2835"/>
          <w:tab w:val="left" w:pos="3119"/>
        </w:tabs>
        <w:ind w:left="927"/>
        <w:rPr>
          <w:rFonts w:ascii="Cambria" w:eastAsiaTheme="minorEastAsia" w:hAnsi="Cambria"/>
          <w:i/>
          <w:sz w:val="18"/>
          <w:szCs w:val="18"/>
        </w:rPr>
      </w:pPr>
      <w:r w:rsidRPr="0029257C">
        <w:rPr>
          <w:rFonts w:ascii="Cambria" w:eastAsiaTheme="minorEastAsia" w:hAnsi="Cambria"/>
          <w:i/>
          <w:sz w:val="18"/>
          <w:szCs w:val="18"/>
        </w:rPr>
        <w:t>Ledtråd:</w:t>
      </w:r>
    </w:p>
    <w:p w:rsidR="0029257C" w:rsidRDefault="0029257C" w:rsidP="0029257C">
      <w:pPr>
        <w:pStyle w:val="ListParagraph"/>
        <w:tabs>
          <w:tab w:val="left" w:pos="1701"/>
          <w:tab w:val="left" w:pos="2552"/>
          <w:tab w:val="left" w:pos="2835"/>
          <w:tab w:val="left" w:pos="3119"/>
        </w:tabs>
        <w:ind w:left="927"/>
        <w:rPr>
          <w:rFonts w:ascii="Cambria" w:eastAsiaTheme="minorEastAsia" w:hAnsi="Cambria"/>
          <w:sz w:val="18"/>
          <w:szCs w:val="18"/>
        </w:rPr>
      </w:pPr>
      <m:oMath>
        <m:r>
          <w:rPr>
            <w:rFonts w:ascii="Cambria Math" w:eastAsiaTheme="minorEastAsia" w:hAnsi="Cambria Math"/>
            <w:sz w:val="18"/>
            <w:szCs w:val="18"/>
          </w:rPr>
          <m:t>2x+3y=5</m:t>
        </m:r>
      </m:oMath>
      <w:r>
        <w:rPr>
          <w:rFonts w:ascii="Cambria" w:eastAsiaTheme="minorEastAsia" w:hAnsi="Cambria"/>
          <w:sz w:val="18"/>
          <w:szCs w:val="18"/>
        </w:rPr>
        <w:t xml:space="preserve"> kan skrivas </w:t>
      </w:r>
    </w:p>
    <w:p w:rsidR="0029257C" w:rsidRPr="0029257C" w:rsidRDefault="0029257C" w:rsidP="0029257C">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r>
            <w:rPr>
              <w:rFonts w:ascii="Cambria Math" w:eastAsiaTheme="minorEastAsia" w:hAnsi="Cambria Math"/>
              <w:sz w:val="18"/>
              <w:szCs w:val="18"/>
            </w:rPr>
            <m:t>y=</m:t>
          </m:r>
          <m:f>
            <m:fPr>
              <m:type m:val="skw"/>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w:rPr>
              <w:rFonts w:ascii="Cambria Math" w:eastAsiaTheme="minorEastAsia" w:hAnsi="Cambria Math"/>
              <w:sz w:val="18"/>
              <w:szCs w:val="18"/>
            </w:rPr>
            <m:t>x+</m:t>
          </m:r>
          <m:f>
            <m:fPr>
              <m:type m:val="skw"/>
              <m:ctrlPr>
                <w:rPr>
                  <w:rFonts w:ascii="Cambria Math" w:eastAsiaTheme="minorEastAsia" w:hAnsi="Cambria Math"/>
                  <w:i/>
                  <w:sz w:val="18"/>
                  <w:szCs w:val="18"/>
                </w:rPr>
              </m:ctrlPr>
            </m:fPr>
            <m:num>
              <m:r>
                <w:rPr>
                  <w:rFonts w:ascii="Cambria Math" w:eastAsiaTheme="minorEastAsia" w:hAnsi="Cambria Math"/>
                  <w:sz w:val="18"/>
                  <w:szCs w:val="18"/>
                </w:rPr>
                <m:t>5</m:t>
              </m:r>
            </m:num>
            <m:den>
              <m:r>
                <w:rPr>
                  <w:rFonts w:ascii="Cambria Math" w:eastAsiaTheme="minorEastAsia" w:hAnsi="Cambria Math"/>
                  <w:sz w:val="18"/>
                  <w:szCs w:val="18"/>
                </w:rPr>
                <m:t>3</m:t>
              </m:r>
            </m:den>
          </m:f>
        </m:oMath>
      </m:oMathPara>
    </w:p>
    <w:p w:rsidR="0029257C" w:rsidRPr="0029257C" w:rsidRDefault="0029257C" w:rsidP="0029257C">
      <w:pPr>
        <w:tabs>
          <w:tab w:val="left" w:pos="1701"/>
          <w:tab w:val="left" w:pos="2552"/>
          <w:tab w:val="left" w:pos="2835"/>
          <w:tab w:val="left" w:pos="3119"/>
        </w:tabs>
        <w:rPr>
          <w:rFonts w:ascii="Cambria" w:eastAsiaTheme="minorEastAsia" w:hAnsi="Cambria"/>
          <w:sz w:val="10"/>
          <w:szCs w:val="10"/>
        </w:rPr>
      </w:pPr>
    </w:p>
    <w:p w:rsidR="0029257C" w:rsidRPr="0029257C" w:rsidRDefault="0029257C" w:rsidP="00F6587B">
      <w:pPr>
        <w:pStyle w:val="ListParagraph"/>
        <w:numPr>
          <w:ilvl w:val="0"/>
          <w:numId w:val="75"/>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T ex </w:t>
      </w:r>
      <m:oMath>
        <m:r>
          <w:rPr>
            <w:rFonts w:ascii="Cambria Math" w:eastAsiaTheme="minorEastAsia" w:hAnsi="Cambria Math"/>
            <w:sz w:val="18"/>
            <w:szCs w:val="18"/>
          </w:rPr>
          <m:t>4x+6y=10</m:t>
        </m:r>
      </m:oMath>
    </w:p>
    <w:p w:rsidR="00D62199" w:rsidRPr="0029257C"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29257C" w:rsidRDefault="0029257C"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w:p>
    <w:p w:rsidR="0029257C" w:rsidRDefault="0029257C" w:rsidP="00F6587B">
      <w:pPr>
        <w:pStyle w:val="ListParagraph"/>
        <w:numPr>
          <w:ilvl w:val="0"/>
          <w:numId w:val="7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k=-0,5</m:t>
        </m:r>
      </m:oMath>
    </w:p>
    <w:p w:rsidR="0029257C" w:rsidRDefault="0029257C" w:rsidP="00F6587B">
      <w:pPr>
        <w:pStyle w:val="ListParagraph"/>
        <w:numPr>
          <w:ilvl w:val="0"/>
          <w:numId w:val="7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k≠-0,5</m:t>
        </m:r>
      </m:oMath>
    </w:p>
    <w:p w:rsidR="0029257C" w:rsidRDefault="0029257C" w:rsidP="00F6587B">
      <w:pPr>
        <w:pStyle w:val="ListParagraph"/>
        <w:numPr>
          <w:ilvl w:val="0"/>
          <w:numId w:val="7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k&gt;</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p>
    <w:p w:rsidR="0029257C" w:rsidRPr="008E5224" w:rsidRDefault="0029257C" w:rsidP="0029257C">
      <w:pPr>
        <w:pStyle w:val="ListParagraph"/>
        <w:tabs>
          <w:tab w:val="left" w:pos="1701"/>
          <w:tab w:val="left" w:pos="2552"/>
          <w:tab w:val="left" w:pos="2835"/>
          <w:tab w:val="left" w:pos="3119"/>
        </w:tabs>
        <w:ind w:left="927"/>
        <w:rPr>
          <w:rFonts w:ascii="Cambria" w:eastAsiaTheme="minorEastAsia" w:hAnsi="Cambria"/>
          <w:i/>
          <w:sz w:val="18"/>
          <w:szCs w:val="18"/>
        </w:rPr>
      </w:pPr>
      <w:r w:rsidRPr="008E5224">
        <w:rPr>
          <w:rFonts w:ascii="Cambria" w:eastAsiaTheme="minorEastAsia" w:hAnsi="Cambria"/>
          <w:i/>
          <w:sz w:val="18"/>
          <w:szCs w:val="18"/>
        </w:rPr>
        <w:t>Ledtråd:</w:t>
      </w:r>
    </w:p>
    <w:p w:rsidR="0029257C" w:rsidRDefault="0029257C" w:rsidP="0029257C">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 xml:space="preserve">Då </w:t>
      </w:r>
      <m:oMath>
        <m:r>
          <w:rPr>
            <w:rFonts w:ascii="Cambria Math" w:eastAsiaTheme="minorEastAsia" w:hAnsi="Cambria Math"/>
            <w:sz w:val="18"/>
            <w:szCs w:val="18"/>
          </w:rPr>
          <m:t>k=</m:t>
        </m:r>
        <m:f>
          <m:fPr>
            <m:type m:val="lin"/>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r w:rsidR="00C86AE5">
        <w:rPr>
          <w:rFonts w:ascii="Cambria" w:eastAsiaTheme="minorEastAsia" w:hAnsi="Cambria"/>
          <w:sz w:val="18"/>
          <w:szCs w:val="18"/>
        </w:rPr>
        <w:t xml:space="preserve"> hamnar skärningspunkten på </w:t>
      </w:r>
      <m:oMath>
        <m:r>
          <w:rPr>
            <w:rFonts w:ascii="Cambria Math" w:eastAsiaTheme="minorEastAsia" w:hAnsi="Cambria Math"/>
            <w:sz w:val="18"/>
            <w:szCs w:val="18"/>
          </w:rPr>
          <m:t>x</m:t>
        </m:r>
      </m:oMath>
      <w:r w:rsidR="00C86AE5">
        <w:rPr>
          <w:rFonts w:ascii="Cambria" w:eastAsiaTheme="minorEastAsia" w:hAnsi="Cambria"/>
          <w:sz w:val="18"/>
          <w:szCs w:val="18"/>
        </w:rPr>
        <w:t>-axeln.</w:t>
      </w:r>
    </w:p>
    <w:p w:rsidR="00C86AE5" w:rsidRDefault="007C4B50" w:rsidP="008E5224">
      <w:pPr>
        <w:pStyle w:val="ListParagraph"/>
        <w:tabs>
          <w:tab w:val="left" w:pos="1701"/>
          <w:tab w:val="left" w:pos="2552"/>
          <w:tab w:val="left" w:pos="2835"/>
          <w:tab w:val="left" w:pos="3119"/>
        </w:tabs>
        <w:ind w:left="567"/>
        <w:rPr>
          <w:rFonts w:ascii="Cambria" w:eastAsiaTheme="minorEastAsia" w:hAnsi="Cambria"/>
          <w:sz w:val="18"/>
          <w:szCs w:val="18"/>
        </w:rPr>
      </w:pPr>
      <w:r>
        <w:rPr>
          <w:noProof/>
        </w:rPr>
        <w:drawing>
          <wp:inline distT="0" distB="0" distL="0" distR="0" wp14:anchorId="0C883119" wp14:editId="700F5197">
            <wp:extent cx="1081815" cy="1080000"/>
            <wp:effectExtent l="0" t="0" r="4445" b="6350"/>
            <wp:docPr id="1376" name="Bildobjekt 1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1081815" cy="1080000"/>
                    </a:xfrm>
                    <a:prstGeom prst="rect">
                      <a:avLst/>
                    </a:prstGeom>
                  </pic:spPr>
                </pic:pic>
              </a:graphicData>
            </a:graphic>
          </wp:inline>
        </w:drawing>
      </w:r>
    </w:p>
    <w:p w:rsidR="008E5224" w:rsidRPr="008E5224" w:rsidRDefault="008E5224" w:rsidP="008E5224">
      <w:pPr>
        <w:pStyle w:val="ListParagraph"/>
        <w:tabs>
          <w:tab w:val="left" w:pos="1701"/>
          <w:tab w:val="left" w:pos="2552"/>
          <w:tab w:val="left" w:pos="2835"/>
          <w:tab w:val="left" w:pos="3119"/>
        </w:tabs>
        <w:ind w:left="567"/>
        <w:rPr>
          <w:rFonts w:ascii="Cambria" w:eastAsiaTheme="minorEastAsia" w:hAnsi="Cambria"/>
          <w:sz w:val="10"/>
          <w:szCs w:val="10"/>
        </w:rPr>
      </w:pPr>
    </w:p>
    <w:p w:rsidR="008E5224" w:rsidRDefault="008E5224"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a≠3</m:t>
        </m:r>
      </m:oMath>
    </w:p>
    <w:p w:rsidR="008E5224" w:rsidRPr="008E5224" w:rsidRDefault="008E5224" w:rsidP="008E5224">
      <w:pPr>
        <w:tabs>
          <w:tab w:val="left" w:pos="1701"/>
          <w:tab w:val="left" w:pos="2552"/>
          <w:tab w:val="left" w:pos="2835"/>
          <w:tab w:val="left" w:pos="3119"/>
        </w:tabs>
        <w:rPr>
          <w:rFonts w:ascii="Cambria" w:eastAsiaTheme="minorEastAsia" w:hAnsi="Cambria"/>
          <w:sz w:val="10"/>
          <w:szCs w:val="10"/>
        </w:rPr>
      </w:pPr>
    </w:p>
    <w:p w:rsidR="008E5224" w:rsidRDefault="008E5224" w:rsidP="00F6587B">
      <w:pPr>
        <w:pStyle w:val="ListParagraph"/>
        <w:numPr>
          <w:ilvl w:val="0"/>
          <w:numId w:val="58"/>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a=33</m:t>
        </m:r>
      </m:oMath>
      <w:r>
        <w:rPr>
          <w:rFonts w:ascii="Cambria" w:eastAsiaTheme="minorEastAsia" w:hAnsi="Cambria"/>
          <w:sz w:val="18"/>
          <w:szCs w:val="18"/>
        </w:rPr>
        <w:t xml:space="preserve"> ger </w:t>
      </w:r>
      <m:oMath>
        <m:r>
          <w:rPr>
            <w:rFonts w:ascii="Cambria Math" w:eastAsiaTheme="minorEastAsia" w:hAnsi="Cambria Math"/>
            <w:sz w:val="18"/>
            <w:szCs w:val="18"/>
          </w:rPr>
          <m:t>x=</m:t>
        </m:r>
        <m:f>
          <m:fPr>
            <m:type m:val="lin"/>
            <m:ctrlPr>
              <w:rPr>
                <w:rFonts w:ascii="Cambria Math" w:eastAsiaTheme="minorEastAsia" w:hAnsi="Cambria Math"/>
                <w:i/>
                <w:sz w:val="18"/>
                <w:szCs w:val="18"/>
              </w:rPr>
            </m:ctrlPr>
          </m:fPr>
          <m:num>
            <m:r>
              <w:rPr>
                <w:rFonts w:ascii="Cambria Math" w:eastAsiaTheme="minorEastAsia" w:hAnsi="Cambria Math"/>
                <w:sz w:val="18"/>
                <w:szCs w:val="18"/>
              </w:rPr>
              <m:t>49</m:t>
            </m:r>
          </m:num>
          <m:den>
            <m:r>
              <w:rPr>
                <w:rFonts w:ascii="Cambria Math" w:eastAsiaTheme="minorEastAsia" w:hAnsi="Cambria Math"/>
                <w:sz w:val="18"/>
                <w:szCs w:val="18"/>
              </w:rPr>
              <m:t>3</m:t>
            </m:r>
          </m:den>
        </m:f>
        <m:r>
          <w:rPr>
            <w:rFonts w:ascii="Cambria Math" w:eastAsiaTheme="minorEastAsia" w:hAnsi="Cambria Math"/>
            <w:sz w:val="18"/>
            <w:szCs w:val="18"/>
          </w:rPr>
          <m:t>≈16,3</m:t>
        </m:r>
      </m:oMath>
      <w:r w:rsidR="00211949">
        <w:rPr>
          <w:rFonts w:ascii="Cambria" w:eastAsiaTheme="minorEastAsia" w:hAnsi="Cambria"/>
          <w:sz w:val="18"/>
          <w:szCs w:val="18"/>
        </w:rPr>
        <w:t xml:space="preserve"> och </w:t>
      </w:r>
      <m:oMath>
        <m:r>
          <w:rPr>
            <w:rFonts w:ascii="Cambria Math" w:eastAsiaTheme="minorEastAsia" w:hAnsi="Cambria Math"/>
            <w:sz w:val="18"/>
            <w:szCs w:val="18"/>
          </w:rPr>
          <m:t>y=-44</m:t>
        </m:r>
      </m:oMath>
    </w:p>
    <w:p w:rsidR="00211949" w:rsidRPr="00211949" w:rsidRDefault="00211949" w:rsidP="00211949">
      <w:pPr>
        <w:pStyle w:val="ListParagraph"/>
        <w:rPr>
          <w:rFonts w:ascii="Cambria" w:eastAsiaTheme="minorEastAsia" w:hAnsi="Cambria"/>
          <w:sz w:val="10"/>
          <w:szCs w:val="10"/>
        </w:rPr>
      </w:pPr>
    </w:p>
    <w:p w:rsidR="00211949" w:rsidRDefault="00211949" w:rsidP="00211949">
      <w:pPr>
        <w:pStyle w:val="ListParagraph"/>
        <w:tabs>
          <w:tab w:val="left" w:pos="1701"/>
          <w:tab w:val="left" w:pos="2552"/>
          <w:tab w:val="left" w:pos="2835"/>
          <w:tab w:val="left" w:pos="3119"/>
        </w:tabs>
        <w:ind w:left="567"/>
        <w:rPr>
          <w:rFonts w:ascii="Cambria" w:eastAsiaTheme="minorEastAsia" w:hAnsi="Cambria"/>
          <w:sz w:val="18"/>
          <w:szCs w:val="18"/>
        </w:rPr>
      </w:pPr>
      <m:oMath>
        <m:r>
          <w:rPr>
            <w:rFonts w:ascii="Cambria Math" w:eastAsiaTheme="minorEastAsia" w:hAnsi="Cambria Math"/>
            <w:sz w:val="18"/>
            <w:szCs w:val="18"/>
          </w:rPr>
          <m:t>a=33,1</m:t>
        </m:r>
      </m:oMath>
      <w:r>
        <w:rPr>
          <w:rFonts w:ascii="Cambria" w:eastAsiaTheme="minorEastAsia" w:hAnsi="Cambria"/>
          <w:sz w:val="18"/>
          <w:szCs w:val="18"/>
        </w:rPr>
        <w:t xml:space="preserve"> ger </w:t>
      </w:r>
      <m:oMath>
        <m:r>
          <w:rPr>
            <w:rFonts w:ascii="Cambria Math" w:eastAsiaTheme="minorEastAsia" w:hAnsi="Cambria Math"/>
            <w:sz w:val="18"/>
            <w:szCs w:val="18"/>
          </w:rPr>
          <m:t>x=98</m:t>
        </m:r>
      </m:oMath>
      <w:r>
        <w:rPr>
          <w:rFonts w:ascii="Cambria" w:eastAsiaTheme="minorEastAsia" w:hAnsi="Cambria"/>
          <w:sz w:val="18"/>
          <w:szCs w:val="18"/>
        </w:rPr>
        <w:t xml:space="preserve"> och </w:t>
      </w:r>
      <m:oMath>
        <m:r>
          <w:rPr>
            <w:rFonts w:ascii="Cambria Math" w:eastAsiaTheme="minorEastAsia" w:hAnsi="Cambria Math"/>
            <w:sz w:val="18"/>
            <w:szCs w:val="18"/>
          </w:rPr>
          <m:t>y=-269,4</m:t>
        </m:r>
      </m:oMath>
    </w:p>
    <w:p w:rsidR="00211949" w:rsidRDefault="00211949" w:rsidP="00211949">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Linjerna är nästan parallella.</w:t>
      </w:r>
    </w:p>
    <w:p w:rsidR="00211949" w:rsidRPr="00211949" w:rsidRDefault="00211949" w:rsidP="00211949">
      <w:pPr>
        <w:pStyle w:val="ListParagraph"/>
        <w:tabs>
          <w:tab w:val="left" w:pos="1701"/>
          <w:tab w:val="left" w:pos="2552"/>
          <w:tab w:val="left" w:pos="2835"/>
          <w:tab w:val="left" w:pos="3119"/>
        </w:tabs>
        <w:ind w:left="567"/>
        <w:rPr>
          <w:rFonts w:ascii="Cambria" w:eastAsiaTheme="minorEastAsia" w:hAnsi="Cambria"/>
          <w:i/>
          <w:sz w:val="18"/>
          <w:szCs w:val="18"/>
        </w:rPr>
      </w:pPr>
      <w:r w:rsidRPr="00211949">
        <w:rPr>
          <w:rFonts w:ascii="Cambria" w:eastAsiaTheme="minorEastAsia" w:hAnsi="Cambria"/>
          <w:i/>
          <w:sz w:val="18"/>
          <w:szCs w:val="18"/>
        </w:rPr>
        <w:t>Ledtråd:</w:t>
      </w:r>
    </w:p>
    <w:p w:rsidR="00211949" w:rsidRDefault="00211949" w:rsidP="00211949">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Jämför deras </w:t>
      </w:r>
      <m:oMath>
        <m:r>
          <w:rPr>
            <w:rFonts w:ascii="Cambria Math" w:eastAsiaTheme="minorEastAsia" w:hAnsi="Cambria Math"/>
            <w:sz w:val="18"/>
            <w:szCs w:val="18"/>
          </w:rPr>
          <m:t>k</m:t>
        </m:r>
      </m:oMath>
      <w:r>
        <w:rPr>
          <w:rFonts w:ascii="Cambria" w:eastAsiaTheme="minorEastAsia" w:hAnsi="Cambria"/>
          <w:sz w:val="18"/>
          <w:szCs w:val="18"/>
        </w:rPr>
        <w:t>-värden.</w:t>
      </w:r>
    </w:p>
    <w:p w:rsidR="00211949" w:rsidRDefault="00211949" w:rsidP="00211949">
      <w:pPr>
        <w:tabs>
          <w:tab w:val="left" w:pos="1701"/>
          <w:tab w:val="left" w:pos="2552"/>
          <w:tab w:val="left" w:pos="2835"/>
          <w:tab w:val="left" w:pos="3119"/>
        </w:tabs>
        <w:rPr>
          <w:rFonts w:ascii="Cambria" w:eastAsiaTheme="minorEastAsia" w:hAnsi="Cambria"/>
          <w:sz w:val="18"/>
          <w:szCs w:val="18"/>
        </w:rPr>
      </w:pPr>
    </w:p>
    <w:p w:rsidR="00211949" w:rsidRDefault="00211949" w:rsidP="00211949">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noProof/>
          <w:sz w:val="18"/>
          <w:szCs w:val="18"/>
          <w:lang w:eastAsia="sv-SE"/>
        </w:rPr>
        <w:drawing>
          <wp:inline distT="0" distB="0" distL="0" distR="0">
            <wp:extent cx="216000" cy="216000"/>
            <wp:effectExtent l="0" t="0" r="0" b="0"/>
            <wp:docPr id="1377" name="Bildobjekt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 name="kap3.PN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rsidR="00211949" w:rsidRDefault="00211949" w:rsidP="00211949">
      <w:pPr>
        <w:tabs>
          <w:tab w:val="left" w:pos="1701"/>
          <w:tab w:val="left" w:pos="2552"/>
          <w:tab w:val="left" w:pos="2835"/>
          <w:tab w:val="left" w:pos="3119"/>
        </w:tabs>
        <w:rPr>
          <w:rFonts w:ascii="Cambria" w:eastAsiaTheme="minorEastAsia" w:hAnsi="Cambria"/>
          <w:sz w:val="18"/>
          <w:szCs w:val="18"/>
        </w:rPr>
      </w:pPr>
    </w:p>
    <w:p w:rsidR="00211949" w:rsidRDefault="00211949"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w:p>
    <w:p w:rsidR="003E3BFF" w:rsidRPr="003E3BFF" w:rsidRDefault="001B4A72" w:rsidP="00F6587B">
      <w:pPr>
        <w:pStyle w:val="ListParagraph"/>
        <w:numPr>
          <w:ilvl w:val="0"/>
          <w:numId w:val="106"/>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3, 12</m:t>
            </m:r>
          </m:e>
        </m:d>
      </m:oMath>
    </w:p>
    <w:p w:rsidR="003E3BFF" w:rsidRPr="003E3BFF" w:rsidRDefault="001B4A72" w:rsidP="00F6587B">
      <w:pPr>
        <w:pStyle w:val="ListParagraph"/>
        <w:numPr>
          <w:ilvl w:val="0"/>
          <w:numId w:val="106"/>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-3, 8</m:t>
            </m:r>
          </m:e>
        </m:d>
      </m:oMath>
    </w:p>
    <w:p w:rsidR="003E3BFF" w:rsidRPr="003E3BFF" w:rsidRDefault="001B4A72" w:rsidP="00F6587B">
      <w:pPr>
        <w:pStyle w:val="ListParagraph"/>
        <w:numPr>
          <w:ilvl w:val="0"/>
          <w:numId w:val="106"/>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5, -10</m:t>
            </m:r>
          </m:e>
        </m:d>
      </m:oMath>
    </w:p>
    <w:p w:rsidR="003E3BFF" w:rsidRPr="0027461E" w:rsidRDefault="001B4A72" w:rsidP="003E3BFF">
      <w:pPr>
        <w:pStyle w:val="ListParagraph"/>
        <w:numPr>
          <w:ilvl w:val="0"/>
          <w:numId w:val="106"/>
        </w:numPr>
        <w:tabs>
          <w:tab w:val="left" w:pos="1701"/>
          <w:tab w:val="left" w:pos="2552"/>
          <w:tab w:val="left" w:pos="2835"/>
          <w:tab w:val="left" w:pos="3119"/>
        </w:tabs>
        <w:ind w:left="969" w:hanging="342"/>
        <w:rPr>
          <w:rFonts w:ascii="Cambria" w:eastAsiaTheme="minorEastAsia" w:hAnsi="Cambria"/>
          <w:sz w:val="18"/>
          <w:szCs w:val="18"/>
        </w:rPr>
      </w:pPr>
      <m:oMath>
        <m:d>
          <m:dPr>
            <m:ctrlPr>
              <w:rPr>
                <w:rFonts w:ascii="Cambria Math" w:eastAsiaTheme="minorEastAsia" w:hAnsi="Cambria Math" w:cstheme="minorBidi"/>
                <w:i/>
                <w:sz w:val="18"/>
                <w:szCs w:val="18"/>
                <w:lang w:eastAsia="en-US"/>
              </w:rPr>
            </m:ctrlPr>
          </m:dPr>
          <m:e>
            <m:r>
              <w:rPr>
                <w:rFonts w:ascii="Cambria Math" w:eastAsiaTheme="minorEastAsia" w:hAnsi="Cambria Math"/>
                <w:sz w:val="18"/>
                <w:szCs w:val="18"/>
              </w:rPr>
              <m:t>-2, 7</m:t>
            </m:r>
          </m:e>
        </m:d>
      </m:oMath>
    </w:p>
    <w:p w:rsidR="002A7573" w:rsidRPr="0057185A" w:rsidRDefault="002A7573"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w:p>
    <w:p w:rsidR="002A7573" w:rsidRDefault="002A7573" w:rsidP="002A7573">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 xml:space="preserve">               </w:t>
      </w:r>
      <w:r>
        <w:rPr>
          <w:rFonts w:ascii="Cambria" w:eastAsiaTheme="minorEastAsia" w:hAnsi="Cambria"/>
          <w:noProof/>
          <w:sz w:val="18"/>
          <w:szCs w:val="18"/>
          <w:lang w:eastAsia="sv-SE"/>
        </w:rPr>
        <w:drawing>
          <wp:inline distT="0" distB="0" distL="0" distR="0" wp14:anchorId="298D0D09" wp14:editId="2339DA5A">
            <wp:extent cx="1620000" cy="884588"/>
            <wp:effectExtent l="0" t="0" r="0" b="0"/>
            <wp:docPr id="1378" name="Bildobjekt 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304.PN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620000" cy="884588"/>
                    </a:xfrm>
                    <a:prstGeom prst="rect">
                      <a:avLst/>
                    </a:prstGeom>
                  </pic:spPr>
                </pic:pic>
              </a:graphicData>
            </a:graphic>
          </wp:inline>
        </w:drawing>
      </w:r>
    </w:p>
    <w:p w:rsidR="002A7573" w:rsidRPr="00F514E5" w:rsidRDefault="002A7573" w:rsidP="002A7573">
      <w:pPr>
        <w:tabs>
          <w:tab w:val="left" w:pos="1701"/>
          <w:tab w:val="left" w:pos="2552"/>
          <w:tab w:val="left" w:pos="2835"/>
          <w:tab w:val="left" w:pos="3119"/>
        </w:tabs>
        <w:rPr>
          <w:rFonts w:ascii="Cambria" w:eastAsiaTheme="minorEastAsia" w:hAnsi="Cambria"/>
          <w:sz w:val="10"/>
          <w:szCs w:val="10"/>
        </w:rPr>
      </w:pPr>
      <w:r w:rsidRPr="00F514E5">
        <w:rPr>
          <w:rFonts w:ascii="Cambria" w:eastAsiaTheme="minorEastAsia" w:hAnsi="Cambria"/>
          <w:sz w:val="10"/>
          <w:szCs w:val="10"/>
        </w:rPr>
        <w:tab/>
      </w:r>
    </w:p>
    <w:p w:rsidR="002A7573" w:rsidRPr="0057185A" w:rsidRDefault="002A7573" w:rsidP="002A7573">
      <w:pPr>
        <w:tabs>
          <w:tab w:val="left" w:pos="567"/>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ab/>
      </w:r>
      <w:r>
        <w:rPr>
          <w:rFonts w:ascii="Cambria" w:hAnsi="Cambria"/>
        </w:rPr>
        <w:t xml:space="preserve"> </w:t>
      </w:r>
      <m:oMath>
        <m:acc>
          <m:accPr>
            <m:chr m:val="⃗"/>
            <m:ctrlPr>
              <w:rPr>
                <w:rFonts w:ascii="Cambria Math" w:hAnsi="Cambria Math"/>
              </w:rPr>
            </m:ctrlPr>
          </m:accPr>
          <m:e>
            <m:r>
              <m:rPr>
                <m:sty m:val="p"/>
              </m:rPr>
              <w:rPr>
                <w:rFonts w:ascii="Cambria Math" w:hAnsi="Cambria Math"/>
              </w:rPr>
              <m:t>u</m:t>
            </m:r>
          </m:e>
        </m:acc>
        <m:r>
          <w:rPr>
            <w:rFonts w:ascii="Cambria Math" w:eastAsiaTheme="minorEastAsia" w:hAnsi="Cambria Math"/>
            <w:sz w:val="18"/>
            <w:szCs w:val="18"/>
          </w:rPr>
          <m:t>=6</m:t>
        </m:r>
        <m:acc>
          <m:accPr>
            <m:chr m:val="⃗"/>
            <m:ctrlPr>
              <w:rPr>
                <w:rFonts w:ascii="Cambria Math" w:eastAsiaTheme="minorEastAsia" w:hAnsi="Cambria Math"/>
                <w:i/>
                <w:sz w:val="18"/>
                <w:szCs w:val="18"/>
              </w:rPr>
            </m:ctrlPr>
          </m:accPr>
          <m:e>
            <m:sSub>
              <m:sSubPr>
                <m:ctrlPr>
                  <w:rPr>
                    <w:rFonts w:ascii="Cambria Math" w:eastAsiaTheme="minorEastAsia" w:hAnsi="Cambria Math"/>
                    <w:i/>
                    <w:sz w:val="18"/>
                    <w:szCs w:val="18"/>
                  </w:rPr>
                </m:ctrlPr>
              </m:sSubPr>
              <m:e>
                <m:r>
                  <w:rPr>
                    <w:rFonts w:ascii="Cambria Math" w:eastAsiaTheme="minorEastAsia" w:hAnsi="Cambria Math"/>
                    <w:sz w:val="18"/>
                    <w:szCs w:val="18"/>
                  </w:rPr>
                  <m:t>e</m:t>
                </m:r>
              </m:e>
              <m:sub>
                <m:r>
                  <w:rPr>
                    <w:rFonts w:ascii="Cambria Math" w:eastAsiaTheme="minorEastAsia" w:hAnsi="Cambria Math"/>
                    <w:sz w:val="18"/>
                    <w:szCs w:val="18"/>
                  </w:rPr>
                  <m:t>x</m:t>
                </m:r>
              </m:sub>
            </m:sSub>
          </m:e>
        </m:acc>
        <m:r>
          <w:rPr>
            <w:rFonts w:ascii="Cambria Math" w:eastAsiaTheme="minorEastAsia" w:hAnsi="Cambria Math"/>
            <w:sz w:val="18"/>
            <w:szCs w:val="18"/>
          </w:rPr>
          <m:t>-2</m:t>
        </m:r>
        <m:acc>
          <m:accPr>
            <m:chr m:val="⃗"/>
            <m:ctrlPr>
              <w:rPr>
                <w:rFonts w:ascii="Cambria Math" w:eastAsiaTheme="minorEastAsia" w:hAnsi="Cambria Math"/>
                <w:i/>
                <w:sz w:val="18"/>
                <w:szCs w:val="18"/>
              </w:rPr>
            </m:ctrlPr>
          </m:accPr>
          <m:e>
            <m:sSub>
              <m:sSubPr>
                <m:ctrlPr>
                  <w:rPr>
                    <w:rFonts w:ascii="Cambria Math" w:eastAsiaTheme="minorEastAsia" w:hAnsi="Cambria Math"/>
                    <w:i/>
                    <w:sz w:val="18"/>
                    <w:szCs w:val="18"/>
                  </w:rPr>
                </m:ctrlPr>
              </m:sSubPr>
              <m:e>
                <m:r>
                  <w:rPr>
                    <w:rFonts w:ascii="Cambria Math" w:eastAsiaTheme="minorEastAsia" w:hAnsi="Cambria Math"/>
                    <w:sz w:val="18"/>
                    <w:szCs w:val="18"/>
                  </w:rPr>
                  <m:t>e</m:t>
                </m:r>
              </m:e>
              <m:sub>
                <m:r>
                  <w:rPr>
                    <w:rFonts w:ascii="Cambria Math" w:eastAsiaTheme="minorEastAsia" w:hAnsi="Cambria Math"/>
                    <w:sz w:val="18"/>
                    <w:szCs w:val="18"/>
                  </w:rPr>
                  <m:t>x</m:t>
                </m:r>
              </m:sub>
            </m:sSub>
          </m:e>
        </m:acc>
      </m:oMath>
      <w:r>
        <w:rPr>
          <w:rFonts w:ascii="Cambria" w:eastAsiaTheme="minorEastAsia" w:hAnsi="Cambria"/>
          <w:sz w:val="18"/>
          <w:szCs w:val="18"/>
        </w:rPr>
        <w:t xml:space="preserve"> </w:t>
      </w:r>
    </w:p>
    <w:p w:rsidR="003E3BFF" w:rsidRDefault="003E3BFF"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w:p>
    <w:p w:rsidR="005A5EF4" w:rsidRDefault="001B4A72" w:rsidP="00F6587B">
      <w:pPr>
        <w:pStyle w:val="ListParagraph"/>
        <w:numPr>
          <w:ilvl w:val="0"/>
          <w:numId w:val="107"/>
        </w:numPr>
        <w:tabs>
          <w:tab w:val="left" w:pos="1701"/>
          <w:tab w:val="left" w:pos="2552"/>
          <w:tab w:val="left" w:pos="2835"/>
          <w:tab w:val="left" w:pos="3119"/>
        </w:tabs>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29</m:t>
            </m:r>
          </m:e>
        </m:rad>
      </m:oMath>
    </w:p>
    <w:p w:rsidR="005A5EF4" w:rsidRDefault="001B4A72" w:rsidP="00F6587B">
      <w:pPr>
        <w:pStyle w:val="ListParagraph"/>
        <w:numPr>
          <w:ilvl w:val="0"/>
          <w:numId w:val="107"/>
        </w:numPr>
        <w:tabs>
          <w:tab w:val="left" w:pos="1701"/>
          <w:tab w:val="left" w:pos="2552"/>
          <w:tab w:val="left" w:pos="2835"/>
          <w:tab w:val="left" w:pos="3119"/>
        </w:tabs>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53</m:t>
            </m:r>
          </m:e>
        </m:rad>
      </m:oMath>
    </w:p>
    <w:p w:rsidR="005A5EF4" w:rsidRDefault="005A5EF4" w:rsidP="005A5EF4">
      <w:pPr>
        <w:pStyle w:val="ListParagraph"/>
        <w:tabs>
          <w:tab w:val="left" w:pos="1701"/>
          <w:tab w:val="left" w:pos="2552"/>
          <w:tab w:val="left" w:pos="2835"/>
          <w:tab w:val="left" w:pos="3119"/>
        </w:tabs>
        <w:ind w:left="927"/>
        <w:rPr>
          <w:rFonts w:ascii="Cambria" w:eastAsiaTheme="minorEastAsia" w:hAnsi="Cambria"/>
          <w:sz w:val="18"/>
          <w:szCs w:val="18"/>
        </w:rPr>
      </w:pPr>
    </w:p>
    <w:p w:rsidR="003E3BFF" w:rsidRDefault="003E3BFF"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w:p>
    <w:p w:rsidR="00702826" w:rsidRDefault="00702826" w:rsidP="00F6587B">
      <w:pPr>
        <w:pStyle w:val="ListParagraph"/>
        <w:numPr>
          <w:ilvl w:val="0"/>
          <w:numId w:val="108"/>
        </w:numPr>
        <w:tabs>
          <w:tab w:val="left" w:pos="1701"/>
          <w:tab w:val="left" w:pos="2552"/>
          <w:tab w:val="left" w:pos="2835"/>
          <w:tab w:val="left" w:pos="3119"/>
        </w:tabs>
        <w:ind w:left="969" w:hanging="399"/>
        <w:jc w:val="both"/>
        <w:rPr>
          <w:rFonts w:ascii="Cambria" w:eastAsiaTheme="minorEastAsia" w:hAnsi="Cambria"/>
          <w:sz w:val="18"/>
          <w:szCs w:val="18"/>
        </w:rPr>
      </w:pPr>
      <w:r>
        <w:rPr>
          <w:rFonts w:ascii="Cambria" w:eastAsiaTheme="minorEastAsia" w:hAnsi="Cambria"/>
          <w:sz w:val="18"/>
          <w:szCs w:val="18"/>
        </w:rPr>
        <w:t>15</w:t>
      </w:r>
    </w:p>
    <w:p w:rsidR="00702826" w:rsidRPr="00702826" w:rsidRDefault="001B4A72" w:rsidP="00F6587B">
      <w:pPr>
        <w:pStyle w:val="ListParagraph"/>
        <w:numPr>
          <w:ilvl w:val="0"/>
          <w:numId w:val="108"/>
        </w:numPr>
        <w:tabs>
          <w:tab w:val="left" w:pos="1701"/>
          <w:tab w:val="left" w:pos="2552"/>
          <w:tab w:val="left" w:pos="2835"/>
          <w:tab w:val="left" w:pos="3119"/>
        </w:tabs>
        <w:ind w:left="969" w:hanging="399"/>
        <w:jc w:val="both"/>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145</m:t>
            </m:r>
          </m:e>
        </m:rad>
      </m:oMath>
    </w:p>
    <w:p w:rsidR="00702826" w:rsidRDefault="00702826" w:rsidP="00F6587B">
      <w:pPr>
        <w:pStyle w:val="ListParagraph"/>
        <w:numPr>
          <w:ilvl w:val="0"/>
          <w:numId w:val="108"/>
        </w:numPr>
        <w:tabs>
          <w:tab w:val="left" w:pos="1701"/>
          <w:tab w:val="left" w:pos="2552"/>
          <w:tab w:val="left" w:pos="2835"/>
          <w:tab w:val="left" w:pos="3119"/>
        </w:tabs>
        <w:ind w:left="969" w:hanging="399"/>
        <w:jc w:val="both"/>
        <w:rPr>
          <w:rFonts w:ascii="Cambria" w:eastAsiaTheme="minorEastAsia" w:hAnsi="Cambria"/>
          <w:sz w:val="18"/>
          <w:szCs w:val="18"/>
        </w:rPr>
      </w:pPr>
      <w:r>
        <w:rPr>
          <w:rFonts w:ascii="Cambria" w:eastAsiaTheme="minorEastAsia" w:hAnsi="Cambria"/>
          <w:sz w:val="18"/>
          <w:szCs w:val="18"/>
        </w:rPr>
        <w:t>9</w:t>
      </w:r>
    </w:p>
    <w:p w:rsidR="00702826" w:rsidRPr="00702826" w:rsidRDefault="001B4A72" w:rsidP="00F6587B">
      <w:pPr>
        <w:pStyle w:val="ListParagraph"/>
        <w:numPr>
          <w:ilvl w:val="0"/>
          <w:numId w:val="108"/>
        </w:numPr>
        <w:tabs>
          <w:tab w:val="left" w:pos="1701"/>
          <w:tab w:val="left" w:pos="2552"/>
          <w:tab w:val="left" w:pos="2835"/>
          <w:tab w:val="left" w:pos="3119"/>
        </w:tabs>
        <w:ind w:left="969" w:hanging="399"/>
        <w:jc w:val="both"/>
        <w:rPr>
          <w:rFonts w:ascii="Cambria" w:eastAsiaTheme="minorEastAsia" w:hAnsi="Cambria"/>
          <w:sz w:val="18"/>
          <w:szCs w:val="18"/>
        </w:rPr>
      </w:pP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65</m:t>
            </m:r>
          </m:e>
        </m:rad>
      </m:oMath>
    </w:p>
    <w:p w:rsidR="00702826" w:rsidRPr="00702826" w:rsidRDefault="00702826" w:rsidP="00702826">
      <w:pPr>
        <w:pStyle w:val="ListParagraph"/>
        <w:tabs>
          <w:tab w:val="left" w:pos="1701"/>
          <w:tab w:val="left" w:pos="2552"/>
          <w:tab w:val="left" w:pos="2835"/>
          <w:tab w:val="left" w:pos="3119"/>
        </w:tabs>
        <w:ind w:left="969"/>
        <w:jc w:val="both"/>
        <w:rPr>
          <w:rFonts w:ascii="Cambria" w:eastAsiaTheme="minorEastAsia" w:hAnsi="Cambria"/>
          <w:sz w:val="18"/>
          <w:szCs w:val="18"/>
        </w:rPr>
      </w:pPr>
    </w:p>
    <w:p w:rsidR="003E3BFF" w:rsidRDefault="003E3BFF"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w:p>
    <w:p w:rsidR="00211949" w:rsidRDefault="001B4A72" w:rsidP="00F6587B">
      <w:pPr>
        <w:pStyle w:val="ListParagraph"/>
        <w:numPr>
          <w:ilvl w:val="0"/>
          <w:numId w:val="78"/>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3, -2</m:t>
            </m:r>
          </m:e>
        </m:d>
      </m:oMath>
    </w:p>
    <w:p w:rsidR="00211949" w:rsidRDefault="001B4A72" w:rsidP="00F6587B">
      <w:pPr>
        <w:pStyle w:val="ListParagraph"/>
        <w:numPr>
          <w:ilvl w:val="0"/>
          <w:numId w:val="78"/>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-5, -1</m:t>
            </m:r>
          </m:e>
        </m:d>
      </m:oMath>
    </w:p>
    <w:p w:rsidR="008E5224" w:rsidRDefault="001B4A72" w:rsidP="00F6587B">
      <w:pPr>
        <w:pStyle w:val="ListParagraph"/>
        <w:numPr>
          <w:ilvl w:val="0"/>
          <w:numId w:val="78"/>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2, 3</m:t>
            </m:r>
          </m:e>
        </m:d>
      </m:oMath>
    </w:p>
    <w:p w:rsidR="00211949" w:rsidRDefault="001B4A72" w:rsidP="00F6587B">
      <w:pPr>
        <w:pStyle w:val="ListParagraph"/>
        <w:numPr>
          <w:ilvl w:val="0"/>
          <w:numId w:val="78"/>
        </w:numPr>
        <w:tabs>
          <w:tab w:val="left" w:pos="1701"/>
          <w:tab w:val="left" w:pos="2552"/>
          <w:tab w:val="left" w:pos="2835"/>
          <w:tab w:val="left" w:pos="3119"/>
        </w:tabs>
        <w:rPr>
          <w:rFonts w:ascii="Cambria" w:eastAsiaTheme="minorEastAsia" w:hAnsi="Cambria"/>
          <w:sz w:val="18"/>
          <w:szCs w:val="18"/>
        </w:rPr>
      </w:pPr>
      <m:oMath>
        <m:d>
          <m:dPr>
            <m:ctrlPr>
              <w:rPr>
                <w:rFonts w:ascii="Cambria Math" w:eastAsiaTheme="minorEastAsia" w:hAnsi="Cambria Math"/>
                <w:i/>
                <w:sz w:val="18"/>
                <w:szCs w:val="18"/>
              </w:rPr>
            </m:ctrlPr>
          </m:dPr>
          <m:e>
            <m:r>
              <w:rPr>
                <w:rFonts w:ascii="Cambria Math" w:eastAsiaTheme="minorEastAsia" w:hAnsi="Cambria Math"/>
                <w:sz w:val="18"/>
                <w:szCs w:val="18"/>
              </w:rPr>
              <m:t>5, 1</m:t>
            </m:r>
          </m:e>
        </m:d>
      </m:oMath>
    </w:p>
    <w:p w:rsidR="002A7573" w:rsidRDefault="002A7573" w:rsidP="002A7573">
      <w:pPr>
        <w:pStyle w:val="ListParagraph"/>
        <w:tabs>
          <w:tab w:val="left" w:pos="1701"/>
          <w:tab w:val="left" w:pos="2552"/>
          <w:tab w:val="left" w:pos="2835"/>
          <w:tab w:val="left" w:pos="3119"/>
        </w:tabs>
        <w:ind w:left="927"/>
        <w:rPr>
          <w:rFonts w:ascii="Cambria" w:eastAsiaTheme="minorEastAsia" w:hAnsi="Cambria"/>
          <w:sz w:val="18"/>
          <w:szCs w:val="18"/>
        </w:rPr>
      </w:pPr>
    </w:p>
    <w:p w:rsidR="00967F3A" w:rsidRPr="0057185A" w:rsidRDefault="00967F3A" w:rsidP="0057185A">
      <w:pPr>
        <w:tabs>
          <w:tab w:val="left" w:pos="1701"/>
          <w:tab w:val="left" w:pos="2552"/>
          <w:tab w:val="left" w:pos="2835"/>
          <w:tab w:val="left" w:pos="3119"/>
        </w:tabs>
        <w:rPr>
          <w:rFonts w:ascii="Cambria" w:eastAsiaTheme="minorEastAsia" w:hAnsi="Cambria"/>
          <w:sz w:val="10"/>
          <w:szCs w:val="10"/>
        </w:rPr>
      </w:pPr>
    </w:p>
    <w:p w:rsidR="002A7573" w:rsidRPr="00D25A1F" w:rsidRDefault="002A7573"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 xml:space="preserve"> </m:t>
        </m:r>
        <m:acc>
          <m:accPr>
            <m:chr m:val="⃗"/>
            <m:ctrlPr>
              <w:rPr>
                <w:rFonts w:ascii="Cambria Math" w:hAnsi="Cambria Math"/>
                <w:i/>
                <w:sz w:val="18"/>
                <w:szCs w:val="18"/>
              </w:rPr>
            </m:ctrlPr>
          </m:accPr>
          <m:e>
            <m:r>
              <w:rPr>
                <w:rFonts w:ascii="Cambria Math" w:hAnsi="Cambria Math"/>
                <w:sz w:val="18"/>
                <w:szCs w:val="18"/>
              </w:rPr>
              <m:t>w</m:t>
            </m:r>
          </m:e>
        </m:acc>
        <m:r>
          <w:rPr>
            <w:rFonts w:ascii="Cambria Math" w:hAnsi="Cambria Math"/>
            <w:sz w:val="18"/>
            <w:szCs w:val="18"/>
          </w:rPr>
          <m:t>=(-18,  6)</m:t>
        </m:r>
      </m:oMath>
      <w:r w:rsidRPr="00D25A1F">
        <w:rPr>
          <w:rFonts w:ascii="Cambria" w:eastAsiaTheme="minorEastAsia" w:hAnsi="Cambria"/>
          <w:sz w:val="18"/>
          <w:szCs w:val="18"/>
        </w:rPr>
        <w:t xml:space="preserve">          </w:t>
      </w:r>
      <m:oMath>
        <m:d>
          <m:dPr>
            <m:ctrlPr>
              <w:rPr>
                <w:rFonts w:ascii="Cambria Math" w:hAnsi="Cambria Math"/>
                <w:i/>
                <w:sz w:val="18"/>
                <w:szCs w:val="18"/>
              </w:rPr>
            </m:ctrlPr>
          </m:dPr>
          <m:e>
            <m:acc>
              <m:accPr>
                <m:chr m:val="⃗"/>
                <m:ctrlPr>
                  <w:rPr>
                    <w:rFonts w:ascii="Cambria Math" w:hAnsi="Cambria Math"/>
                    <w:i/>
                    <w:sz w:val="18"/>
                    <w:szCs w:val="18"/>
                  </w:rPr>
                </m:ctrlPr>
              </m:accPr>
              <m:e>
                <m:r>
                  <w:rPr>
                    <w:rFonts w:ascii="Cambria Math" w:hAnsi="Cambria Math"/>
                    <w:sz w:val="18"/>
                    <w:szCs w:val="18"/>
                  </w:rPr>
                  <m:t>w</m:t>
                </m:r>
              </m:e>
            </m:acc>
            <m:r>
              <w:rPr>
                <w:rFonts w:ascii="Cambria Math" w:hAnsi="Cambria Math"/>
                <w:sz w:val="18"/>
                <w:szCs w:val="18"/>
              </w:rPr>
              <m:t>=-3</m:t>
            </m:r>
            <m:r>
              <w:rPr>
                <w:rFonts w:ascii="Cambria Math" w:eastAsiaTheme="minorEastAsia" w:hAnsi="Cambria Math"/>
                <w:sz w:val="18"/>
                <w:szCs w:val="18"/>
              </w:rPr>
              <m:t xml:space="preserve"> </m:t>
            </m:r>
            <m:acc>
              <m:accPr>
                <m:chr m:val="⃗"/>
                <m:ctrlPr>
                  <w:rPr>
                    <w:rFonts w:ascii="Cambria Math" w:hAnsi="Cambria Math"/>
                    <w:i/>
                    <w:sz w:val="18"/>
                    <w:szCs w:val="18"/>
                  </w:rPr>
                </m:ctrlPr>
              </m:accPr>
              <m:e>
                <m:r>
                  <w:rPr>
                    <w:rFonts w:ascii="Cambria Math" w:hAnsi="Cambria Math"/>
                    <w:sz w:val="18"/>
                    <w:szCs w:val="18"/>
                  </w:rPr>
                  <m:t>u</m:t>
                </m:r>
              </m:e>
            </m:acc>
          </m:e>
        </m:d>
      </m:oMath>
    </w:p>
    <w:p w:rsidR="002A7573" w:rsidRPr="002A7573" w:rsidRDefault="002A7573" w:rsidP="002A7573">
      <w:pPr>
        <w:pStyle w:val="ListParagraph"/>
        <w:tabs>
          <w:tab w:val="left" w:pos="1701"/>
          <w:tab w:val="left" w:pos="2552"/>
          <w:tab w:val="left" w:pos="2835"/>
          <w:tab w:val="left" w:pos="3119"/>
        </w:tabs>
        <w:ind w:left="567"/>
        <w:rPr>
          <w:rFonts w:ascii="Cambria" w:eastAsiaTheme="minorEastAsia" w:hAnsi="Cambria"/>
          <w:sz w:val="18"/>
          <w:szCs w:val="18"/>
        </w:rPr>
      </w:pPr>
    </w:p>
    <w:p w:rsidR="0057185A" w:rsidRDefault="001B4A72"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m:oMath>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AB</m:t>
            </m:r>
          </m:e>
        </m:acc>
        <m:r>
          <w:rPr>
            <w:rFonts w:ascii="Cambria Math" w:eastAsiaTheme="minorEastAsia" w:hAnsi="Cambria Math"/>
            <w:sz w:val="18"/>
            <w:szCs w:val="18"/>
          </w:rPr>
          <m:t>=</m:t>
        </m:r>
        <m:d>
          <m:dPr>
            <m:ctrlPr>
              <w:rPr>
                <w:rFonts w:ascii="Cambria Math" w:eastAsiaTheme="minorEastAsia" w:hAnsi="Cambria Math"/>
                <w:i/>
                <w:sz w:val="18"/>
                <w:szCs w:val="18"/>
              </w:rPr>
            </m:ctrlPr>
          </m:dPr>
          <m:e>
            <m:r>
              <w:rPr>
                <w:rFonts w:ascii="Cambria Math" w:eastAsiaTheme="minorEastAsia" w:hAnsi="Cambria Math"/>
                <w:sz w:val="18"/>
                <w:szCs w:val="18"/>
              </w:rPr>
              <m:t>3, -2</m:t>
            </m:r>
          </m:e>
        </m:d>
        <m:r>
          <w:rPr>
            <w:rFonts w:ascii="Cambria Math" w:eastAsiaTheme="minorEastAsia" w:hAnsi="Cambria Math"/>
            <w:sz w:val="18"/>
            <w:szCs w:val="18"/>
          </w:rPr>
          <m:t xml:space="preserve">, </m:t>
        </m:r>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BC</m:t>
            </m:r>
          </m:e>
        </m:acc>
        <m:r>
          <w:rPr>
            <w:rFonts w:ascii="Cambria Math" w:eastAsiaTheme="minorEastAsia" w:hAnsi="Cambria Math"/>
            <w:sz w:val="18"/>
            <w:szCs w:val="18"/>
          </w:rPr>
          <m:t>=</m:t>
        </m:r>
        <m:d>
          <m:dPr>
            <m:ctrlPr>
              <w:rPr>
                <w:rFonts w:ascii="Cambria Math" w:eastAsiaTheme="minorEastAsia" w:hAnsi="Cambria Math"/>
                <w:i/>
                <w:sz w:val="18"/>
                <w:szCs w:val="18"/>
              </w:rPr>
            </m:ctrlPr>
          </m:dPr>
          <m:e>
            <m:r>
              <w:rPr>
                <w:rFonts w:ascii="Cambria Math" w:eastAsiaTheme="minorEastAsia" w:hAnsi="Cambria Math"/>
                <w:sz w:val="18"/>
                <w:szCs w:val="18"/>
              </w:rPr>
              <m:t xml:space="preserve">2, </m:t>
            </m:r>
            <m:f>
              <m:fPr>
                <m:type m:val="lin"/>
                <m:ctrlPr>
                  <w:rPr>
                    <w:rFonts w:ascii="Cambria Math" w:eastAsiaTheme="minorEastAsia" w:hAnsi="Cambria Math"/>
                    <w:i/>
                    <w:sz w:val="18"/>
                    <w:szCs w:val="18"/>
                  </w:rPr>
                </m:ctrlPr>
              </m:fPr>
              <m:num>
                <m:r>
                  <w:rPr>
                    <w:rFonts w:ascii="Cambria Math" w:eastAsiaTheme="minorEastAsia" w:hAnsi="Cambria Math"/>
                    <w:sz w:val="18"/>
                    <w:szCs w:val="18"/>
                  </w:rPr>
                  <m:t>-4</m:t>
                </m:r>
              </m:num>
              <m:den>
                <m:r>
                  <w:rPr>
                    <w:rFonts w:ascii="Cambria Math" w:eastAsiaTheme="minorEastAsia" w:hAnsi="Cambria Math"/>
                    <w:sz w:val="18"/>
                    <w:szCs w:val="18"/>
                  </w:rPr>
                  <m:t>3</m:t>
                </m:r>
              </m:den>
            </m:f>
          </m:e>
        </m:d>
      </m:oMath>
    </w:p>
    <w:p w:rsidR="0057185A" w:rsidRPr="0057185A" w:rsidRDefault="001B4A72" w:rsidP="0057185A">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u</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v</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AB</m:t>
              </m:r>
            </m:e>
          </m:acc>
          <m:r>
            <w:rPr>
              <w:rFonts w:ascii="Cambria Math" w:eastAsiaTheme="minorEastAsia" w:hAnsi="Cambria Math"/>
              <w:sz w:val="18"/>
              <w:szCs w:val="18"/>
            </w:rPr>
            <m:t>∥</m:t>
          </m:r>
          <m:acc>
            <m:accPr>
              <m:chr m:val="⃗"/>
              <m:ctrlPr>
                <w:rPr>
                  <w:rFonts w:ascii="Cambria Math" w:eastAsiaTheme="minorEastAsia" w:hAnsi="Cambria Math"/>
                  <w:i/>
                  <w:sz w:val="18"/>
                  <w:szCs w:val="18"/>
                </w:rPr>
              </m:ctrlPr>
            </m:accPr>
            <m:e>
              <m:r>
                <w:rPr>
                  <w:rFonts w:ascii="Cambria Math" w:eastAsiaTheme="minorEastAsia" w:hAnsi="Cambria Math"/>
                  <w:sz w:val="18"/>
                  <w:szCs w:val="18"/>
                </w:rPr>
                <m:t>B</m:t>
              </m:r>
              <m:r>
                <w:rPr>
                  <w:rFonts w:ascii="Cambria Math" w:eastAsiaTheme="minorEastAsia" w:hAnsi="Cambria Math"/>
                  <w:sz w:val="18"/>
                  <w:szCs w:val="18"/>
                </w:rPr>
                <m:t>C</m:t>
              </m:r>
            </m:e>
          </m:acc>
        </m:oMath>
      </m:oMathPara>
    </w:p>
    <w:p w:rsidR="0057185A" w:rsidRDefault="0057185A" w:rsidP="0057185A">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Vilket innebär att </w:t>
      </w:r>
      <m:oMath>
        <m:r>
          <w:rPr>
            <w:rFonts w:ascii="Cambria Math" w:eastAsiaTheme="minorEastAsia" w:hAnsi="Cambria Math"/>
            <w:sz w:val="18"/>
            <w:szCs w:val="18"/>
          </w:rPr>
          <m:t>A</m:t>
        </m:r>
      </m:oMath>
      <w:r>
        <w:rPr>
          <w:rFonts w:ascii="Cambria" w:eastAsiaTheme="minorEastAsia" w:hAnsi="Cambria"/>
          <w:sz w:val="18"/>
          <w:szCs w:val="18"/>
        </w:rPr>
        <w:t xml:space="preserve">, </w:t>
      </w:r>
      <m:oMath>
        <m:r>
          <w:rPr>
            <w:rFonts w:ascii="Cambria Math" w:eastAsiaTheme="minorEastAsia" w:hAnsi="Cambria Math"/>
            <w:sz w:val="18"/>
            <w:szCs w:val="18"/>
          </w:rPr>
          <m:t>B</m:t>
        </m:r>
      </m:oMath>
      <w:r>
        <w:rPr>
          <w:rFonts w:ascii="Cambria" w:eastAsiaTheme="minorEastAsia" w:hAnsi="Cambria"/>
          <w:sz w:val="18"/>
          <w:szCs w:val="18"/>
        </w:rPr>
        <w:t xml:space="preserve"> och </w:t>
      </w:r>
      <m:oMath>
        <m:r>
          <w:rPr>
            <w:rFonts w:ascii="Cambria Math" w:eastAsiaTheme="minorEastAsia" w:hAnsi="Cambria Math"/>
            <w:sz w:val="18"/>
            <w:szCs w:val="18"/>
          </w:rPr>
          <m:t>C</m:t>
        </m:r>
      </m:oMath>
      <w:r>
        <w:rPr>
          <w:rFonts w:ascii="Cambria" w:eastAsiaTheme="minorEastAsia" w:hAnsi="Cambria"/>
          <w:sz w:val="18"/>
          <w:szCs w:val="18"/>
        </w:rPr>
        <w:t xml:space="preserve"> ligger på en rätt linje.</w:t>
      </w:r>
    </w:p>
    <w:p w:rsidR="0057185A" w:rsidRPr="0057185A" w:rsidRDefault="0057185A" w:rsidP="0057185A">
      <w:pPr>
        <w:tabs>
          <w:tab w:val="left" w:pos="1701"/>
          <w:tab w:val="left" w:pos="2552"/>
          <w:tab w:val="left" w:pos="2835"/>
          <w:tab w:val="left" w:pos="3119"/>
        </w:tabs>
        <w:rPr>
          <w:rFonts w:ascii="Cambria" w:eastAsiaTheme="minorEastAsia" w:hAnsi="Cambria"/>
          <w:sz w:val="10"/>
          <w:szCs w:val="10"/>
        </w:rPr>
      </w:pPr>
    </w:p>
    <w:p w:rsidR="0057185A" w:rsidRPr="0057185A" w:rsidRDefault="0057185A"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y=10</m:t>
        </m:r>
      </m:oMath>
    </w:p>
    <w:p w:rsidR="0057185A" w:rsidRPr="0057185A" w:rsidRDefault="0057185A" w:rsidP="0057185A">
      <w:pPr>
        <w:tabs>
          <w:tab w:val="left" w:pos="1701"/>
          <w:tab w:val="left" w:pos="2552"/>
          <w:tab w:val="left" w:pos="2835"/>
          <w:tab w:val="left" w:pos="3119"/>
        </w:tabs>
        <w:rPr>
          <w:rFonts w:ascii="Cambria" w:eastAsiaTheme="minorEastAsia" w:hAnsi="Cambria"/>
          <w:sz w:val="10"/>
          <w:szCs w:val="10"/>
        </w:rPr>
      </w:pPr>
    </w:p>
    <w:p w:rsidR="00D62199" w:rsidRPr="00F514E5" w:rsidRDefault="00D62199" w:rsidP="009E760F">
      <w:pPr>
        <w:tabs>
          <w:tab w:val="left" w:pos="1701"/>
          <w:tab w:val="left" w:pos="2552"/>
          <w:tab w:val="left" w:pos="2835"/>
          <w:tab w:val="left" w:pos="3119"/>
        </w:tabs>
        <w:ind w:left="567" w:hanging="567"/>
        <w:rPr>
          <w:rFonts w:ascii="Cambria" w:eastAsiaTheme="minorEastAsia" w:hAnsi="Cambria"/>
          <w:sz w:val="10"/>
          <w:szCs w:val="10"/>
        </w:rPr>
      </w:pPr>
    </w:p>
    <w:p w:rsidR="00F514E5" w:rsidRDefault="00F514E5"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t=2</m:t>
        </m:r>
      </m:oMath>
    </w:p>
    <w:p w:rsidR="00F514E5" w:rsidRPr="00F514E5" w:rsidRDefault="00F514E5" w:rsidP="00F514E5">
      <w:pPr>
        <w:tabs>
          <w:tab w:val="left" w:pos="1701"/>
          <w:tab w:val="left" w:pos="2552"/>
          <w:tab w:val="left" w:pos="2835"/>
          <w:tab w:val="left" w:pos="3119"/>
        </w:tabs>
        <w:rPr>
          <w:rFonts w:ascii="Cambria" w:eastAsiaTheme="minorEastAsia" w:hAnsi="Cambria"/>
          <w:sz w:val="10"/>
          <w:szCs w:val="10"/>
        </w:rPr>
      </w:pPr>
    </w:p>
    <w:p w:rsidR="00F514E5" w:rsidRPr="00F514E5" w:rsidRDefault="00F514E5" w:rsidP="00F6587B">
      <w:pPr>
        <w:pStyle w:val="ListParagraph"/>
        <w:numPr>
          <w:ilvl w:val="0"/>
          <w:numId w:val="77"/>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s=-2</m:t>
        </m:r>
      </m:oMath>
      <w:r>
        <w:rPr>
          <w:rFonts w:ascii="Cambria" w:eastAsiaTheme="minorEastAsia" w:hAnsi="Cambria"/>
          <w:sz w:val="18"/>
          <w:szCs w:val="18"/>
        </w:rPr>
        <w:t xml:space="preserve">, </w:t>
      </w:r>
      <m:oMath>
        <m:r>
          <w:rPr>
            <w:rFonts w:ascii="Cambria Math" w:eastAsiaTheme="minorEastAsia" w:hAnsi="Cambria Math"/>
            <w:sz w:val="18"/>
            <w:szCs w:val="18"/>
          </w:rPr>
          <m:t>t=3</m:t>
        </m:r>
      </m:oMath>
    </w:p>
    <w:p w:rsidR="00612D5D" w:rsidRDefault="00612D5D" w:rsidP="004572AF">
      <w:pPr>
        <w:tabs>
          <w:tab w:val="left" w:pos="567"/>
          <w:tab w:val="left" w:pos="2552"/>
          <w:tab w:val="left" w:pos="2835"/>
          <w:tab w:val="left" w:pos="3119"/>
        </w:tabs>
        <w:rPr>
          <w:rFonts w:ascii="Cambria" w:eastAsiaTheme="minorEastAsia" w:hAnsi="Cambria"/>
          <w:sz w:val="18"/>
          <w:szCs w:val="18"/>
        </w:rPr>
      </w:pPr>
    </w:p>
    <w:p w:rsidR="00612D5D" w:rsidRDefault="00612D5D" w:rsidP="004572AF">
      <w:pPr>
        <w:tabs>
          <w:tab w:val="left" w:pos="567"/>
          <w:tab w:val="left" w:pos="2552"/>
          <w:tab w:val="left" w:pos="2835"/>
          <w:tab w:val="left" w:pos="3119"/>
        </w:tabs>
        <w:rPr>
          <w:rFonts w:ascii="Cambria" w:eastAsiaTheme="minorEastAsia" w:hAnsi="Cambria"/>
          <w:sz w:val="18"/>
          <w:szCs w:val="18"/>
        </w:rPr>
      </w:pPr>
    </w:p>
    <w:p w:rsidR="004572AF" w:rsidRPr="004572AF" w:rsidRDefault="004572AF" w:rsidP="004572AF">
      <w:pPr>
        <w:tabs>
          <w:tab w:val="left" w:pos="567"/>
          <w:tab w:val="left" w:pos="2552"/>
          <w:tab w:val="left" w:pos="2835"/>
          <w:tab w:val="left" w:pos="3119"/>
        </w:tabs>
        <w:rPr>
          <w:rFonts w:ascii="Cambria" w:eastAsiaTheme="minorEastAsia" w:hAnsi="Cambria"/>
          <w:sz w:val="18"/>
          <w:szCs w:val="18"/>
        </w:rPr>
      </w:pPr>
      <w:r>
        <w:rPr>
          <w:rFonts w:ascii="Cambria" w:eastAsiaTheme="minorEastAsia" w:hAnsi="Cambria"/>
          <w:noProof/>
          <w:sz w:val="18"/>
          <w:szCs w:val="18"/>
          <w:lang w:eastAsia="sv-SE"/>
        </w:rPr>
        <w:drawing>
          <wp:inline distT="0" distB="0" distL="0" distR="0">
            <wp:extent cx="252000" cy="252000"/>
            <wp:effectExtent l="0" t="0" r="0" b="0"/>
            <wp:docPr id="1381" name="Bildobjekt 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 name="kap4.PN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C3090E" w:rsidRPr="0027461E" w:rsidRDefault="00C3090E" w:rsidP="0027461E">
      <w:pPr>
        <w:tabs>
          <w:tab w:val="left" w:pos="1701"/>
          <w:tab w:val="left" w:pos="2552"/>
          <w:tab w:val="left" w:pos="2835"/>
          <w:tab w:val="left" w:pos="3119"/>
        </w:tabs>
        <w:rPr>
          <w:rFonts w:ascii="Cambria" w:eastAsiaTheme="minorEastAsia" w:hAnsi="Cambria"/>
          <w:sz w:val="18"/>
          <w:szCs w:val="18"/>
        </w:rPr>
      </w:pPr>
    </w:p>
    <w:p w:rsidR="005A3A1E" w:rsidRPr="005A3A1E" w:rsidRDefault="005A3A1E" w:rsidP="00F6587B">
      <w:pPr>
        <w:pStyle w:val="ListParagraph"/>
        <w:numPr>
          <w:ilvl w:val="0"/>
          <w:numId w:val="116"/>
        </w:numPr>
        <w:ind w:left="1560" w:hanging="1560"/>
        <w:rPr>
          <w:rFonts w:ascii="Cambria" w:hAnsi="Cambria"/>
          <w:sz w:val="18"/>
          <w:szCs w:val="18"/>
        </w:rPr>
      </w:pPr>
    </w:p>
    <w:p w:rsidR="005A3A1E" w:rsidRPr="005A3A1E" w:rsidRDefault="005A3A1E" w:rsidP="00F6587B">
      <w:pPr>
        <w:pStyle w:val="ListParagraph"/>
        <w:numPr>
          <w:ilvl w:val="0"/>
          <w:numId w:val="117"/>
        </w:numPr>
        <w:ind w:left="969" w:hanging="340"/>
        <w:rPr>
          <w:rFonts w:ascii="Cambria" w:hAnsi="Cambria"/>
          <w:sz w:val="18"/>
          <w:szCs w:val="18"/>
        </w:rPr>
      </w:pPr>
      <m:oMath>
        <m:r>
          <w:rPr>
            <w:rFonts w:ascii="Cambria Math" w:hAnsi="Cambria Math"/>
            <w:sz w:val="18"/>
            <w:szCs w:val="18"/>
          </w:rPr>
          <m:t>2</m:t>
        </m:r>
      </m:oMath>
    </w:p>
    <w:p w:rsidR="005A3A1E" w:rsidRPr="005A3A1E" w:rsidRDefault="005A3A1E" w:rsidP="00F6587B">
      <w:pPr>
        <w:pStyle w:val="ListParagraph"/>
        <w:numPr>
          <w:ilvl w:val="0"/>
          <w:numId w:val="117"/>
        </w:numPr>
        <w:spacing w:line="360" w:lineRule="auto"/>
        <w:ind w:left="969" w:hanging="340"/>
        <w:rPr>
          <w:rFonts w:ascii="Cambria" w:hAnsi="Cambria"/>
          <w:sz w:val="18"/>
          <w:szCs w:val="18"/>
        </w:rPr>
      </w:pPr>
      <m:oMath>
        <m:r>
          <w:rPr>
            <w:rFonts w:ascii="Cambria Math" w:hAnsi="Cambria Math"/>
            <w:sz w:val="18"/>
            <w:szCs w:val="18"/>
          </w:rPr>
          <m:t>2</m:t>
        </m:r>
      </m:oMath>
    </w:p>
    <w:p w:rsidR="005A3A1E" w:rsidRPr="005A3A1E" w:rsidRDefault="001B4A72" w:rsidP="00F6587B">
      <w:pPr>
        <w:pStyle w:val="ListParagraph"/>
        <w:numPr>
          <w:ilvl w:val="0"/>
          <w:numId w:val="117"/>
        </w:numPr>
        <w:spacing w:line="360" w:lineRule="auto"/>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4-a</m:t>
                </m:r>
                <m:r>
                  <m:rPr>
                    <m:nor/>
                  </m:rPr>
                  <w:rPr>
                    <w:rFonts w:ascii="Cambria Math" w:hAnsi="Cambria Math"/>
                    <w:sz w:val="18"/>
                    <w:szCs w:val="18"/>
                  </w:rPr>
                  <m:t xml:space="preserve">   om </m:t>
                </m:r>
                <m:r>
                  <w:rPr>
                    <w:rFonts w:ascii="Cambria Math" w:hAnsi="Cambria Math"/>
                    <w:sz w:val="18"/>
                    <w:szCs w:val="18"/>
                  </w:rPr>
                  <m:t>a≤4</m:t>
                </m:r>
              </m:e>
              <m:e>
                <m:r>
                  <w:rPr>
                    <w:rFonts w:ascii="Cambria Math" w:hAnsi="Cambria Math"/>
                    <w:sz w:val="18"/>
                    <w:szCs w:val="18"/>
                  </w:rPr>
                  <m:t>a-4</m:t>
                </m:r>
                <m:r>
                  <m:rPr>
                    <m:nor/>
                  </m:rPr>
                  <w:rPr>
                    <w:rFonts w:ascii="Cambria Math" w:hAnsi="Cambria Math"/>
                    <w:sz w:val="18"/>
                    <w:szCs w:val="18"/>
                  </w:rPr>
                  <m:t xml:space="preserve">   om </m:t>
                </m:r>
                <m:r>
                  <w:rPr>
                    <w:rFonts w:ascii="Cambria Math" w:hAnsi="Cambria Math"/>
                    <w:sz w:val="18"/>
                    <w:szCs w:val="18"/>
                  </w:rPr>
                  <m:t>a&gt;4</m:t>
                </m:r>
              </m:e>
            </m:eqArr>
          </m:e>
        </m:d>
      </m:oMath>
    </w:p>
    <w:p w:rsidR="005A3A1E" w:rsidRDefault="001B4A72" w:rsidP="00F6587B">
      <w:pPr>
        <w:pStyle w:val="ListParagraph"/>
        <w:numPr>
          <w:ilvl w:val="0"/>
          <w:numId w:val="117"/>
        </w:numPr>
        <w:spacing w:line="360" w:lineRule="auto"/>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2a-8</m:t>
                </m:r>
                <m:r>
                  <m:rPr>
                    <m:nor/>
                  </m:rPr>
                  <w:rPr>
                    <w:rFonts w:ascii="Cambria Math" w:hAnsi="Cambria Math"/>
                    <w:sz w:val="18"/>
                    <w:szCs w:val="18"/>
                  </w:rPr>
                  <m:t xml:space="preserve">  om </m:t>
                </m:r>
                <m:r>
                  <w:rPr>
                    <w:rFonts w:ascii="Cambria Math" w:hAnsi="Cambria Math"/>
                    <w:sz w:val="18"/>
                    <w:szCs w:val="18"/>
                  </w:rPr>
                  <m:t>a≥4</m:t>
                </m:r>
              </m:e>
              <m:e>
                <m:r>
                  <w:rPr>
                    <w:rFonts w:ascii="Cambria Math" w:hAnsi="Cambria Math"/>
                    <w:sz w:val="18"/>
                    <w:szCs w:val="18"/>
                  </w:rPr>
                  <m:t>8-2a</m:t>
                </m:r>
                <m:r>
                  <m:rPr>
                    <m:nor/>
                  </m:rPr>
                  <w:rPr>
                    <w:rFonts w:ascii="Cambria Math" w:hAnsi="Cambria Math"/>
                    <w:sz w:val="18"/>
                    <w:szCs w:val="18"/>
                  </w:rPr>
                  <m:t xml:space="preserve">  om </m:t>
                </m:r>
                <m:r>
                  <w:rPr>
                    <w:rFonts w:ascii="Cambria Math" w:hAnsi="Cambria Math"/>
                    <w:sz w:val="18"/>
                    <w:szCs w:val="18"/>
                  </w:rPr>
                  <m:t>a&lt;4</m:t>
                </m:r>
              </m:e>
            </m:eqArr>
          </m:e>
        </m:d>
      </m:oMath>
    </w:p>
    <w:p w:rsidR="006C5CAE" w:rsidRDefault="006C5CAE" w:rsidP="00F6587B">
      <w:pPr>
        <w:pStyle w:val="ListParagraph"/>
        <w:numPr>
          <w:ilvl w:val="0"/>
          <w:numId w:val="117"/>
        </w:numPr>
        <w:spacing w:line="360" w:lineRule="auto"/>
        <w:ind w:left="969" w:hanging="340"/>
        <w:rPr>
          <w:rFonts w:ascii="Cambria" w:hAnsi="Cambria"/>
          <w:sz w:val="18"/>
          <w:szCs w:val="18"/>
        </w:rPr>
      </w:pPr>
      <w:r>
        <w:rPr>
          <w:rFonts w:ascii="Cambria" w:hAnsi="Cambria"/>
          <w:sz w:val="18"/>
          <w:szCs w:val="18"/>
        </w:rPr>
        <w:t>12</w:t>
      </w:r>
    </w:p>
    <w:p w:rsidR="006C5CAE" w:rsidRDefault="006C5CAE" w:rsidP="00F6587B">
      <w:pPr>
        <w:pStyle w:val="ListParagraph"/>
        <w:numPr>
          <w:ilvl w:val="0"/>
          <w:numId w:val="117"/>
        </w:numPr>
        <w:spacing w:line="360" w:lineRule="auto"/>
        <w:ind w:left="969" w:hanging="340"/>
        <w:rPr>
          <w:rFonts w:ascii="Cambria" w:hAnsi="Cambria"/>
          <w:sz w:val="18"/>
          <w:szCs w:val="18"/>
        </w:rPr>
      </w:pPr>
      <m:oMath>
        <m:r>
          <w:rPr>
            <w:rFonts w:ascii="Cambria Math" w:hAnsi="Cambria Math"/>
            <w:sz w:val="18"/>
            <w:szCs w:val="18"/>
          </w:rPr>
          <m:t>-2</m:t>
        </m:r>
      </m:oMath>
    </w:p>
    <w:p w:rsidR="006C5CAE" w:rsidRDefault="001B4A72" w:rsidP="00F6587B">
      <w:pPr>
        <w:pStyle w:val="ListParagraph"/>
        <w:numPr>
          <w:ilvl w:val="0"/>
          <w:numId w:val="117"/>
        </w:numPr>
        <w:spacing w:line="360" w:lineRule="auto"/>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4+a</m:t>
                </m:r>
                <m:r>
                  <m:rPr>
                    <m:nor/>
                  </m:rPr>
                  <w:rPr>
                    <w:rFonts w:ascii="Cambria Math" w:hAnsi="Cambria Math"/>
                    <w:sz w:val="18"/>
                    <w:szCs w:val="18"/>
                  </w:rPr>
                  <m:t xml:space="preserve">   om </m:t>
                </m:r>
                <m:r>
                  <w:rPr>
                    <w:rFonts w:ascii="Cambria Math" w:hAnsi="Cambria Math"/>
                    <w:sz w:val="18"/>
                    <w:szCs w:val="18"/>
                  </w:rPr>
                  <m:t>a≥0</m:t>
                </m:r>
              </m:e>
              <m:e>
                <m:r>
                  <w:rPr>
                    <w:rFonts w:ascii="Cambria Math" w:hAnsi="Cambria Math"/>
                    <w:sz w:val="18"/>
                    <w:szCs w:val="18"/>
                  </w:rPr>
                  <m:t>4-a</m:t>
                </m:r>
                <m:r>
                  <m:rPr>
                    <m:nor/>
                  </m:rPr>
                  <w:rPr>
                    <w:rFonts w:ascii="Cambria Math" w:hAnsi="Cambria Math"/>
                    <w:sz w:val="18"/>
                    <w:szCs w:val="18"/>
                  </w:rPr>
                  <m:t xml:space="preserve">   om </m:t>
                </m:r>
                <m:r>
                  <w:rPr>
                    <w:rFonts w:ascii="Cambria Math" w:hAnsi="Cambria Math"/>
                    <w:sz w:val="18"/>
                    <w:szCs w:val="18"/>
                  </w:rPr>
                  <m:t>a&lt;0</m:t>
                </m:r>
              </m:e>
            </m:eqArr>
          </m:e>
        </m:d>
      </m:oMath>
    </w:p>
    <w:p w:rsidR="00B271D6" w:rsidRDefault="001B4A72" w:rsidP="00F6587B">
      <w:pPr>
        <w:pStyle w:val="ListParagraph"/>
        <w:numPr>
          <w:ilvl w:val="0"/>
          <w:numId w:val="117"/>
        </w:numPr>
        <w:ind w:left="969" w:hanging="340"/>
        <w:rPr>
          <w:rFonts w:ascii="Cambria" w:hAnsi="Cambria"/>
          <w:sz w:val="18"/>
          <w:szCs w:val="18"/>
        </w:rPr>
      </w:pPr>
      <m:oMath>
        <m:d>
          <m:dPr>
            <m:begChr m:val="{"/>
            <m:endChr m:val=""/>
            <m:ctrlPr>
              <w:rPr>
                <w:rFonts w:ascii="Cambria Math" w:hAnsi="Cambria Math"/>
                <w:i/>
                <w:sz w:val="18"/>
                <w:szCs w:val="18"/>
              </w:rPr>
            </m:ctrlPr>
          </m:dPr>
          <m:e>
            <m:eqArr>
              <m:eqArrPr>
                <m:ctrlPr>
                  <w:rPr>
                    <w:rFonts w:ascii="Cambria Math" w:hAnsi="Cambria Math"/>
                    <w:i/>
                    <w:sz w:val="18"/>
                    <w:szCs w:val="18"/>
                  </w:rPr>
                </m:ctrlPr>
              </m:eqArrPr>
              <m:e>
                <m:r>
                  <w:rPr>
                    <w:rFonts w:ascii="Cambria Math" w:hAnsi="Cambria Math"/>
                    <w:sz w:val="18"/>
                    <w:szCs w:val="18"/>
                  </w:rPr>
                  <m:t>8+a</m:t>
                </m:r>
                <m:r>
                  <m:rPr>
                    <m:nor/>
                  </m:rPr>
                  <w:rPr>
                    <w:rFonts w:ascii="Cambria Math" w:hAnsi="Cambria Math"/>
                    <w:sz w:val="18"/>
                    <w:szCs w:val="18"/>
                  </w:rPr>
                  <m:t xml:space="preserve">   om </m:t>
                </m:r>
                <m:r>
                  <w:rPr>
                    <w:rFonts w:ascii="Cambria Math" w:hAnsi="Cambria Math"/>
                    <w:sz w:val="18"/>
                    <w:szCs w:val="18"/>
                  </w:rPr>
                  <m:t>a≥0</m:t>
                </m:r>
              </m:e>
              <m:e>
                <m:r>
                  <w:rPr>
                    <w:rFonts w:ascii="Cambria Math" w:hAnsi="Cambria Math"/>
                    <w:sz w:val="18"/>
                    <w:szCs w:val="18"/>
                  </w:rPr>
                  <m:t>8-a</m:t>
                </m:r>
                <m:r>
                  <m:rPr>
                    <m:nor/>
                  </m:rPr>
                  <w:rPr>
                    <w:rFonts w:ascii="Cambria Math" w:hAnsi="Cambria Math"/>
                    <w:sz w:val="18"/>
                    <w:szCs w:val="18"/>
                  </w:rPr>
                  <m:t xml:space="preserve">   om </m:t>
                </m:r>
                <m:r>
                  <w:rPr>
                    <w:rFonts w:ascii="Cambria Math" w:hAnsi="Cambria Math"/>
                    <w:sz w:val="18"/>
                    <w:szCs w:val="18"/>
                  </w:rPr>
                  <m:t>a&lt;0</m:t>
                </m:r>
              </m:e>
            </m:eqArr>
          </m:e>
        </m:d>
      </m:oMath>
    </w:p>
    <w:p w:rsidR="003D29AF" w:rsidRDefault="003D29AF" w:rsidP="0080295D">
      <w:pPr>
        <w:spacing w:line="360" w:lineRule="auto"/>
        <w:rPr>
          <w:rFonts w:ascii="Cambria" w:hAnsi="Cambria"/>
          <w:sz w:val="18"/>
          <w:szCs w:val="18"/>
        </w:rPr>
      </w:pPr>
    </w:p>
    <w:p w:rsidR="003D29AF" w:rsidRPr="003D29AF" w:rsidRDefault="0080295D" w:rsidP="0080295D">
      <w:pPr>
        <w:pStyle w:val="ListParagraph"/>
        <w:numPr>
          <w:ilvl w:val="0"/>
          <w:numId w:val="116"/>
        </w:numPr>
        <w:tabs>
          <w:tab w:val="left" w:pos="567"/>
          <w:tab w:val="left" w:pos="629"/>
        </w:tabs>
        <w:spacing w:line="360" w:lineRule="auto"/>
        <w:ind w:left="357" w:hanging="357"/>
        <w:rPr>
          <w:rFonts w:ascii="Cambria" w:hAnsi="Cambria"/>
          <w:sz w:val="18"/>
          <w:szCs w:val="18"/>
        </w:rPr>
      </w:pPr>
      <w:r>
        <w:rPr>
          <w:rFonts w:ascii="Cambria" w:hAnsi="Cambria"/>
          <w:sz w:val="18"/>
          <w:szCs w:val="18"/>
        </w:rPr>
        <w:t xml:space="preserve"> </w:t>
      </w:r>
      <w:r>
        <w:rPr>
          <w:rFonts w:ascii="Cambria" w:hAnsi="Cambria"/>
          <w:sz w:val="18"/>
          <w:szCs w:val="18"/>
        </w:rPr>
        <w:tab/>
      </w:r>
      <m:oMath>
        <m:r>
          <w:rPr>
            <w:rFonts w:ascii="Cambria Math" w:hAnsi="Cambria Math"/>
            <w:sz w:val="18"/>
            <w:szCs w:val="18"/>
          </w:rPr>
          <m:t>a=3</m:t>
        </m:r>
        <m:r>
          <m:rPr>
            <m:nor/>
          </m:rPr>
          <w:rPr>
            <w:rFonts w:ascii="Cambria Math" w:hAnsi="Cambria Math"/>
            <w:sz w:val="18"/>
            <w:szCs w:val="18"/>
          </w:rPr>
          <m:t xml:space="preserve"> och </m:t>
        </m:r>
        <m:r>
          <w:rPr>
            <w:rFonts w:ascii="Cambria Math" w:hAnsi="Cambria Math"/>
            <w:sz w:val="18"/>
            <w:szCs w:val="18"/>
          </w:rPr>
          <m:t>b=4</m:t>
        </m:r>
      </m:oMath>
    </w:p>
    <w:p w:rsidR="005A3A1E" w:rsidRPr="005A3A1E" w:rsidRDefault="005A3A1E" w:rsidP="00F6587B">
      <w:pPr>
        <w:pStyle w:val="ListParagraph"/>
        <w:numPr>
          <w:ilvl w:val="0"/>
          <w:numId w:val="116"/>
        </w:numPr>
        <w:ind w:left="567" w:hanging="567"/>
        <w:rPr>
          <w:rFonts w:ascii="Cambria" w:hAnsi="Cambria"/>
          <w:sz w:val="18"/>
          <w:szCs w:val="18"/>
        </w:rPr>
      </w:pPr>
    </w:p>
    <w:p w:rsidR="005A3A1E" w:rsidRPr="005A3A1E" w:rsidRDefault="005A3A1E" w:rsidP="00F6587B">
      <w:pPr>
        <w:pStyle w:val="ListParagraph"/>
        <w:numPr>
          <w:ilvl w:val="0"/>
          <w:numId w:val="118"/>
        </w:numPr>
        <w:spacing w:line="360" w:lineRule="auto"/>
        <w:ind w:left="969" w:hanging="340"/>
        <w:rPr>
          <w:rFonts w:ascii="Cambria" w:eastAsiaTheme="minorEastAsia" w:hAnsi="Cambria"/>
          <w:sz w:val="18"/>
          <w:szCs w:val="18"/>
        </w:rPr>
      </w:pPr>
      <m:oMath>
        <m:r>
          <w:rPr>
            <w:rFonts w:ascii="Cambria Math" w:eastAsiaTheme="minorEastAsia" w:hAnsi="Cambria Math"/>
            <w:sz w:val="18"/>
            <w:szCs w:val="18"/>
          </w:rPr>
          <m:t>x=±1</m:t>
        </m:r>
      </m:oMath>
    </w:p>
    <w:p w:rsidR="005A3A1E" w:rsidRPr="005A3A1E" w:rsidRDefault="005A3A1E" w:rsidP="00F6587B">
      <w:pPr>
        <w:pStyle w:val="ListParagraph"/>
        <w:numPr>
          <w:ilvl w:val="0"/>
          <w:numId w:val="118"/>
        </w:numPr>
        <w:spacing w:line="360" w:lineRule="auto"/>
        <w:ind w:left="969" w:hanging="340"/>
        <w:rPr>
          <w:rFonts w:ascii="Cambria" w:eastAsiaTheme="minorEastAsia" w:hAnsi="Cambria"/>
          <w:sz w:val="18"/>
          <w:szCs w:val="18"/>
        </w:rPr>
      </w:pPr>
      <w:r w:rsidRPr="005A3A1E">
        <w:rPr>
          <w:rFonts w:ascii="Cambria" w:eastAsiaTheme="minorEastAsia" w:hAnsi="Cambria"/>
          <w:sz w:val="18"/>
          <w:szCs w:val="18"/>
        </w:rPr>
        <w:t>Lösning saknas</w:t>
      </w:r>
    </w:p>
    <w:p w:rsidR="005A3A1E" w:rsidRPr="005A3A1E" w:rsidRDefault="005A3A1E" w:rsidP="00F6587B">
      <w:pPr>
        <w:pStyle w:val="ListParagraph"/>
        <w:numPr>
          <w:ilvl w:val="0"/>
          <w:numId w:val="118"/>
        </w:numPr>
        <w:spacing w:line="360" w:lineRule="auto"/>
        <w:ind w:left="969" w:hanging="340"/>
        <w:rPr>
          <w:rFonts w:ascii="Cambria" w:eastAsiaTheme="minorEastAsia" w:hAnsi="Cambria"/>
          <w:sz w:val="18"/>
          <w:szCs w:val="18"/>
        </w:rPr>
      </w:pPr>
      <m:oMath>
        <m:r>
          <w:rPr>
            <w:rFonts w:ascii="Cambria Math" w:eastAsiaTheme="minorEastAsia" w:hAnsi="Cambria Math"/>
            <w:sz w:val="18"/>
            <w:szCs w:val="18"/>
          </w:rPr>
          <m:t>x=2</m:t>
        </m:r>
      </m:oMath>
    </w:p>
    <w:p w:rsidR="005A3A1E" w:rsidRPr="005A3A1E" w:rsidRDefault="001B4A72" w:rsidP="00F6587B">
      <w:pPr>
        <w:pStyle w:val="ListParagraph"/>
        <w:numPr>
          <w:ilvl w:val="0"/>
          <w:numId w:val="118"/>
        </w:numPr>
        <w:spacing w:line="360" w:lineRule="auto"/>
        <w:ind w:left="969" w:hanging="340"/>
        <w:rPr>
          <w:rFonts w:ascii="Cambria" w:eastAsiaTheme="minorEastAsia" w:hAnsi="Cambria"/>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=3</m:t>
        </m:r>
      </m:oMath>
    </w:p>
    <w:p w:rsidR="005A3A1E" w:rsidRPr="005A3A1E" w:rsidRDefault="001B4A72" w:rsidP="00F6587B">
      <w:pPr>
        <w:pStyle w:val="ListParagraph"/>
        <w:numPr>
          <w:ilvl w:val="0"/>
          <w:numId w:val="118"/>
        </w:numPr>
        <w:spacing w:line="360" w:lineRule="auto"/>
        <w:ind w:left="969" w:hanging="340"/>
        <w:rPr>
          <w:rFonts w:ascii="Cambria" w:eastAsiaTheme="minorEastAsia" w:hAnsi="Cambria"/>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=3</m:t>
        </m:r>
      </m:oMath>
    </w:p>
    <w:p w:rsidR="005A3A1E" w:rsidRPr="0027461E" w:rsidRDefault="005A3A1E" w:rsidP="0027461E">
      <w:pPr>
        <w:pStyle w:val="ListParagraph"/>
        <w:numPr>
          <w:ilvl w:val="0"/>
          <w:numId w:val="118"/>
        </w:numPr>
        <w:spacing w:line="360" w:lineRule="auto"/>
        <w:ind w:left="969" w:hanging="340"/>
        <w:rPr>
          <w:rFonts w:ascii="Cambria" w:eastAsiaTheme="minorEastAsia" w:hAnsi="Cambria"/>
          <w:sz w:val="18"/>
          <w:szCs w:val="18"/>
        </w:rPr>
      </w:pPr>
      <w:r w:rsidRPr="005A3A1E">
        <w:rPr>
          <w:rFonts w:ascii="Cambria" w:eastAsiaTheme="minorEastAsia" w:hAnsi="Cambria"/>
          <w:sz w:val="18"/>
          <w:szCs w:val="18"/>
        </w:rPr>
        <w:t>Lösning saknas</w:t>
      </w:r>
    </w:p>
    <w:p w:rsidR="005A3A1E" w:rsidRPr="005A3A1E" w:rsidRDefault="005A3A1E" w:rsidP="00F6587B">
      <w:pPr>
        <w:pStyle w:val="ListParagraph"/>
        <w:numPr>
          <w:ilvl w:val="0"/>
          <w:numId w:val="116"/>
        </w:numPr>
        <w:ind w:left="567" w:hanging="567"/>
        <w:rPr>
          <w:rFonts w:ascii="Cambria" w:hAnsi="Cambria"/>
          <w:sz w:val="18"/>
          <w:szCs w:val="18"/>
        </w:rPr>
      </w:pPr>
    </w:p>
    <w:p w:rsidR="005A3A1E" w:rsidRPr="005A3A1E" w:rsidRDefault="001B4A72" w:rsidP="00F6587B">
      <w:pPr>
        <w:pStyle w:val="ListParagraph"/>
        <w:numPr>
          <w:ilvl w:val="0"/>
          <w:numId w:val="11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7</m:t>
            </m:r>
          </m:num>
          <m:den>
            <m:r>
              <w:rPr>
                <w:rFonts w:ascii="Cambria Math" w:eastAsiaTheme="minorEastAsia" w:hAnsi="Cambria Math"/>
                <w:sz w:val="18"/>
                <w:szCs w:val="18"/>
              </w:rPr>
              <m:t>2</m:t>
            </m:r>
          </m:den>
        </m:f>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2</m:t>
            </m:r>
          </m:den>
        </m:f>
      </m:oMath>
    </w:p>
    <w:p w:rsidR="005A3A1E" w:rsidRPr="005A3A1E" w:rsidRDefault="001B4A72" w:rsidP="00F6587B">
      <w:pPr>
        <w:pStyle w:val="ListParagraph"/>
        <w:numPr>
          <w:ilvl w:val="0"/>
          <w:numId w:val="11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=0</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=2</m:t>
        </m:r>
      </m:oMath>
    </w:p>
    <w:p w:rsidR="005A3A1E" w:rsidRDefault="001B4A72" w:rsidP="00F6587B">
      <w:pPr>
        <w:pStyle w:val="ListParagraph"/>
        <w:numPr>
          <w:ilvl w:val="0"/>
          <w:numId w:val="11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=5</m:t>
        </m:r>
      </m:oMath>
    </w:p>
    <w:p w:rsidR="0080295D" w:rsidRDefault="001B4A72" w:rsidP="00F6587B">
      <w:pPr>
        <w:pStyle w:val="ListParagraph"/>
        <w:numPr>
          <w:ilvl w:val="0"/>
          <w:numId w:val="11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=2</m:t>
        </m:r>
      </m:oMath>
    </w:p>
    <w:p w:rsidR="00DA1B83" w:rsidRDefault="001B4A72" w:rsidP="00F6587B">
      <w:pPr>
        <w:pStyle w:val="ListParagraph"/>
        <w:numPr>
          <w:ilvl w:val="0"/>
          <w:numId w:val="11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10</m:t>
            </m:r>
          </m:num>
          <m:den>
            <m:r>
              <w:rPr>
                <w:rFonts w:ascii="Cambria Math" w:eastAsiaTheme="minorEastAsia" w:hAnsi="Cambria Math"/>
                <w:sz w:val="18"/>
                <w:szCs w:val="18"/>
              </w:rPr>
              <m:t>3</m:t>
            </m:r>
          </m:den>
        </m:f>
      </m:oMath>
    </w:p>
    <w:p w:rsidR="005A3A1E" w:rsidRPr="0027461E" w:rsidRDefault="001B4A72" w:rsidP="0027461E">
      <w:pPr>
        <w:pStyle w:val="ListParagraph"/>
        <w:numPr>
          <w:ilvl w:val="0"/>
          <w:numId w:val="119"/>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2</m:t>
            </m:r>
          </m:num>
          <m:den>
            <m:r>
              <w:rPr>
                <w:rFonts w:ascii="Cambria Math" w:eastAsiaTheme="minorEastAsia" w:hAnsi="Cambria Math"/>
                <w:sz w:val="18"/>
                <w:szCs w:val="18"/>
              </w:rPr>
              <m:t>3</m:t>
            </m:r>
          </m:den>
        </m:f>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=4</m:t>
        </m:r>
      </m:oMath>
    </w:p>
    <w:p w:rsidR="005A3A1E" w:rsidRPr="005A3A1E" w:rsidRDefault="005A3A1E" w:rsidP="00F6587B">
      <w:pPr>
        <w:pStyle w:val="ListParagraph"/>
        <w:numPr>
          <w:ilvl w:val="0"/>
          <w:numId w:val="116"/>
        </w:numPr>
        <w:ind w:left="567" w:hanging="567"/>
        <w:rPr>
          <w:rFonts w:ascii="Cambria Math" w:eastAsiaTheme="minorEastAsia" w:hAnsi="Cambria Math"/>
          <w:sz w:val="18"/>
          <w:szCs w:val="18"/>
        </w:rPr>
      </w:pPr>
    </w:p>
    <w:p w:rsidR="005A3A1E" w:rsidRPr="005A3A1E" w:rsidRDefault="001B4A72" w:rsidP="00F6587B">
      <w:pPr>
        <w:pStyle w:val="ListParagraph"/>
        <w:numPr>
          <w:ilvl w:val="0"/>
          <w:numId w:val="120"/>
        </w:numPr>
        <w:spacing w:line="360" w:lineRule="auto"/>
        <w:ind w:left="969" w:hanging="340"/>
        <w:rPr>
          <w:rFonts w:ascii="Cambria Math" w:eastAsiaTheme="minorEastAsia" w:hAnsi="Cambria Math"/>
          <w:sz w:val="18"/>
          <w:szCs w:val="18"/>
          <w:oMath/>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=-1</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3</m:t>
            </m:r>
          </m:den>
        </m:f>
      </m:oMath>
    </w:p>
    <w:p w:rsidR="005A3A1E" w:rsidRPr="005A3A1E" w:rsidRDefault="005A3A1E" w:rsidP="00F6587B">
      <w:pPr>
        <w:pStyle w:val="ListParagraph"/>
        <w:numPr>
          <w:ilvl w:val="0"/>
          <w:numId w:val="120"/>
        </w:numPr>
        <w:spacing w:line="360" w:lineRule="auto"/>
        <w:ind w:left="969" w:hanging="340"/>
        <w:rPr>
          <w:rFonts w:ascii="Cambria Math" w:eastAsiaTheme="minorEastAsia" w:hAnsi="Cambria Math"/>
          <w:sz w:val="18"/>
          <w:szCs w:val="18"/>
          <w:oMath/>
        </w:rPr>
      </w:pPr>
      <m:oMath>
        <m:r>
          <w:rPr>
            <w:rFonts w:ascii="Cambria Math" w:eastAsiaTheme="minorEastAsia" w:hAnsi="Cambria Math"/>
            <w:sz w:val="18"/>
            <w:szCs w:val="18"/>
          </w:rPr>
          <m:t>x=-</m:t>
        </m:r>
        <m:f>
          <m:fPr>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oMath>
    </w:p>
    <w:p w:rsidR="005A3A1E" w:rsidRPr="005A3A1E" w:rsidRDefault="005A3A1E" w:rsidP="00F6587B">
      <w:pPr>
        <w:pStyle w:val="ListParagraph"/>
        <w:numPr>
          <w:ilvl w:val="0"/>
          <w:numId w:val="12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x=1</m:t>
        </m:r>
      </m:oMath>
    </w:p>
    <w:p w:rsidR="005A3A1E" w:rsidRDefault="005A3A1E" w:rsidP="00F6587B">
      <w:pPr>
        <w:pStyle w:val="ListParagraph"/>
        <w:numPr>
          <w:ilvl w:val="0"/>
          <w:numId w:val="12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x=4</m:t>
        </m:r>
      </m:oMath>
    </w:p>
    <w:p w:rsidR="00CB57AC" w:rsidRDefault="008125B4" w:rsidP="00F6587B">
      <w:pPr>
        <w:pStyle w:val="ListParagraph"/>
        <w:numPr>
          <w:ilvl w:val="0"/>
          <w:numId w:val="12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x=-1</m:t>
        </m:r>
      </m:oMath>
    </w:p>
    <w:p w:rsidR="005A3A1E" w:rsidRPr="0027461E" w:rsidRDefault="008125B4" w:rsidP="005A3A1E">
      <w:pPr>
        <w:pStyle w:val="ListParagraph"/>
        <w:numPr>
          <w:ilvl w:val="0"/>
          <w:numId w:val="120"/>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x=0</m:t>
        </m:r>
      </m:oMath>
    </w:p>
    <w:p w:rsidR="005A3A1E" w:rsidRPr="005A3A1E" w:rsidRDefault="005A3A1E" w:rsidP="00F6587B">
      <w:pPr>
        <w:pStyle w:val="ListParagraph"/>
        <w:numPr>
          <w:ilvl w:val="0"/>
          <w:numId w:val="116"/>
        </w:numPr>
        <w:ind w:left="567" w:hanging="567"/>
        <w:rPr>
          <w:rFonts w:ascii="Cambria Math" w:eastAsiaTheme="minorEastAsia" w:hAnsi="Cambria Math"/>
          <w:sz w:val="18"/>
          <w:szCs w:val="18"/>
        </w:rPr>
      </w:pPr>
    </w:p>
    <w:p w:rsidR="005A3A1E" w:rsidRPr="005A3A1E" w:rsidRDefault="005A3A1E" w:rsidP="00F6587B">
      <w:pPr>
        <w:pStyle w:val="ListParagraph"/>
        <w:numPr>
          <w:ilvl w:val="0"/>
          <w:numId w:val="121"/>
        </w:numPr>
        <w:spacing w:line="360" w:lineRule="auto"/>
        <w:ind w:left="969" w:hanging="340"/>
        <w:rPr>
          <w:rFonts w:ascii="Cambria Math" w:eastAsiaTheme="minorEastAsia" w:hAnsi="Cambria Math"/>
          <w:sz w:val="18"/>
          <w:szCs w:val="18"/>
        </w:rPr>
      </w:pPr>
      <m:oMath>
        <m:r>
          <w:rPr>
            <w:rFonts w:ascii="Cambria Math" w:eastAsiaTheme="minorEastAsia" w:hAnsi="Cambria Math"/>
            <w:sz w:val="18"/>
            <w:szCs w:val="18"/>
          </w:rPr>
          <m:t>x=4</m:t>
        </m:r>
      </m:oMath>
    </w:p>
    <w:p w:rsidR="005A3A1E" w:rsidRDefault="001B4A72" w:rsidP="00F6587B">
      <w:pPr>
        <w:pStyle w:val="ListParagraph"/>
        <w:numPr>
          <w:ilvl w:val="0"/>
          <w:numId w:val="121"/>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=-3</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=2</m:t>
        </m:r>
      </m:oMath>
    </w:p>
    <w:p w:rsidR="005A3A1E" w:rsidRPr="0027461E" w:rsidRDefault="001B4A72" w:rsidP="0027461E">
      <w:pPr>
        <w:pStyle w:val="ListParagraph"/>
        <w:numPr>
          <w:ilvl w:val="0"/>
          <w:numId w:val="121"/>
        </w:numPr>
        <w:spacing w:line="360" w:lineRule="auto"/>
        <w:ind w:left="969" w:hanging="340"/>
        <w:rPr>
          <w:rFonts w:ascii="Cambria Math" w:eastAsiaTheme="minorEastAsia" w:hAnsi="Cambria Math"/>
          <w:sz w:val="18"/>
          <w:szCs w:val="18"/>
        </w:rPr>
      </w:pPr>
      <m:oMath>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1</m:t>
            </m:r>
          </m:sub>
        </m:sSub>
        <m:r>
          <w:rPr>
            <w:rFonts w:ascii="Cambria Math" w:eastAsiaTheme="minorEastAsia" w:hAnsi="Cambria Math"/>
            <w:sz w:val="18"/>
            <w:szCs w:val="18"/>
          </w:rPr>
          <m:t>=-5</m:t>
        </m:r>
        <m:r>
          <m:rPr>
            <m:nor/>
          </m:rPr>
          <w:rPr>
            <w:rFonts w:ascii="Cambria Math" w:eastAsiaTheme="minorEastAsia" w:hAnsi="Cambria Math"/>
            <w:sz w:val="18"/>
            <w:szCs w:val="18"/>
          </w:rPr>
          <m:t xml:space="preserve"> och </m:t>
        </m:r>
        <m:sSub>
          <m:sSubPr>
            <m:ctrlPr>
              <w:rPr>
                <w:rFonts w:ascii="Cambria Math" w:eastAsiaTheme="minorEastAsia" w:hAnsi="Cambria Math"/>
                <w:i/>
                <w:sz w:val="18"/>
                <w:szCs w:val="18"/>
              </w:rPr>
            </m:ctrlPr>
          </m:sSubPr>
          <m:e>
            <m:r>
              <w:rPr>
                <w:rFonts w:ascii="Cambria Math" w:eastAsiaTheme="minorEastAsia" w:hAnsi="Cambria Math"/>
                <w:sz w:val="18"/>
                <w:szCs w:val="18"/>
              </w:rPr>
              <m:t>x</m:t>
            </m:r>
          </m:e>
          <m:sub>
            <m:r>
              <w:rPr>
                <w:rFonts w:ascii="Cambria Math" w:eastAsiaTheme="minorEastAsia" w:hAnsi="Cambria Math"/>
                <w:sz w:val="18"/>
                <w:szCs w:val="18"/>
              </w:rPr>
              <m:t>2</m:t>
            </m:r>
          </m:sub>
        </m:sSub>
        <m:r>
          <w:rPr>
            <w:rFonts w:ascii="Cambria Math" w:eastAsiaTheme="minorEastAsia" w:hAnsi="Cambria Math"/>
            <w:sz w:val="18"/>
            <w:szCs w:val="18"/>
          </w:rPr>
          <m:t>=3</m:t>
        </m:r>
      </m:oMath>
    </w:p>
    <w:p w:rsidR="00B64F4C" w:rsidRDefault="00B64F4C" w:rsidP="00B64F4C">
      <w:pPr>
        <w:tabs>
          <w:tab w:val="left" w:pos="1701"/>
          <w:tab w:val="left" w:pos="2552"/>
          <w:tab w:val="left" w:pos="2835"/>
          <w:tab w:val="left" w:pos="3119"/>
        </w:tabs>
        <w:rPr>
          <w:rFonts w:ascii="Cambria" w:eastAsiaTheme="minorEastAsia" w:hAnsi="Cambria"/>
          <w:sz w:val="18"/>
          <w:szCs w:val="18"/>
        </w:rPr>
      </w:pPr>
    </w:p>
    <w:p w:rsidR="00B64F4C" w:rsidRDefault="00B64F4C" w:rsidP="00B64F4C">
      <w:p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noProof/>
          <w:sz w:val="18"/>
          <w:szCs w:val="18"/>
          <w:lang w:eastAsia="sv-SE"/>
        </w:rPr>
        <w:drawing>
          <wp:inline distT="0" distB="0" distL="0" distR="0">
            <wp:extent cx="252000" cy="252000"/>
            <wp:effectExtent l="0" t="0" r="0" b="0"/>
            <wp:docPr id="1386" name="Bildobjekt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 name="kap5.PN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B64F4C" w:rsidRDefault="00B64F4C" w:rsidP="00B64F4C">
      <w:pPr>
        <w:tabs>
          <w:tab w:val="left" w:pos="1701"/>
          <w:tab w:val="left" w:pos="2552"/>
          <w:tab w:val="left" w:pos="2835"/>
          <w:tab w:val="left" w:pos="3119"/>
        </w:tabs>
        <w:rPr>
          <w:rFonts w:ascii="Cambria" w:eastAsiaTheme="minorEastAsia" w:hAnsi="Cambria"/>
          <w:sz w:val="18"/>
          <w:szCs w:val="18"/>
        </w:rPr>
      </w:pPr>
    </w:p>
    <w:p w:rsidR="00B64F4C" w:rsidRDefault="00B64F4C"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w:p>
    <w:p w:rsidR="00441508" w:rsidRDefault="001B4A72" w:rsidP="00F6587B">
      <w:pPr>
        <w:pStyle w:val="ListParagraph"/>
        <w:numPr>
          <w:ilvl w:val="0"/>
          <w:numId w:val="80"/>
        </w:numPr>
        <w:tabs>
          <w:tab w:val="left" w:pos="1701"/>
          <w:tab w:val="left" w:pos="2552"/>
          <w:tab w:val="left" w:pos="2835"/>
          <w:tab w:val="left" w:pos="3119"/>
        </w:tabs>
        <w:rPr>
          <w:rFonts w:ascii="Cambria" w:eastAsiaTheme="minorEastAsia" w:hAnsi="Cambria"/>
          <w:sz w:val="18"/>
          <w:szCs w:val="18"/>
        </w:rPr>
      </w:p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x=</m:t>
            </m:r>
            <m:d>
              <m:dPr>
                <m:ctrlPr>
                  <w:rPr>
                    <w:rFonts w:ascii="Cambria Math" w:eastAsiaTheme="minorEastAsia" w:hAnsi="Cambria Math"/>
                    <w:i/>
                    <w:sz w:val="18"/>
                    <w:szCs w:val="18"/>
                  </w:rPr>
                </m:ctrlPr>
              </m:dPr>
              <m:e>
                <m:r>
                  <w:rPr>
                    <w:rFonts w:ascii="Cambria Math" w:eastAsiaTheme="minorEastAsia" w:hAnsi="Cambria Math"/>
                    <w:sz w:val="18"/>
                    <w:szCs w:val="18"/>
                  </w:rPr>
                  <m:t>13-4y</m:t>
                </m:r>
              </m:e>
            </m:d>
          </m:num>
          <m:den>
            <m:r>
              <w:rPr>
                <w:rFonts w:ascii="Cambria Math" w:eastAsiaTheme="minorEastAsia" w:hAnsi="Cambria Math"/>
                <w:sz w:val="18"/>
                <w:szCs w:val="18"/>
              </w:rPr>
              <m:t>3</m:t>
            </m:r>
          </m:den>
        </m:f>
      </m:oMath>
    </w:p>
    <w:p w:rsidR="00441508" w:rsidRDefault="001B4A72" w:rsidP="00F6587B">
      <w:pPr>
        <w:pStyle w:val="ListParagraph"/>
        <w:numPr>
          <w:ilvl w:val="0"/>
          <w:numId w:val="80"/>
        </w:numPr>
        <w:tabs>
          <w:tab w:val="left" w:pos="1701"/>
          <w:tab w:val="left" w:pos="2552"/>
          <w:tab w:val="left" w:pos="2835"/>
          <w:tab w:val="left" w:pos="3119"/>
        </w:tabs>
        <w:rPr>
          <w:rFonts w:ascii="Cambria" w:eastAsiaTheme="minorEastAsia" w:hAnsi="Cambria"/>
          <w:sz w:val="18"/>
          <w:szCs w:val="18"/>
        </w:rPr>
      </w:p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y=</m:t>
            </m:r>
            <m:d>
              <m:dPr>
                <m:ctrlPr>
                  <w:rPr>
                    <w:rFonts w:ascii="Cambria Math" w:eastAsiaTheme="minorEastAsia" w:hAnsi="Cambria Math"/>
                    <w:i/>
                    <w:sz w:val="18"/>
                    <w:szCs w:val="18"/>
                  </w:rPr>
                </m:ctrlPr>
              </m:dPr>
              <m:e>
                <m:r>
                  <w:rPr>
                    <w:rFonts w:ascii="Cambria Math" w:eastAsiaTheme="minorEastAsia" w:hAnsi="Cambria Math"/>
                    <w:sz w:val="18"/>
                    <w:szCs w:val="18"/>
                  </w:rPr>
                  <m:t>5x+4</m:t>
                </m:r>
              </m:e>
            </m:d>
          </m:num>
          <m:den>
            <m:r>
              <w:rPr>
                <w:rFonts w:ascii="Cambria Math" w:eastAsiaTheme="minorEastAsia" w:hAnsi="Cambria Math"/>
                <w:sz w:val="18"/>
                <w:szCs w:val="18"/>
              </w:rPr>
              <m:t>3</m:t>
            </m:r>
          </m:den>
        </m:f>
      </m:oMath>
    </w:p>
    <w:p w:rsidR="00441508" w:rsidRDefault="00441508" w:rsidP="00F6587B">
      <w:pPr>
        <w:pStyle w:val="ListParagraph"/>
        <w:numPr>
          <w:ilvl w:val="0"/>
          <w:numId w:val="80"/>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s</m:t>
            </m:r>
          </m:num>
          <m:den>
            <m:r>
              <w:rPr>
                <w:rFonts w:ascii="Cambria Math" w:eastAsiaTheme="minorEastAsia" w:hAnsi="Cambria Math"/>
                <w:sz w:val="18"/>
                <w:szCs w:val="18"/>
              </w:rPr>
              <m:t>2πr</m:t>
            </m:r>
          </m:den>
        </m:f>
        <m:r>
          <w:rPr>
            <w:rFonts w:ascii="Cambria Math" w:eastAsiaTheme="minorEastAsia" w:hAnsi="Cambria Math"/>
            <w:sz w:val="18"/>
            <w:szCs w:val="18"/>
          </w:rPr>
          <m:t>-r</m:t>
        </m:r>
      </m:oMath>
    </w:p>
    <w:p w:rsidR="00441508" w:rsidRDefault="00441508" w:rsidP="00F6587B">
      <w:pPr>
        <w:pStyle w:val="ListParagraph"/>
        <w:numPr>
          <w:ilvl w:val="0"/>
          <w:numId w:val="80"/>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d=</m:t>
        </m:r>
        <m:f>
          <m:fPr>
            <m:type m:val="lin"/>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L-a</m:t>
                </m:r>
              </m:e>
            </m:d>
          </m:num>
          <m:den>
            <m:d>
              <m:dPr>
                <m:ctrlPr>
                  <w:rPr>
                    <w:rFonts w:ascii="Cambria Math" w:eastAsiaTheme="minorEastAsia" w:hAnsi="Cambria Math"/>
                    <w:i/>
                    <w:sz w:val="18"/>
                    <w:szCs w:val="18"/>
                  </w:rPr>
                </m:ctrlPr>
              </m:dPr>
              <m:e>
                <m:r>
                  <w:rPr>
                    <w:rFonts w:ascii="Cambria Math" w:eastAsiaTheme="minorEastAsia" w:hAnsi="Cambria Math"/>
                    <w:sz w:val="18"/>
                    <w:szCs w:val="18"/>
                  </w:rPr>
                  <m:t>n-1</m:t>
                </m:r>
              </m:e>
            </m:d>
          </m:den>
        </m:f>
      </m:oMath>
    </w:p>
    <w:p w:rsidR="00441508" w:rsidRPr="00441508" w:rsidRDefault="00441508" w:rsidP="00441508">
      <w:pPr>
        <w:tabs>
          <w:tab w:val="left" w:pos="1701"/>
          <w:tab w:val="left" w:pos="2552"/>
          <w:tab w:val="left" w:pos="2835"/>
          <w:tab w:val="left" w:pos="3119"/>
        </w:tabs>
        <w:rPr>
          <w:rFonts w:ascii="Cambria" w:eastAsiaTheme="minorEastAsia" w:hAnsi="Cambria"/>
          <w:sz w:val="10"/>
          <w:szCs w:val="10"/>
        </w:rPr>
      </w:pPr>
    </w:p>
    <w:p w:rsidR="00441508" w:rsidRDefault="00441508"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w:p>
    <w:p w:rsidR="00441508" w:rsidRDefault="00441508" w:rsidP="00F6587B">
      <w:pPr>
        <w:pStyle w:val="ListParagraph"/>
        <w:numPr>
          <w:ilvl w:val="0"/>
          <w:numId w:val="81"/>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R=</m:t>
        </m:r>
        <m:f>
          <m:fPr>
            <m:type m:val="lin"/>
            <m:ctrlPr>
              <w:rPr>
                <w:rFonts w:ascii="Cambria Math" w:eastAsiaTheme="minorEastAsia" w:hAnsi="Cambria Math"/>
                <w:i/>
                <w:sz w:val="18"/>
                <w:szCs w:val="18"/>
              </w:rPr>
            </m:ctrlPr>
          </m:fPr>
          <m:num>
            <m:r>
              <w:rPr>
                <w:rFonts w:ascii="Cambria Math" w:eastAsiaTheme="minorEastAsia" w:hAnsi="Cambria Math"/>
                <w:sz w:val="18"/>
                <w:szCs w:val="18"/>
              </w:rPr>
              <m:t>U</m:t>
            </m:r>
          </m:num>
          <m:den>
            <m:r>
              <w:rPr>
                <w:rFonts w:ascii="Cambria Math" w:eastAsiaTheme="minorEastAsia" w:hAnsi="Cambria Math"/>
                <w:sz w:val="18"/>
                <w:szCs w:val="18"/>
              </w:rPr>
              <m:t>I</m:t>
            </m:r>
          </m:den>
        </m:f>
      </m:oMath>
    </w:p>
    <w:p w:rsidR="00441508" w:rsidRDefault="00441508" w:rsidP="00F6587B">
      <w:pPr>
        <w:pStyle w:val="ListParagraph"/>
        <w:numPr>
          <w:ilvl w:val="0"/>
          <w:numId w:val="81"/>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f>
          <m:fPr>
            <m:type m:val="lin"/>
            <m:ctrlPr>
              <w:rPr>
                <w:rFonts w:ascii="Cambria Math" w:eastAsiaTheme="minorEastAsia" w:hAnsi="Cambria Math"/>
                <w:i/>
                <w:sz w:val="18"/>
                <w:szCs w:val="18"/>
              </w:rPr>
            </m:ctrlPr>
          </m:fPr>
          <m:num>
            <m:r>
              <w:rPr>
                <w:rFonts w:ascii="Cambria Math" w:eastAsiaTheme="minorEastAsia" w:hAnsi="Cambria Math"/>
                <w:sz w:val="18"/>
                <w:szCs w:val="18"/>
              </w:rPr>
              <m:t>F</m:t>
            </m:r>
          </m:num>
          <m:den>
            <m:r>
              <w:rPr>
                <w:rFonts w:ascii="Cambria Math" w:eastAsiaTheme="minorEastAsia" w:hAnsi="Cambria Math"/>
                <w:sz w:val="18"/>
                <w:szCs w:val="18"/>
              </w:rPr>
              <m:t>m</m:t>
            </m:r>
          </m:den>
        </m:f>
      </m:oMath>
    </w:p>
    <w:p w:rsidR="00441508" w:rsidRDefault="00441508" w:rsidP="00F6587B">
      <w:pPr>
        <w:pStyle w:val="ListParagraph"/>
        <w:numPr>
          <w:ilvl w:val="0"/>
          <w:numId w:val="81"/>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V=</m:t>
        </m:r>
        <m:f>
          <m:fPr>
            <m:type m:val="skw"/>
            <m:ctrlPr>
              <w:rPr>
                <w:rFonts w:ascii="Cambria Math" w:eastAsiaTheme="minorEastAsia" w:hAnsi="Cambria Math"/>
                <w:i/>
                <w:sz w:val="18"/>
                <w:szCs w:val="18"/>
              </w:rPr>
            </m:ctrlPr>
          </m:fPr>
          <m:num>
            <m:r>
              <w:rPr>
                <w:rFonts w:ascii="Cambria Math" w:eastAsiaTheme="minorEastAsia" w:hAnsi="Cambria Math"/>
                <w:sz w:val="18"/>
                <w:szCs w:val="18"/>
              </w:rPr>
              <m:t>nRT</m:t>
            </m:r>
          </m:num>
          <m:den>
            <m:r>
              <w:rPr>
                <w:rFonts w:ascii="Cambria Math" w:eastAsiaTheme="minorEastAsia" w:hAnsi="Cambria Math"/>
                <w:sz w:val="18"/>
                <w:szCs w:val="18"/>
              </w:rPr>
              <m:t>P</m:t>
            </m:r>
          </m:den>
        </m:f>
      </m:oMath>
    </w:p>
    <w:p w:rsidR="00441508" w:rsidRDefault="00441508" w:rsidP="00F6587B">
      <w:pPr>
        <w:pStyle w:val="ListParagraph"/>
        <w:numPr>
          <w:ilvl w:val="0"/>
          <w:numId w:val="81"/>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num>
          <m:den>
            <m:r>
              <w:rPr>
                <w:rFonts w:ascii="Cambria Math" w:eastAsiaTheme="minorEastAsia" w:hAnsi="Cambria Math"/>
                <w:sz w:val="18"/>
                <w:szCs w:val="18"/>
              </w:rPr>
              <m:t>2g</m:t>
            </m:r>
          </m:den>
        </m:f>
      </m:oMath>
    </w:p>
    <w:p w:rsidR="006720DA" w:rsidRPr="006720DA" w:rsidRDefault="006720DA" w:rsidP="006720DA">
      <w:pPr>
        <w:tabs>
          <w:tab w:val="left" w:pos="1701"/>
          <w:tab w:val="left" w:pos="2552"/>
          <w:tab w:val="left" w:pos="2835"/>
          <w:tab w:val="left" w:pos="3119"/>
        </w:tabs>
        <w:rPr>
          <w:rFonts w:ascii="Cambria" w:eastAsiaTheme="minorEastAsia" w:hAnsi="Cambria"/>
          <w:sz w:val="10"/>
          <w:szCs w:val="10"/>
        </w:rPr>
      </w:pPr>
    </w:p>
    <w:p w:rsidR="006720DA" w:rsidRDefault="006720DA"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w:p>
    <w:p w:rsidR="006720DA" w:rsidRDefault="006720DA" w:rsidP="00F6587B">
      <w:pPr>
        <w:pStyle w:val="ListParagraph"/>
        <w:numPr>
          <w:ilvl w:val="0"/>
          <w:numId w:val="8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f>
          <m:fPr>
            <m:type m:val="skw"/>
            <m:ctrlPr>
              <w:rPr>
                <w:rFonts w:ascii="Cambria Math" w:eastAsiaTheme="minorEastAsia" w:hAnsi="Cambria Math"/>
                <w:i/>
                <w:sz w:val="18"/>
                <w:szCs w:val="18"/>
              </w:rPr>
            </m:ctrlPr>
          </m:fPr>
          <m:num>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r>
              <w:rPr>
                <w:rFonts w:ascii="Cambria Math" w:eastAsiaTheme="minorEastAsia" w:hAnsi="Cambria Math"/>
                <w:sz w:val="18"/>
                <w:szCs w:val="18"/>
              </w:rPr>
              <m:t>-</m:t>
            </m:r>
            <m:sSubSup>
              <m:sSubSupPr>
                <m:ctrlPr>
                  <w:rPr>
                    <w:rFonts w:ascii="Cambria Math" w:eastAsiaTheme="minorEastAsia" w:hAnsi="Cambria Math"/>
                    <w:i/>
                    <w:sz w:val="18"/>
                    <w:szCs w:val="18"/>
                  </w:rPr>
                </m:ctrlPr>
              </m:sSubSupPr>
              <m:e>
                <m:r>
                  <w:rPr>
                    <w:rFonts w:ascii="Cambria Math" w:eastAsiaTheme="minorEastAsia" w:hAnsi="Cambria Math"/>
                    <w:sz w:val="18"/>
                    <w:szCs w:val="18"/>
                  </w:rPr>
                  <m:t>v</m:t>
                </m:r>
              </m:e>
              <m:sub>
                <m:r>
                  <w:rPr>
                    <w:rFonts w:ascii="Cambria Math" w:eastAsiaTheme="minorEastAsia" w:hAnsi="Cambria Math"/>
                    <w:sz w:val="18"/>
                    <w:szCs w:val="18"/>
                  </w:rPr>
                  <m:t>0</m:t>
                </m:r>
              </m:sub>
              <m:sup>
                <m:r>
                  <w:rPr>
                    <w:rFonts w:ascii="Cambria Math" w:eastAsiaTheme="minorEastAsia" w:hAnsi="Cambria Math"/>
                    <w:sz w:val="18"/>
                    <w:szCs w:val="18"/>
                  </w:rPr>
                  <m:t>2</m:t>
                </m:r>
              </m:sup>
            </m:sSubSup>
            <m:r>
              <w:rPr>
                <w:rFonts w:ascii="Cambria Math" w:eastAsiaTheme="minorEastAsia" w:hAnsi="Cambria Math"/>
                <w:sz w:val="18"/>
                <w:szCs w:val="18"/>
              </w:rPr>
              <m:t>)</m:t>
            </m:r>
          </m:num>
          <m:den>
            <m:r>
              <w:rPr>
                <w:rFonts w:ascii="Cambria Math" w:eastAsiaTheme="minorEastAsia" w:hAnsi="Cambria Math"/>
                <w:sz w:val="18"/>
                <w:szCs w:val="18"/>
              </w:rPr>
              <m:t>2s</m:t>
            </m:r>
          </m:den>
        </m:f>
      </m:oMath>
    </w:p>
    <w:p w:rsidR="006720DA" w:rsidRDefault="006720DA" w:rsidP="00F6587B">
      <w:pPr>
        <w:pStyle w:val="ListParagraph"/>
        <w:numPr>
          <w:ilvl w:val="0"/>
          <w:numId w:val="8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2s-2</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r>
                  <w:rPr>
                    <w:rFonts w:ascii="Cambria Math" w:eastAsiaTheme="minorEastAsia" w:hAnsi="Cambria Math"/>
                    <w:sz w:val="18"/>
                    <w:szCs w:val="18"/>
                  </w:rPr>
                  <m:t>t</m:t>
                </m:r>
              </m:e>
            </m:d>
          </m:num>
          <m:den>
            <m:sSup>
              <m:sSupPr>
                <m:ctrlPr>
                  <w:rPr>
                    <w:rFonts w:ascii="Cambria Math" w:eastAsiaTheme="minorEastAsia" w:hAnsi="Cambria Math"/>
                    <w:i/>
                    <w:sz w:val="18"/>
                    <w:szCs w:val="18"/>
                  </w:rPr>
                </m:ctrlPr>
              </m:sSupPr>
              <m:e>
                <m:r>
                  <w:rPr>
                    <w:rFonts w:ascii="Cambria Math" w:eastAsiaTheme="minorEastAsia" w:hAnsi="Cambria Math"/>
                    <w:sz w:val="18"/>
                    <w:szCs w:val="18"/>
                  </w:rPr>
                  <m:t>t</m:t>
                </m:r>
              </m:e>
              <m:sup>
                <m:r>
                  <w:rPr>
                    <w:rFonts w:ascii="Cambria Math" w:eastAsiaTheme="minorEastAsia" w:hAnsi="Cambria Math"/>
                    <w:sz w:val="18"/>
                    <w:szCs w:val="18"/>
                  </w:rPr>
                  <m:t>2</m:t>
                </m:r>
              </m:sup>
            </m:sSup>
          </m:den>
        </m:f>
      </m:oMath>
    </w:p>
    <w:p w:rsidR="006720DA" w:rsidRDefault="006720DA" w:rsidP="00F6587B">
      <w:pPr>
        <w:pStyle w:val="ListParagraph"/>
        <w:numPr>
          <w:ilvl w:val="0"/>
          <w:numId w:val="8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T=</m:t>
        </m:r>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V-</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e>
            </m:d>
          </m:num>
          <m:den>
            <m:r>
              <w:rPr>
                <w:rFonts w:ascii="Cambria Math" w:eastAsiaTheme="minorEastAsia" w:hAnsi="Cambria Math"/>
                <w:sz w:val="18"/>
                <w:szCs w:val="18"/>
              </w:rPr>
              <m:t>γ</m:t>
            </m:r>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0</m:t>
                </m:r>
              </m:sub>
            </m:sSub>
          </m:den>
        </m:f>
      </m:oMath>
    </w:p>
    <w:p w:rsidR="006720DA" w:rsidRDefault="006720DA" w:rsidP="00F6587B">
      <w:pPr>
        <w:pStyle w:val="ListParagraph"/>
        <w:numPr>
          <w:ilvl w:val="0"/>
          <w:numId w:val="82"/>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U=</m:t>
        </m:r>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PR</m:t>
            </m:r>
          </m:e>
        </m:rad>
      </m:oMath>
      <w:r w:rsidR="008F327B">
        <w:rPr>
          <w:rFonts w:ascii="Cambria" w:eastAsiaTheme="minorEastAsia" w:hAnsi="Cambria"/>
          <w:sz w:val="18"/>
          <w:szCs w:val="18"/>
        </w:rPr>
        <w:br/>
      </w:r>
      <w:r w:rsidR="000C5780">
        <w:rPr>
          <w:rFonts w:ascii="Cambria" w:eastAsiaTheme="minorEastAsia" w:hAnsi="Cambria"/>
          <w:sz w:val="18"/>
          <w:szCs w:val="18"/>
        </w:rPr>
        <w:br/>
      </w:r>
    </w:p>
    <w:p w:rsidR="0027461E" w:rsidRDefault="0027461E" w:rsidP="0027461E">
      <w:pPr>
        <w:pStyle w:val="ListParagraph"/>
        <w:tabs>
          <w:tab w:val="left" w:pos="1701"/>
          <w:tab w:val="left" w:pos="2552"/>
          <w:tab w:val="left" w:pos="2835"/>
          <w:tab w:val="left" w:pos="3119"/>
        </w:tabs>
        <w:ind w:left="927"/>
        <w:rPr>
          <w:rFonts w:ascii="Cambria" w:eastAsiaTheme="minorEastAsia" w:hAnsi="Cambria"/>
          <w:sz w:val="18"/>
          <w:szCs w:val="18"/>
        </w:rPr>
      </w:pPr>
    </w:p>
    <w:p w:rsidR="006720DA" w:rsidRPr="006720DA" w:rsidRDefault="006720DA" w:rsidP="006720DA">
      <w:pPr>
        <w:tabs>
          <w:tab w:val="left" w:pos="1701"/>
          <w:tab w:val="left" w:pos="2552"/>
          <w:tab w:val="left" w:pos="2835"/>
          <w:tab w:val="left" w:pos="3119"/>
        </w:tabs>
        <w:rPr>
          <w:rFonts w:ascii="Cambria" w:eastAsiaTheme="minorEastAsia" w:hAnsi="Cambria"/>
          <w:sz w:val="10"/>
          <w:szCs w:val="10"/>
        </w:rPr>
      </w:pPr>
    </w:p>
    <w:p w:rsidR="006720DA" w:rsidRDefault="006720DA"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w:p>
    <w:p w:rsidR="000C5465" w:rsidRDefault="000C5465" w:rsidP="00F6587B">
      <w:pPr>
        <w:pStyle w:val="ListParagraph"/>
        <w:numPr>
          <w:ilvl w:val="0"/>
          <w:numId w:val="8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a=</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r>
                      <w:rPr>
                        <w:rFonts w:ascii="Cambria Math" w:eastAsiaTheme="minorEastAsia" w:hAnsi="Cambria Math"/>
                        <w:sz w:val="18"/>
                        <w:szCs w:val="18"/>
                      </w:rPr>
                      <m:t>I-</m:t>
                    </m:r>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0</m:t>
                        </m:r>
                      </m:sub>
                    </m:sSub>
                  </m:e>
                </m:d>
              </m:num>
              <m:den>
                <m:r>
                  <w:rPr>
                    <w:rFonts w:ascii="Cambria Math" w:eastAsiaTheme="minorEastAsia" w:hAnsi="Cambria Math"/>
                    <w:sz w:val="18"/>
                    <w:szCs w:val="18"/>
                  </w:rPr>
                  <m:t>A</m:t>
                </m:r>
              </m:den>
            </m:f>
          </m:e>
        </m:rad>
      </m:oMath>
    </w:p>
    <w:p w:rsidR="000C5465" w:rsidRDefault="000C5465" w:rsidP="00F6587B">
      <w:pPr>
        <w:pStyle w:val="ListParagraph"/>
        <w:numPr>
          <w:ilvl w:val="0"/>
          <w:numId w:val="8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r=</m:t>
        </m:r>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sSup>
                  <m:sSupPr>
                    <m:ctrlPr>
                      <w:rPr>
                        <w:rFonts w:ascii="Cambria Math" w:eastAsiaTheme="minorEastAsia" w:hAnsi="Cambria Math"/>
                        <w:i/>
                        <w:sz w:val="18"/>
                        <w:szCs w:val="18"/>
                      </w:rPr>
                    </m:ctrlPr>
                  </m:sSupPr>
                  <m:e>
                    <m:r>
                      <w:rPr>
                        <w:rFonts w:ascii="Cambria Math" w:eastAsiaTheme="minorEastAsia" w:hAnsi="Cambria Math"/>
                        <w:sz w:val="18"/>
                        <w:szCs w:val="18"/>
                      </w:rPr>
                      <m:t>d</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h</m:t>
                    </m:r>
                  </m:e>
                  <m:sup>
                    <m:r>
                      <w:rPr>
                        <w:rFonts w:ascii="Cambria Math" w:eastAsiaTheme="minorEastAsia" w:hAnsi="Cambria Math"/>
                        <w:sz w:val="18"/>
                        <w:szCs w:val="18"/>
                      </w:rPr>
                      <m:t>2</m:t>
                    </m:r>
                  </m:sup>
                </m:sSup>
              </m:e>
            </m:d>
          </m:num>
          <m:den>
            <m:r>
              <w:rPr>
                <w:rFonts w:ascii="Cambria Math" w:eastAsiaTheme="minorEastAsia" w:hAnsi="Cambria Math"/>
                <w:sz w:val="18"/>
                <w:szCs w:val="18"/>
              </w:rPr>
              <m:t>2</m:t>
            </m:r>
            <m:r>
              <w:rPr>
                <w:rFonts w:ascii="Cambria Math" w:eastAsiaTheme="minorEastAsia" w:hAnsi="Cambria Math"/>
                <w:sz w:val="18"/>
                <w:szCs w:val="18"/>
              </w:rPr>
              <m:t>h</m:t>
            </m:r>
          </m:den>
        </m:f>
      </m:oMath>
    </w:p>
    <w:p w:rsidR="000C5465" w:rsidRDefault="000C5465" w:rsidP="00F6587B">
      <w:pPr>
        <w:pStyle w:val="ListParagraph"/>
        <w:numPr>
          <w:ilvl w:val="0"/>
          <w:numId w:val="8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v=</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Fr</m:t>
                </m:r>
              </m:num>
              <m:den>
                <m:r>
                  <w:rPr>
                    <w:rFonts w:ascii="Cambria Math" w:eastAsiaTheme="minorEastAsia" w:hAnsi="Cambria Math"/>
                    <w:sz w:val="18"/>
                    <w:szCs w:val="18"/>
                  </w:rPr>
                  <m:t>m</m:t>
                </m:r>
              </m:den>
            </m:f>
          </m:e>
        </m:rad>
      </m:oMath>
    </w:p>
    <w:p w:rsidR="000C5465" w:rsidRDefault="000C5465" w:rsidP="00F6587B">
      <w:pPr>
        <w:pStyle w:val="ListParagraph"/>
        <w:numPr>
          <w:ilvl w:val="0"/>
          <w:numId w:val="8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4V</m:t>
            </m:r>
          </m:num>
          <m:den>
            <m:r>
              <w:rPr>
                <w:rFonts w:ascii="Cambria Math" w:eastAsiaTheme="minorEastAsia" w:hAnsi="Cambria Math"/>
                <w:sz w:val="18"/>
                <w:szCs w:val="18"/>
              </w:rPr>
              <m:t>π</m:t>
            </m:r>
            <m:sSup>
              <m:sSupPr>
                <m:ctrlPr>
                  <w:rPr>
                    <w:rFonts w:ascii="Cambria Math" w:eastAsiaTheme="minorEastAsia" w:hAnsi="Cambria Math"/>
                    <w:i/>
                    <w:sz w:val="18"/>
                    <w:szCs w:val="18"/>
                  </w:rPr>
                </m:ctrlPr>
              </m:sSupPr>
              <m:e>
                <m:r>
                  <w:rPr>
                    <w:rFonts w:ascii="Cambria Math" w:eastAsiaTheme="minorEastAsia" w:hAnsi="Cambria Math"/>
                    <w:sz w:val="18"/>
                    <w:szCs w:val="18"/>
                  </w:rPr>
                  <m:t>d</m:t>
                </m:r>
              </m:e>
              <m:sup>
                <m:r>
                  <w:rPr>
                    <w:rFonts w:ascii="Cambria Math" w:eastAsiaTheme="minorEastAsia" w:hAnsi="Cambria Math"/>
                    <w:sz w:val="18"/>
                    <w:szCs w:val="18"/>
                  </w:rPr>
                  <m:t>2</m:t>
                </m:r>
              </m:sup>
            </m:sSup>
          </m:den>
        </m:f>
      </m:oMath>
    </w:p>
    <w:p w:rsidR="000C5465" w:rsidRDefault="000C5465" w:rsidP="00F6587B">
      <w:pPr>
        <w:pStyle w:val="ListParagraph"/>
        <w:numPr>
          <w:ilvl w:val="0"/>
          <w:numId w:val="8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C=</m:t>
        </m:r>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sSup>
              <m:sSupPr>
                <m:ctrlPr>
                  <w:rPr>
                    <w:rFonts w:ascii="Cambria Math" w:eastAsiaTheme="minorEastAsia" w:hAnsi="Cambria Math"/>
                    <w:i/>
                    <w:sz w:val="18"/>
                    <w:szCs w:val="18"/>
                  </w:rPr>
                </m:ctrlPr>
              </m:sSupPr>
              <m:e>
                <m:r>
                  <w:rPr>
                    <w:rFonts w:ascii="Cambria Math" w:eastAsiaTheme="minorEastAsia" w:hAnsi="Cambria Math"/>
                    <w:sz w:val="18"/>
                    <w:szCs w:val="18"/>
                  </w:rPr>
                  <m:t>π</m:t>
                </m:r>
              </m:e>
              <m:sup>
                <m:r>
                  <w:rPr>
                    <w:rFonts w:ascii="Cambria Math" w:eastAsiaTheme="minorEastAsia" w:hAnsi="Cambria Math"/>
                    <w:sz w:val="18"/>
                    <w:szCs w:val="18"/>
                  </w:rPr>
                  <m:t>2</m:t>
                </m:r>
              </m:sup>
            </m:sSup>
            <m:sSup>
              <m:sSupPr>
                <m:ctrlPr>
                  <w:rPr>
                    <w:rFonts w:ascii="Cambria Math" w:eastAsiaTheme="minorEastAsia" w:hAnsi="Cambria Math"/>
                    <w:i/>
                    <w:sz w:val="18"/>
                    <w:szCs w:val="18"/>
                  </w:rPr>
                </m:ctrlPr>
              </m:sSupPr>
              <m:e>
                <m:r>
                  <w:rPr>
                    <w:rFonts w:ascii="Cambria Math" w:eastAsiaTheme="minorEastAsia" w:hAnsi="Cambria Math"/>
                    <w:sz w:val="18"/>
                    <w:szCs w:val="18"/>
                  </w:rPr>
                  <m:t>f</m:t>
                </m:r>
              </m:e>
              <m:sup>
                <m:r>
                  <w:rPr>
                    <w:rFonts w:ascii="Cambria Math" w:eastAsiaTheme="minorEastAsia" w:hAnsi="Cambria Math"/>
                    <w:sz w:val="18"/>
                    <w:szCs w:val="18"/>
                  </w:rPr>
                  <m:t>2</m:t>
                </m:r>
              </m:sup>
            </m:sSup>
            <m:r>
              <w:rPr>
                <w:rFonts w:ascii="Cambria Math" w:eastAsiaTheme="minorEastAsia" w:hAnsi="Cambria Math"/>
                <w:sz w:val="18"/>
                <w:szCs w:val="18"/>
              </w:rPr>
              <m:t>L</m:t>
            </m:r>
          </m:den>
        </m:f>
      </m:oMath>
    </w:p>
    <w:p w:rsidR="000C5465" w:rsidRPr="0027461E" w:rsidRDefault="000C5465" w:rsidP="000C5465">
      <w:pPr>
        <w:pStyle w:val="ListParagraph"/>
        <w:numPr>
          <w:ilvl w:val="0"/>
          <w:numId w:val="83"/>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b=</m:t>
        </m:r>
        <m:f>
          <m:fPr>
            <m:type m:val="skw"/>
            <m:ctrlPr>
              <w:rPr>
                <w:rFonts w:ascii="Cambria Math" w:eastAsiaTheme="minorEastAsia" w:hAnsi="Cambria Math"/>
                <w:i/>
                <w:sz w:val="18"/>
                <w:szCs w:val="18"/>
              </w:rPr>
            </m:ctrlPr>
          </m:fPr>
          <m:num>
            <m:r>
              <w:rPr>
                <w:rFonts w:ascii="Cambria Math" w:eastAsiaTheme="minorEastAsia" w:hAnsi="Cambria Math"/>
                <w:sz w:val="18"/>
                <w:szCs w:val="18"/>
              </w:rPr>
              <m:t>fa</m:t>
            </m:r>
          </m:num>
          <m:den>
            <m:d>
              <m:dPr>
                <m:ctrlPr>
                  <w:rPr>
                    <w:rFonts w:ascii="Cambria Math" w:eastAsiaTheme="minorEastAsia" w:hAnsi="Cambria Math"/>
                    <w:i/>
                    <w:sz w:val="18"/>
                    <w:szCs w:val="18"/>
                  </w:rPr>
                </m:ctrlPr>
              </m:dPr>
              <m:e>
                <m:r>
                  <w:rPr>
                    <w:rFonts w:ascii="Cambria Math" w:eastAsiaTheme="minorEastAsia" w:hAnsi="Cambria Math"/>
                    <w:sz w:val="18"/>
                    <w:szCs w:val="18"/>
                  </w:rPr>
                  <m:t>a-f</m:t>
                </m:r>
              </m:e>
            </m:d>
          </m:den>
        </m:f>
      </m:oMath>
    </w:p>
    <w:p w:rsidR="000C5465" w:rsidRDefault="000C5465"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I=</m:t>
        </m:r>
        <m:f>
          <m:fPr>
            <m:type m:val="skw"/>
            <m:ctrlPr>
              <w:rPr>
                <w:rFonts w:ascii="Cambria Math" w:eastAsiaTheme="minorEastAsia" w:hAnsi="Cambria Math"/>
                <w:i/>
                <w:sz w:val="18"/>
                <w:szCs w:val="18"/>
              </w:rPr>
            </m:ctrlPr>
          </m:fPr>
          <m:num>
            <m:r>
              <w:rPr>
                <w:rFonts w:ascii="Cambria Math" w:eastAsiaTheme="minorEastAsia" w:hAnsi="Cambria Math"/>
                <w:sz w:val="18"/>
                <w:szCs w:val="18"/>
              </w:rPr>
              <m:t>ω</m:t>
            </m:r>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3</m:t>
                </m:r>
              </m:sup>
            </m:sSup>
          </m:num>
          <m:den>
            <m:r>
              <w:rPr>
                <w:rFonts w:ascii="Cambria Math" w:eastAsiaTheme="minorEastAsia" w:hAnsi="Cambria Math"/>
                <w:sz w:val="18"/>
                <w:szCs w:val="18"/>
              </w:rPr>
              <m:t>XE</m:t>
            </m:r>
          </m:den>
        </m:f>
      </m:oMath>
    </w:p>
    <w:p w:rsidR="000C5465" w:rsidRPr="000C5465" w:rsidRDefault="000C5465" w:rsidP="000C5465">
      <w:pPr>
        <w:tabs>
          <w:tab w:val="left" w:pos="1701"/>
          <w:tab w:val="left" w:pos="2552"/>
          <w:tab w:val="left" w:pos="2835"/>
          <w:tab w:val="left" w:pos="3119"/>
        </w:tabs>
        <w:rPr>
          <w:rFonts w:ascii="Cambria" w:eastAsiaTheme="minorEastAsia" w:hAnsi="Cambria"/>
          <w:sz w:val="10"/>
          <w:szCs w:val="10"/>
        </w:rPr>
      </w:pPr>
    </w:p>
    <w:p w:rsidR="000C5465" w:rsidRDefault="000C5465"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t=</m:t>
        </m:r>
        <m:f>
          <m:fPr>
            <m:type m:val="skw"/>
            <m:ctrlPr>
              <w:rPr>
                <w:rFonts w:ascii="Cambria Math" w:eastAsiaTheme="minorEastAsia" w:hAnsi="Cambria Math"/>
                <w:i/>
                <w:sz w:val="18"/>
                <w:szCs w:val="18"/>
              </w:rPr>
            </m:ctrlPr>
          </m:fPr>
          <m:num>
            <m:r>
              <w:rPr>
                <w:rFonts w:ascii="Cambria Math" w:eastAsiaTheme="minorEastAsia" w:hAnsi="Cambria Math"/>
                <w:sz w:val="18"/>
                <w:szCs w:val="18"/>
              </w:rPr>
              <m:t>ω</m:t>
            </m:r>
          </m:num>
          <m:den>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2</m:t>
                </m:r>
              </m:sup>
            </m:sSup>
            <m:d>
              <m:dPr>
                <m:ctrlPr>
                  <w:rPr>
                    <w:rFonts w:ascii="Cambria Math" w:eastAsiaTheme="minorEastAsia" w:hAnsi="Cambria Math"/>
                    <w:i/>
                    <w:sz w:val="18"/>
                    <w:szCs w:val="18"/>
                  </w:rPr>
                </m:ctrlPr>
              </m:dPr>
              <m:e>
                <m:r>
                  <w:rPr>
                    <w:rFonts w:ascii="Cambria Math" w:eastAsiaTheme="minorEastAsia" w:hAnsi="Cambria Math"/>
                    <w:sz w:val="18"/>
                    <w:szCs w:val="18"/>
                  </w:rPr>
                  <m:t>f-P</m:t>
                </m:r>
              </m:e>
            </m:d>
          </m:den>
        </m:f>
      </m:oMath>
    </w:p>
    <w:p w:rsidR="002B2D38" w:rsidRPr="002B2D38" w:rsidRDefault="002B2D38" w:rsidP="002B2D38">
      <w:pPr>
        <w:pStyle w:val="ListParagraph"/>
        <w:rPr>
          <w:rFonts w:ascii="Cambria" w:eastAsiaTheme="minorEastAsia" w:hAnsi="Cambria"/>
          <w:sz w:val="10"/>
          <w:szCs w:val="10"/>
        </w:rPr>
      </w:pPr>
    </w:p>
    <w:p w:rsidR="002B2D38" w:rsidRDefault="002B2D38"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D=2</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v</m:t>
                </m:r>
              </m:num>
              <m:den>
                <m:r>
                  <w:rPr>
                    <w:rFonts w:ascii="Cambria Math" w:eastAsiaTheme="minorEastAsia" w:hAnsi="Cambria Math"/>
                    <w:sz w:val="18"/>
                    <w:szCs w:val="18"/>
                  </w:rPr>
                  <m:t>πL</m:t>
                </m:r>
              </m:den>
            </m:f>
          </m:e>
        </m:rad>
      </m:oMath>
    </w:p>
    <w:p w:rsidR="002B2D38" w:rsidRPr="002B2D38" w:rsidRDefault="002B2D38" w:rsidP="002B2D38">
      <w:pPr>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L=</m:t>
          </m:r>
          <m:f>
            <m:fPr>
              <m:type m:val="skw"/>
              <m:ctrlPr>
                <w:rPr>
                  <w:rFonts w:ascii="Cambria Math" w:eastAsiaTheme="minorEastAsia" w:hAnsi="Cambria Math"/>
                  <w:i/>
                  <w:sz w:val="18"/>
                  <w:szCs w:val="18"/>
                </w:rPr>
              </m:ctrlPr>
            </m:fPr>
            <m:num>
              <m:r>
                <w:rPr>
                  <w:rFonts w:ascii="Cambria Math" w:eastAsiaTheme="minorEastAsia" w:hAnsi="Cambria Math"/>
                  <w:sz w:val="18"/>
                  <w:szCs w:val="18"/>
                </w:rPr>
                <m:t>4v</m:t>
              </m:r>
            </m:num>
            <m:den>
              <m:r>
                <w:rPr>
                  <w:rFonts w:ascii="Cambria Math" w:eastAsiaTheme="minorEastAsia" w:hAnsi="Cambria Math"/>
                  <w:sz w:val="18"/>
                  <w:szCs w:val="18"/>
                </w:rPr>
                <m:t>π</m:t>
              </m:r>
              <m:sSup>
                <m:sSupPr>
                  <m:ctrlPr>
                    <w:rPr>
                      <w:rFonts w:ascii="Cambria Math" w:eastAsiaTheme="minorEastAsia" w:hAnsi="Cambria Math"/>
                      <w:i/>
                      <w:sz w:val="18"/>
                      <w:szCs w:val="18"/>
                    </w:rPr>
                  </m:ctrlPr>
                </m:sSupPr>
                <m:e>
                  <m:r>
                    <w:rPr>
                      <w:rFonts w:ascii="Cambria Math" w:eastAsiaTheme="minorEastAsia" w:hAnsi="Cambria Math"/>
                      <w:sz w:val="18"/>
                      <w:szCs w:val="18"/>
                    </w:rPr>
                    <m:t>D</m:t>
                  </m:r>
                </m:e>
                <m:sup>
                  <m:r>
                    <w:rPr>
                      <w:rFonts w:ascii="Cambria Math" w:eastAsiaTheme="minorEastAsia" w:hAnsi="Cambria Math"/>
                      <w:sz w:val="18"/>
                      <w:szCs w:val="18"/>
                    </w:rPr>
                    <m:t>2</m:t>
                  </m:r>
                </m:sup>
              </m:sSup>
            </m:den>
          </m:f>
        </m:oMath>
      </m:oMathPara>
    </w:p>
    <w:p w:rsidR="002B2D38" w:rsidRPr="002B2D38" w:rsidRDefault="002B2D38" w:rsidP="002B2D38">
      <w:pPr>
        <w:tabs>
          <w:tab w:val="left" w:pos="1701"/>
          <w:tab w:val="left" w:pos="2552"/>
          <w:tab w:val="left" w:pos="2835"/>
          <w:tab w:val="left" w:pos="3119"/>
        </w:tabs>
        <w:rPr>
          <w:rFonts w:ascii="Cambria" w:eastAsiaTheme="minorEastAsia" w:hAnsi="Cambria"/>
          <w:sz w:val="10"/>
          <w:szCs w:val="10"/>
        </w:rPr>
      </w:pPr>
    </w:p>
    <w:p w:rsidR="002B2D38" w:rsidRPr="002B2D38" w:rsidRDefault="002B2D38"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m=</m:t>
        </m:r>
        <m:f>
          <m:fPr>
            <m:type m:val="skw"/>
            <m:ctrlPr>
              <w:rPr>
                <w:rFonts w:ascii="Cambria Math" w:eastAsiaTheme="minorEastAsia" w:hAnsi="Cambria Math"/>
                <w:i/>
                <w:sz w:val="18"/>
                <w:szCs w:val="18"/>
              </w:rPr>
            </m:ctrlPr>
          </m:fPr>
          <m:num>
            <m:r>
              <w:rPr>
                <w:rFonts w:ascii="Cambria Math" w:eastAsiaTheme="minorEastAsia" w:hAnsi="Cambria Math"/>
                <w:sz w:val="18"/>
                <w:szCs w:val="18"/>
              </w:rPr>
              <m:t>F</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r>
                      <w:rPr>
                        <w:rFonts w:ascii="Cambria Math" w:eastAsiaTheme="minorEastAsia" w:hAnsi="Cambria Math"/>
                        <w:sz w:val="18"/>
                        <w:szCs w:val="18"/>
                      </w:rPr>
                      <m:t>R+h</m:t>
                    </m:r>
                  </m:e>
                </m:d>
              </m:e>
              <m:sup>
                <m:r>
                  <w:rPr>
                    <w:rFonts w:ascii="Cambria Math" w:eastAsiaTheme="minorEastAsia" w:hAnsi="Cambria Math"/>
                    <w:sz w:val="18"/>
                    <w:szCs w:val="18"/>
                  </w:rPr>
                  <m:t>2</m:t>
                </m:r>
              </m:sup>
            </m:sSup>
          </m:num>
          <m:den>
            <m:r>
              <w:rPr>
                <w:rFonts w:ascii="Cambria Math" w:eastAsiaTheme="minorEastAsia" w:hAnsi="Cambria Math"/>
                <w:sz w:val="18"/>
                <w:szCs w:val="18"/>
              </w:rPr>
              <m:t>GM</m:t>
            </m:r>
          </m:den>
        </m:f>
      </m:oMath>
    </w:p>
    <w:p w:rsidR="002B2D38" w:rsidRPr="002B2D38" w:rsidRDefault="002B2D38" w:rsidP="002B2D38">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M=</m:t>
          </m:r>
          <m:f>
            <m:fPr>
              <m:type m:val="skw"/>
              <m:ctrlPr>
                <w:rPr>
                  <w:rFonts w:ascii="Cambria Math" w:eastAsiaTheme="minorEastAsia" w:hAnsi="Cambria Math"/>
                  <w:i/>
                  <w:sz w:val="18"/>
                  <w:szCs w:val="18"/>
                </w:rPr>
              </m:ctrlPr>
            </m:fPr>
            <m:num>
              <m:r>
                <w:rPr>
                  <w:rFonts w:ascii="Cambria Math" w:eastAsiaTheme="minorEastAsia" w:hAnsi="Cambria Math"/>
                  <w:sz w:val="18"/>
                  <w:szCs w:val="18"/>
                </w:rPr>
                <m:t>F</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r>
                        <w:rPr>
                          <w:rFonts w:ascii="Cambria Math" w:eastAsiaTheme="minorEastAsia" w:hAnsi="Cambria Math"/>
                          <w:sz w:val="18"/>
                          <w:szCs w:val="18"/>
                        </w:rPr>
                        <m:t>R+h</m:t>
                      </m:r>
                    </m:e>
                  </m:d>
                </m:e>
                <m:sup>
                  <m:r>
                    <w:rPr>
                      <w:rFonts w:ascii="Cambria Math" w:eastAsiaTheme="minorEastAsia" w:hAnsi="Cambria Math"/>
                      <w:sz w:val="18"/>
                      <w:szCs w:val="18"/>
                    </w:rPr>
                    <m:t>2</m:t>
                  </m:r>
                </m:sup>
              </m:sSup>
            </m:num>
            <m:den>
              <m:r>
                <w:rPr>
                  <w:rFonts w:ascii="Cambria Math" w:eastAsiaTheme="minorEastAsia" w:hAnsi="Cambria Math"/>
                  <w:sz w:val="18"/>
                  <w:szCs w:val="18"/>
                </w:rPr>
                <m:t>Gm</m:t>
              </m:r>
            </m:den>
          </m:f>
        </m:oMath>
      </m:oMathPara>
    </w:p>
    <w:p w:rsidR="002B2D38" w:rsidRPr="002B2D38" w:rsidRDefault="002B2D38" w:rsidP="002B2D38">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G=</m:t>
          </m:r>
          <m:f>
            <m:fPr>
              <m:type m:val="skw"/>
              <m:ctrlPr>
                <w:rPr>
                  <w:rFonts w:ascii="Cambria Math" w:eastAsiaTheme="minorEastAsia" w:hAnsi="Cambria Math"/>
                  <w:i/>
                  <w:sz w:val="18"/>
                  <w:szCs w:val="18"/>
                </w:rPr>
              </m:ctrlPr>
            </m:fPr>
            <m:num>
              <m:r>
                <w:rPr>
                  <w:rFonts w:ascii="Cambria Math" w:eastAsiaTheme="minorEastAsia" w:hAnsi="Cambria Math"/>
                  <w:sz w:val="18"/>
                  <w:szCs w:val="18"/>
                </w:rPr>
                <m:t>F</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r>
                        <w:rPr>
                          <w:rFonts w:ascii="Cambria Math" w:eastAsiaTheme="minorEastAsia" w:hAnsi="Cambria Math"/>
                          <w:sz w:val="18"/>
                          <w:szCs w:val="18"/>
                        </w:rPr>
                        <m:t>R+h</m:t>
                      </m:r>
                    </m:e>
                  </m:d>
                </m:e>
                <m:sup>
                  <m:r>
                    <w:rPr>
                      <w:rFonts w:ascii="Cambria Math" w:eastAsiaTheme="minorEastAsia" w:hAnsi="Cambria Math"/>
                      <w:sz w:val="18"/>
                      <w:szCs w:val="18"/>
                    </w:rPr>
                    <m:t>2</m:t>
                  </m:r>
                </m:sup>
              </m:sSup>
            </m:num>
            <m:den>
              <m:r>
                <w:rPr>
                  <w:rFonts w:ascii="Cambria Math" w:eastAsiaTheme="minorEastAsia" w:hAnsi="Cambria Math"/>
                  <w:sz w:val="18"/>
                  <w:szCs w:val="18"/>
                </w:rPr>
                <m:t>Mm</m:t>
              </m:r>
            </m:den>
          </m:f>
        </m:oMath>
      </m:oMathPara>
    </w:p>
    <w:p w:rsidR="002B2D38" w:rsidRPr="002B2D38" w:rsidRDefault="002B2D38" w:rsidP="002B2D38">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h=</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GMm</m:t>
                  </m:r>
                </m:num>
                <m:den>
                  <m:r>
                    <w:rPr>
                      <w:rFonts w:ascii="Cambria Math" w:eastAsiaTheme="minorEastAsia" w:hAnsi="Cambria Math"/>
                      <w:sz w:val="18"/>
                      <w:szCs w:val="18"/>
                    </w:rPr>
                    <m:t>F</m:t>
                  </m:r>
                </m:den>
              </m:f>
            </m:e>
          </m:rad>
          <m:r>
            <w:rPr>
              <w:rFonts w:ascii="Cambria Math" w:eastAsiaTheme="minorEastAsia" w:hAnsi="Cambria Math"/>
              <w:sz w:val="18"/>
              <w:szCs w:val="18"/>
            </w:rPr>
            <m:t>-R</m:t>
          </m:r>
        </m:oMath>
      </m:oMathPara>
    </w:p>
    <w:p w:rsidR="002B2D38" w:rsidRPr="002B2D38" w:rsidRDefault="002B2D38" w:rsidP="002B2D38">
      <w:pPr>
        <w:tabs>
          <w:tab w:val="left" w:pos="1701"/>
          <w:tab w:val="left" w:pos="2552"/>
          <w:tab w:val="left" w:pos="2835"/>
          <w:tab w:val="left" w:pos="3119"/>
        </w:tabs>
        <w:rPr>
          <w:rFonts w:ascii="Cambria" w:eastAsiaTheme="minorEastAsia" w:hAnsi="Cambria"/>
          <w:sz w:val="10"/>
          <w:szCs w:val="10"/>
        </w:rPr>
      </w:pPr>
    </w:p>
    <w:p w:rsidR="002B2D38" w:rsidRPr="00915091" w:rsidRDefault="002B2D38"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R=</m:t>
        </m:r>
        <m:rad>
          <m:radPr>
            <m:degHide m:val="1"/>
            <m:ctrlPr>
              <w:rPr>
                <w:rFonts w:ascii="Cambria Math" w:eastAsiaTheme="minorEastAsia" w:hAnsi="Cambria Math"/>
                <w:i/>
                <w:sz w:val="18"/>
                <w:szCs w:val="18"/>
              </w:rPr>
            </m:ctrlPr>
          </m:radPr>
          <m:deg/>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ω</m:t>
                </m:r>
              </m:e>
              <m:sup>
                <m:r>
                  <w:rPr>
                    <w:rFonts w:ascii="Cambria Math" w:eastAsiaTheme="minorEastAsia" w:hAnsi="Cambria Math"/>
                    <w:sz w:val="18"/>
                    <w:szCs w:val="18"/>
                  </w:rPr>
                  <m:t>2</m:t>
                </m:r>
              </m:sup>
            </m:sSup>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2</m:t>
                </m:r>
              </m:sup>
            </m:sSup>
          </m:e>
        </m:rad>
      </m:oMath>
    </w:p>
    <w:p w:rsidR="00915091" w:rsidRPr="00915091" w:rsidRDefault="00915091" w:rsidP="00915091">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L=</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d>
                </m:num>
                <m:den>
                  <m:sSup>
                    <m:sSupPr>
                      <m:ctrlPr>
                        <w:rPr>
                          <w:rFonts w:ascii="Cambria Math" w:eastAsiaTheme="minorEastAsia" w:hAnsi="Cambria Math"/>
                          <w:i/>
                          <w:sz w:val="18"/>
                          <w:szCs w:val="18"/>
                        </w:rPr>
                      </m:ctrlPr>
                    </m:sSupPr>
                    <m:e>
                      <m:r>
                        <w:rPr>
                          <w:rFonts w:ascii="Cambria Math" w:eastAsiaTheme="minorEastAsia" w:hAnsi="Cambria Math"/>
                          <w:sz w:val="18"/>
                          <w:szCs w:val="18"/>
                        </w:rPr>
                        <m:t>ω</m:t>
                      </m:r>
                    </m:e>
                    <m:sup>
                      <m:r>
                        <w:rPr>
                          <w:rFonts w:ascii="Cambria Math" w:eastAsiaTheme="minorEastAsia" w:hAnsi="Cambria Math"/>
                          <w:sz w:val="18"/>
                          <w:szCs w:val="18"/>
                        </w:rPr>
                        <m:t>2</m:t>
                      </m:r>
                    </m:sup>
                  </m:sSup>
                </m:den>
              </m:f>
            </m:e>
          </m:rad>
        </m:oMath>
      </m:oMathPara>
    </w:p>
    <w:p w:rsidR="00915091" w:rsidRPr="00915091" w:rsidRDefault="00915091" w:rsidP="00915091">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ω=</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d>
                    <m:dPr>
                      <m:ctrlPr>
                        <w:rPr>
                          <w:rFonts w:ascii="Cambria Math" w:eastAsiaTheme="minorEastAsia" w:hAnsi="Cambria Math"/>
                          <w:i/>
                          <w:sz w:val="18"/>
                          <w:szCs w:val="18"/>
                        </w:rPr>
                      </m:ctrlPr>
                    </m:dPr>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d>
                </m:num>
                <m:den>
                  <m:sSup>
                    <m:sSupPr>
                      <m:ctrlPr>
                        <w:rPr>
                          <w:rFonts w:ascii="Cambria Math" w:eastAsiaTheme="minorEastAsia" w:hAnsi="Cambria Math"/>
                          <w:i/>
                          <w:sz w:val="18"/>
                          <w:szCs w:val="18"/>
                        </w:rPr>
                      </m:ctrlPr>
                    </m:sSupPr>
                    <m:e>
                      <m:r>
                        <w:rPr>
                          <w:rFonts w:ascii="Cambria Math" w:eastAsiaTheme="minorEastAsia" w:hAnsi="Cambria Math"/>
                          <w:sz w:val="18"/>
                          <w:szCs w:val="18"/>
                        </w:rPr>
                        <m:t>L</m:t>
                      </m:r>
                    </m:e>
                    <m:sup>
                      <m:r>
                        <w:rPr>
                          <w:rFonts w:ascii="Cambria Math" w:eastAsiaTheme="minorEastAsia" w:hAnsi="Cambria Math"/>
                          <w:sz w:val="18"/>
                          <w:szCs w:val="18"/>
                        </w:rPr>
                        <m:t>2</m:t>
                      </m:r>
                    </m:sup>
                  </m:sSup>
                </m:den>
              </m:f>
            </m:e>
          </m:rad>
        </m:oMath>
      </m:oMathPara>
    </w:p>
    <w:p w:rsidR="00915091" w:rsidRPr="00915091" w:rsidRDefault="00915091" w:rsidP="00915091">
      <w:pPr>
        <w:tabs>
          <w:tab w:val="left" w:pos="1701"/>
          <w:tab w:val="left" w:pos="2552"/>
          <w:tab w:val="left" w:pos="2835"/>
          <w:tab w:val="left" w:pos="3119"/>
        </w:tabs>
        <w:rPr>
          <w:rFonts w:ascii="Cambria" w:eastAsiaTheme="minorEastAsia" w:hAnsi="Cambria"/>
          <w:sz w:val="10"/>
          <w:szCs w:val="10"/>
        </w:rPr>
      </w:pPr>
    </w:p>
    <w:p w:rsidR="00915091" w:rsidRPr="00915091" w:rsidRDefault="00915091"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W</m:t>
            </m:r>
          </m:num>
          <m:den>
            <m:r>
              <w:rPr>
                <w:rFonts w:ascii="Cambria Math" w:eastAsiaTheme="minorEastAsia" w:hAnsi="Cambria Math"/>
                <w:sz w:val="18"/>
                <w:szCs w:val="18"/>
              </w:rPr>
              <m:t>mg</m:t>
            </m:r>
          </m:den>
        </m:f>
        <m:r>
          <w:rPr>
            <w:rFonts w:ascii="Cambria Math" w:eastAsiaTheme="minorEastAsia" w:hAnsi="Cambria Math"/>
            <w:sz w:val="18"/>
            <w:szCs w:val="18"/>
          </w:rPr>
          <m:t>-</m:t>
        </m:r>
        <m:f>
          <m:fPr>
            <m:type m:val="skw"/>
            <m:ctrlPr>
              <w:rPr>
                <w:rFonts w:ascii="Cambria Math" w:eastAsiaTheme="minorEastAsia" w:hAnsi="Cambria Math"/>
                <w:i/>
                <w:sz w:val="18"/>
                <w:szCs w:val="18"/>
              </w:rPr>
            </m:ctrlPr>
          </m:fPr>
          <m:num>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num>
          <m:den>
            <m:r>
              <w:rPr>
                <w:rFonts w:ascii="Cambria Math" w:eastAsiaTheme="minorEastAsia" w:hAnsi="Cambria Math"/>
                <w:sz w:val="18"/>
                <w:szCs w:val="18"/>
              </w:rPr>
              <m:t>2g</m:t>
            </m:r>
          </m:den>
        </m:f>
      </m:oMath>
    </w:p>
    <w:p w:rsidR="00915091" w:rsidRPr="00915091" w:rsidRDefault="00915091" w:rsidP="00915091">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v=</m:t>
          </m:r>
          <m:rad>
            <m:radPr>
              <m:degHide m:val="1"/>
              <m:ctrlPr>
                <w:rPr>
                  <w:rFonts w:ascii="Cambria Math" w:eastAsiaTheme="minorEastAsia" w:hAnsi="Cambria Math"/>
                  <w:i/>
                  <w:sz w:val="18"/>
                  <w:szCs w:val="18"/>
                </w:rPr>
              </m:ctrlPr>
            </m:radPr>
            <m:deg/>
            <m:e>
              <m:f>
                <m:fPr>
                  <m:type m:val="skw"/>
                  <m:ctrlPr>
                    <w:rPr>
                      <w:rFonts w:ascii="Cambria Math" w:eastAsiaTheme="minorEastAsia" w:hAnsi="Cambria Math"/>
                      <w:i/>
                      <w:sz w:val="18"/>
                      <w:szCs w:val="18"/>
                    </w:rPr>
                  </m:ctrlPr>
                </m:fPr>
                <m:num>
                  <m:r>
                    <w:rPr>
                      <w:rFonts w:ascii="Cambria Math" w:eastAsiaTheme="minorEastAsia" w:hAnsi="Cambria Math"/>
                      <w:sz w:val="18"/>
                      <w:szCs w:val="18"/>
                    </w:rPr>
                    <m:t>2</m:t>
                  </m:r>
                  <m:d>
                    <m:dPr>
                      <m:ctrlPr>
                        <w:rPr>
                          <w:rFonts w:ascii="Cambria Math" w:eastAsiaTheme="minorEastAsia" w:hAnsi="Cambria Math"/>
                          <w:i/>
                          <w:sz w:val="18"/>
                          <w:szCs w:val="18"/>
                        </w:rPr>
                      </m:ctrlPr>
                    </m:dPr>
                    <m:e>
                      <m:r>
                        <w:rPr>
                          <w:rFonts w:ascii="Cambria Math" w:eastAsiaTheme="minorEastAsia" w:hAnsi="Cambria Math"/>
                          <w:sz w:val="18"/>
                          <w:szCs w:val="18"/>
                        </w:rPr>
                        <m:t>W-mgh</m:t>
                      </m:r>
                    </m:e>
                  </m:d>
                </m:num>
                <m:den>
                  <m:r>
                    <w:rPr>
                      <w:rFonts w:ascii="Cambria Math" w:eastAsiaTheme="minorEastAsia" w:hAnsi="Cambria Math"/>
                      <w:sz w:val="18"/>
                      <w:szCs w:val="18"/>
                    </w:rPr>
                    <m:t>m</m:t>
                  </m:r>
                </m:den>
              </m:f>
            </m:e>
          </m:rad>
        </m:oMath>
      </m:oMathPara>
    </w:p>
    <w:p w:rsidR="00915091" w:rsidRPr="00915091" w:rsidRDefault="00915091" w:rsidP="00915091">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m=</m:t>
          </m:r>
          <m:f>
            <m:fPr>
              <m:type m:val="skw"/>
              <m:ctrlPr>
                <w:rPr>
                  <w:rFonts w:ascii="Cambria Math" w:eastAsiaTheme="minorEastAsia" w:hAnsi="Cambria Math"/>
                  <w:i/>
                  <w:sz w:val="18"/>
                  <w:szCs w:val="18"/>
                </w:rPr>
              </m:ctrlPr>
            </m:fPr>
            <m:num>
              <m:r>
                <w:rPr>
                  <w:rFonts w:ascii="Cambria Math" w:eastAsiaTheme="minorEastAsia" w:hAnsi="Cambria Math"/>
                  <w:sz w:val="18"/>
                  <w:szCs w:val="18"/>
                </w:rPr>
                <m:t>2W</m:t>
              </m:r>
            </m:num>
            <m:den>
              <m:d>
                <m:dPr>
                  <m:ctrlPr>
                    <w:rPr>
                      <w:rFonts w:ascii="Cambria Math" w:eastAsiaTheme="minorEastAsia" w:hAnsi="Cambria Math"/>
                      <w:i/>
                      <w:sz w:val="18"/>
                      <w:szCs w:val="18"/>
                    </w:rPr>
                  </m:ctrlPr>
                </m:dPr>
                <m:e>
                  <m:r>
                    <w:rPr>
                      <w:rFonts w:ascii="Cambria Math" w:eastAsiaTheme="minorEastAsia" w:hAnsi="Cambria Math"/>
                      <w:sz w:val="18"/>
                      <w:szCs w:val="18"/>
                    </w:rPr>
                    <m:t>2gh+</m:t>
                  </m:r>
                  <m:sSup>
                    <m:sSupPr>
                      <m:ctrlPr>
                        <w:rPr>
                          <w:rFonts w:ascii="Cambria Math" w:eastAsiaTheme="minorEastAsia" w:hAnsi="Cambria Math"/>
                          <w:i/>
                          <w:sz w:val="18"/>
                          <w:szCs w:val="18"/>
                        </w:rPr>
                      </m:ctrlPr>
                    </m:sSupPr>
                    <m:e>
                      <m:r>
                        <w:rPr>
                          <w:rFonts w:ascii="Cambria Math" w:eastAsiaTheme="minorEastAsia" w:hAnsi="Cambria Math"/>
                          <w:sz w:val="18"/>
                          <w:szCs w:val="18"/>
                        </w:rPr>
                        <m:t>v</m:t>
                      </m:r>
                    </m:e>
                    <m:sup>
                      <m:r>
                        <w:rPr>
                          <w:rFonts w:ascii="Cambria Math" w:eastAsiaTheme="minorEastAsia" w:hAnsi="Cambria Math"/>
                          <w:sz w:val="18"/>
                          <w:szCs w:val="18"/>
                        </w:rPr>
                        <m:t>2</m:t>
                      </m:r>
                    </m:sup>
                  </m:sSup>
                </m:e>
              </m:d>
            </m:den>
          </m:f>
        </m:oMath>
      </m:oMathPara>
    </w:p>
    <w:p w:rsidR="00915091" w:rsidRPr="00915091" w:rsidRDefault="00915091" w:rsidP="00915091">
      <w:pPr>
        <w:tabs>
          <w:tab w:val="left" w:pos="1701"/>
          <w:tab w:val="left" w:pos="2552"/>
          <w:tab w:val="left" w:pos="2835"/>
          <w:tab w:val="left" w:pos="3119"/>
        </w:tabs>
        <w:rPr>
          <w:rFonts w:ascii="Cambria" w:eastAsiaTheme="minorEastAsia" w:hAnsi="Cambria"/>
          <w:sz w:val="10"/>
          <w:szCs w:val="10"/>
        </w:rPr>
      </w:pPr>
    </w:p>
    <w:p w:rsidR="00915091" w:rsidRPr="00915091" w:rsidRDefault="00915091"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N=</m:t>
        </m:r>
        <m:f>
          <m:fPr>
            <m:type m:val="skw"/>
            <m:ctrlPr>
              <w:rPr>
                <w:rFonts w:ascii="Cambria Math" w:eastAsiaTheme="minorEastAsia" w:hAnsi="Cambria Math"/>
                <w:i/>
                <w:sz w:val="18"/>
                <w:szCs w:val="18"/>
              </w:rPr>
            </m:ctrlPr>
          </m:fPr>
          <m:num>
            <m:r>
              <w:rPr>
                <w:rFonts w:ascii="Cambria Math" w:eastAsiaTheme="minorEastAsia" w:hAnsi="Cambria Math"/>
                <w:sz w:val="18"/>
                <w:szCs w:val="18"/>
              </w:rPr>
              <m:t>A</m:t>
            </m:r>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σ</m:t>
                    </m:r>
                  </m:e>
                  <m:sub>
                    <m:r>
                      <w:rPr>
                        <w:rFonts w:ascii="Cambria Math" w:eastAsiaTheme="minorEastAsia" w:hAnsi="Cambria Math"/>
                        <w:sz w:val="18"/>
                        <w:szCs w:val="18"/>
                      </w:rPr>
                      <m:t>x</m:t>
                    </m:r>
                  </m:sub>
                </m:sSub>
                <m:r>
                  <w:rPr>
                    <w:rFonts w:ascii="Cambria Math" w:eastAsiaTheme="minorEastAsia" w:hAnsi="Cambria Math"/>
                    <w:sz w:val="18"/>
                    <w:szCs w:val="18"/>
                  </w:rPr>
                  <m:t>-MZ</m:t>
                </m:r>
              </m:e>
            </m:d>
          </m:num>
          <m:den>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den>
        </m:f>
      </m:oMath>
    </w:p>
    <w:p w:rsidR="00915091" w:rsidRPr="00605252" w:rsidRDefault="00915091" w:rsidP="00915091">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Z=</m:t>
          </m:r>
          <m:f>
            <m:fPr>
              <m:type m:val="skw"/>
              <m:ctrlPr>
                <w:rPr>
                  <w:rFonts w:ascii="Cambria Math" w:eastAsiaTheme="minorEastAsia" w:hAnsi="Cambria Math"/>
                  <w:i/>
                  <w:sz w:val="18"/>
                  <w:szCs w:val="18"/>
                </w:rPr>
              </m:ctrlPr>
            </m:fPr>
            <m:num>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σ</m:t>
                      </m:r>
                    </m:e>
                    <m:sub>
                      <m:r>
                        <w:rPr>
                          <w:rFonts w:ascii="Cambria Math" w:eastAsiaTheme="minorEastAsia" w:hAnsi="Cambria Math"/>
                          <w:sz w:val="18"/>
                          <w:szCs w:val="18"/>
                        </w:rPr>
                        <m:t>x</m:t>
                      </m:r>
                    </m:sub>
                  </m:sSub>
                  <m:r>
                    <w:rPr>
                      <w:rFonts w:ascii="Cambria Math" w:eastAsiaTheme="minorEastAsia" w:hAnsi="Cambria Math"/>
                      <w:sz w:val="18"/>
                      <w:szCs w:val="18"/>
                    </w:rPr>
                    <m:t>A-N</m:t>
                  </m:r>
                </m:e>
              </m:d>
            </m:num>
            <m:den>
              <m:r>
                <w:rPr>
                  <w:rFonts w:ascii="Cambria Math" w:eastAsiaTheme="minorEastAsia" w:hAnsi="Cambria Math"/>
                  <w:sz w:val="18"/>
                  <w:szCs w:val="18"/>
                </w:rPr>
                <m:t>MA</m:t>
              </m:r>
            </m:den>
          </m:f>
        </m:oMath>
      </m:oMathPara>
    </w:p>
    <w:p w:rsidR="00605252" w:rsidRPr="0027461E" w:rsidRDefault="00605252" w:rsidP="0027461E">
      <w:pPr>
        <w:pStyle w:val="ListParagraph"/>
        <w:tabs>
          <w:tab w:val="left" w:pos="1701"/>
          <w:tab w:val="left" w:pos="2552"/>
          <w:tab w:val="left" w:pos="2835"/>
          <w:tab w:val="left" w:pos="3119"/>
        </w:tabs>
        <w:ind w:left="567"/>
        <w:rPr>
          <w:rFonts w:ascii="Cambria" w:eastAsiaTheme="minorEastAsia" w:hAnsi="Cambria"/>
          <w:sz w:val="18"/>
          <w:szCs w:val="18"/>
        </w:rPr>
      </w:pPr>
      <m:oMathPara>
        <m:oMathParaPr>
          <m:jc m:val="left"/>
        </m:oMathParaPr>
        <m:oMath>
          <m:r>
            <w:rPr>
              <w:rFonts w:ascii="Cambria Math" w:eastAsiaTheme="minorEastAsia" w:hAnsi="Cambria Math"/>
              <w:sz w:val="18"/>
              <w:szCs w:val="18"/>
            </w:rPr>
            <m:t>A=</m:t>
          </m:r>
          <m:f>
            <m:fPr>
              <m:type m:val="skw"/>
              <m:ctrlPr>
                <w:rPr>
                  <w:rFonts w:ascii="Cambria Math" w:eastAsiaTheme="minorEastAsia" w:hAnsi="Cambria Math"/>
                  <w:i/>
                  <w:sz w:val="18"/>
                  <w:szCs w:val="18"/>
                </w:rPr>
              </m:ctrlPr>
            </m:fPr>
            <m:num>
              <m:r>
                <w:rPr>
                  <w:rFonts w:ascii="Cambria Math" w:eastAsiaTheme="minorEastAsia" w:hAnsi="Cambria Math"/>
                  <w:sz w:val="18"/>
                  <w:szCs w:val="18"/>
                </w:rPr>
                <m:t>N</m:t>
              </m:r>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num>
            <m:den>
              <m:sSub>
                <m:sSubPr>
                  <m:ctrlPr>
                    <w:rPr>
                      <w:rFonts w:ascii="Cambria Math" w:eastAsiaTheme="minorEastAsia" w:hAnsi="Cambria Math"/>
                      <w:i/>
                      <w:sz w:val="18"/>
                      <w:szCs w:val="18"/>
                    </w:rPr>
                  </m:ctrlPr>
                </m:sSubPr>
                <m:e>
                  <m:r>
                    <w:rPr>
                      <w:rFonts w:ascii="Cambria Math" w:eastAsiaTheme="minorEastAsia" w:hAnsi="Cambria Math"/>
                      <w:sz w:val="18"/>
                      <w:szCs w:val="18"/>
                    </w:rPr>
                    <m:t>(I</m:t>
                  </m:r>
                </m:e>
                <m:sub>
                  <m:r>
                    <w:rPr>
                      <w:rFonts w:ascii="Cambria Math" w:eastAsiaTheme="minorEastAsia" w:hAnsi="Cambria Math"/>
                      <w:sz w:val="18"/>
                      <w:szCs w:val="18"/>
                    </w:rPr>
                    <m:t>y</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σ</m:t>
                  </m:r>
                </m:e>
                <m:sub>
                  <m:r>
                    <w:rPr>
                      <w:rFonts w:ascii="Cambria Math" w:eastAsiaTheme="minorEastAsia" w:hAnsi="Cambria Math"/>
                      <w:sz w:val="18"/>
                      <w:szCs w:val="18"/>
                    </w:rPr>
                    <m:t>x</m:t>
                  </m:r>
                </m:sub>
              </m:sSub>
              <m:r>
                <w:rPr>
                  <w:rFonts w:ascii="Cambria Math" w:eastAsiaTheme="minorEastAsia" w:hAnsi="Cambria Math"/>
                  <w:sz w:val="18"/>
                  <w:szCs w:val="18"/>
                </w:rPr>
                <m:t>-MZ)</m:t>
              </m:r>
            </m:den>
          </m:f>
        </m:oMath>
      </m:oMathPara>
    </w:p>
    <w:p w:rsidR="00605252" w:rsidRPr="0027461E" w:rsidRDefault="00605252" w:rsidP="00605252">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h=</m:t>
        </m:r>
        <m:f>
          <m:fPr>
            <m:type m:val="skw"/>
            <m:ctrlPr>
              <w:rPr>
                <w:rFonts w:ascii="Cambria Math" w:eastAsiaTheme="minorEastAsia" w:hAnsi="Cambria Math"/>
                <w:i/>
                <w:sz w:val="18"/>
                <w:szCs w:val="18"/>
              </w:rPr>
            </m:ctrlPr>
          </m:fPr>
          <m:num>
            <m:r>
              <w:rPr>
                <w:rFonts w:ascii="Cambria Math" w:eastAsiaTheme="minorEastAsia" w:hAnsi="Cambria Math"/>
                <w:sz w:val="18"/>
                <w:szCs w:val="18"/>
              </w:rPr>
              <m:t>R</m:t>
            </m:r>
            <m:sSubSup>
              <m:sSubSupPr>
                <m:ctrlPr>
                  <w:rPr>
                    <w:rFonts w:ascii="Cambria Math" w:eastAsiaTheme="minorEastAsia" w:hAnsi="Cambria Math"/>
                    <w:i/>
                    <w:sz w:val="18"/>
                    <w:szCs w:val="18"/>
                  </w:rPr>
                </m:ctrlPr>
              </m:sSubSupPr>
              <m:e>
                <m:r>
                  <w:rPr>
                    <w:rFonts w:ascii="Cambria Math" w:eastAsiaTheme="minorEastAsia" w:hAnsi="Cambria Math"/>
                    <w:sz w:val="18"/>
                    <w:szCs w:val="18"/>
                  </w:rPr>
                  <m:t>v</m:t>
                </m:r>
              </m:e>
              <m:sub>
                <m:r>
                  <w:rPr>
                    <w:rFonts w:ascii="Cambria Math" w:eastAsiaTheme="minorEastAsia" w:hAnsi="Cambria Math"/>
                    <w:sz w:val="18"/>
                    <w:szCs w:val="18"/>
                  </w:rPr>
                  <m:t>0</m:t>
                </m:r>
              </m:sub>
              <m:sup>
                <m:r>
                  <w:rPr>
                    <w:rFonts w:ascii="Cambria Math" w:eastAsiaTheme="minorEastAsia" w:hAnsi="Cambria Math"/>
                    <w:sz w:val="18"/>
                    <w:szCs w:val="18"/>
                  </w:rPr>
                  <m:t>2</m:t>
                </m:r>
              </m:sup>
            </m:sSubSup>
          </m:num>
          <m:den>
            <m:d>
              <m:dPr>
                <m:ctrlPr>
                  <w:rPr>
                    <w:rFonts w:ascii="Cambria Math" w:eastAsiaTheme="minorEastAsia" w:hAnsi="Cambria Math"/>
                    <w:i/>
                    <w:sz w:val="18"/>
                    <w:szCs w:val="18"/>
                  </w:rPr>
                </m:ctrlPr>
              </m:dPr>
              <m:e>
                <m:r>
                  <w:rPr>
                    <w:rFonts w:ascii="Cambria Math" w:eastAsiaTheme="minorEastAsia" w:hAnsi="Cambria Math"/>
                    <w:sz w:val="18"/>
                    <w:szCs w:val="18"/>
                  </w:rPr>
                  <m:t>2gR-</m:t>
                </m:r>
                <m:sSubSup>
                  <m:sSubSupPr>
                    <m:ctrlPr>
                      <w:rPr>
                        <w:rFonts w:ascii="Cambria Math" w:eastAsiaTheme="minorEastAsia" w:hAnsi="Cambria Math"/>
                        <w:i/>
                        <w:sz w:val="18"/>
                        <w:szCs w:val="18"/>
                      </w:rPr>
                    </m:ctrlPr>
                  </m:sSubSupPr>
                  <m:e>
                    <m:r>
                      <w:rPr>
                        <w:rFonts w:ascii="Cambria Math" w:eastAsiaTheme="minorEastAsia" w:hAnsi="Cambria Math"/>
                        <w:sz w:val="18"/>
                        <w:szCs w:val="18"/>
                      </w:rPr>
                      <m:t>v</m:t>
                    </m:r>
                  </m:e>
                  <m:sub>
                    <m:r>
                      <w:rPr>
                        <w:rFonts w:ascii="Cambria Math" w:eastAsiaTheme="minorEastAsia" w:hAnsi="Cambria Math"/>
                        <w:sz w:val="18"/>
                        <w:szCs w:val="18"/>
                      </w:rPr>
                      <m:t>0</m:t>
                    </m:r>
                  </m:sub>
                  <m:sup>
                    <m:r>
                      <w:rPr>
                        <w:rFonts w:ascii="Cambria Math" w:eastAsiaTheme="minorEastAsia" w:hAnsi="Cambria Math"/>
                        <w:sz w:val="18"/>
                        <w:szCs w:val="18"/>
                      </w:rPr>
                      <m:t>2</m:t>
                    </m:r>
                  </m:sup>
                </m:sSubSup>
              </m:e>
            </m:d>
          </m:den>
        </m:f>
      </m:oMath>
    </w:p>
    <w:p w:rsidR="00605252" w:rsidRPr="00605252" w:rsidRDefault="00605252"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R=</m:t>
        </m:r>
        <m:f>
          <m:fPr>
            <m:type m:val="skw"/>
            <m:ctrlPr>
              <w:rPr>
                <w:rFonts w:ascii="Cambria Math" w:eastAsiaTheme="minorEastAsia" w:hAnsi="Cambria Math"/>
                <w:i/>
                <w:sz w:val="18"/>
                <w:szCs w:val="18"/>
              </w:rPr>
            </m:ctrlPr>
          </m:fPr>
          <m:num>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1</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2</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3</m:t>
                </m:r>
              </m:sub>
            </m:sSub>
          </m:num>
          <m:den>
            <m:d>
              <m:dPr>
                <m:ctrlPr>
                  <w:rPr>
                    <w:rFonts w:ascii="Cambria Math" w:eastAsiaTheme="minorEastAsia" w:hAnsi="Cambria Math"/>
                    <w:i/>
                    <w:sz w:val="18"/>
                    <w:szCs w:val="18"/>
                  </w:rPr>
                </m:ctrlPr>
              </m:dPr>
              <m:e>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1</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2</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2</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3</m:t>
                    </m:r>
                  </m:sub>
                </m:sSub>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3</m:t>
                    </m:r>
                  </m:sub>
                </m:sSub>
                <m:sSub>
                  <m:sSubPr>
                    <m:ctrlPr>
                      <w:rPr>
                        <w:rFonts w:ascii="Cambria Math" w:eastAsiaTheme="minorEastAsia" w:hAnsi="Cambria Math"/>
                        <w:i/>
                        <w:sz w:val="18"/>
                        <w:szCs w:val="18"/>
                      </w:rPr>
                    </m:ctrlPr>
                  </m:sSubPr>
                  <m:e>
                    <m:r>
                      <w:rPr>
                        <w:rFonts w:ascii="Cambria Math" w:eastAsiaTheme="minorEastAsia" w:hAnsi="Cambria Math"/>
                        <w:sz w:val="18"/>
                        <w:szCs w:val="18"/>
                      </w:rPr>
                      <m:t>R</m:t>
                    </m:r>
                  </m:e>
                  <m:sub>
                    <m:r>
                      <w:rPr>
                        <w:rFonts w:ascii="Cambria Math" w:eastAsiaTheme="minorEastAsia" w:hAnsi="Cambria Math"/>
                        <w:sz w:val="18"/>
                        <w:szCs w:val="18"/>
                      </w:rPr>
                      <m:t>1</m:t>
                    </m:r>
                  </m:sub>
                </m:sSub>
              </m:e>
            </m:d>
          </m:den>
        </m:f>
      </m:oMath>
    </w:p>
    <w:p w:rsidR="00605252" w:rsidRPr="00605252" w:rsidRDefault="00605252" w:rsidP="00605252">
      <w:pPr>
        <w:pStyle w:val="ListParagraph"/>
        <w:rPr>
          <w:rFonts w:ascii="Cambria" w:eastAsiaTheme="minorEastAsia" w:hAnsi="Cambria"/>
          <w:sz w:val="10"/>
          <w:szCs w:val="10"/>
        </w:rPr>
      </w:pPr>
    </w:p>
    <w:p w:rsidR="00605252" w:rsidRPr="007D3959" w:rsidRDefault="007D3959"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c</m:t>
        </m:r>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1-</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m</m:t>
                        </m:r>
                      </m:num>
                      <m:den>
                        <m:r>
                          <w:rPr>
                            <w:rFonts w:ascii="Cambria Math" w:eastAsiaTheme="minorEastAsia" w:hAnsi="Cambria Math"/>
                            <w:sz w:val="18"/>
                            <w:szCs w:val="18"/>
                          </w:rPr>
                          <m:t>M</m:t>
                        </m:r>
                      </m:den>
                    </m:f>
                  </m:e>
                </m:d>
              </m:e>
              <m:sup>
                <m:r>
                  <w:rPr>
                    <w:rFonts w:ascii="Cambria Math" w:eastAsiaTheme="minorEastAsia" w:hAnsi="Cambria Math"/>
                    <w:sz w:val="18"/>
                    <w:szCs w:val="18"/>
                  </w:rPr>
                  <m:t>2</m:t>
                </m:r>
              </m:sup>
            </m:sSup>
          </m:e>
        </m:rad>
      </m:oMath>
    </w:p>
    <w:p w:rsidR="007D3959" w:rsidRPr="007D3959" w:rsidRDefault="007D3959" w:rsidP="007D3959">
      <w:pPr>
        <w:pStyle w:val="ListParagraph"/>
        <w:rPr>
          <w:rFonts w:ascii="Cambria" w:eastAsiaTheme="minorEastAsia" w:hAnsi="Cambria"/>
          <w:sz w:val="10"/>
          <w:szCs w:val="10"/>
        </w:rPr>
      </w:pPr>
    </w:p>
    <w:p w:rsidR="007D3959" w:rsidRPr="007D3959" w:rsidRDefault="007D3959" w:rsidP="00F6587B">
      <w:pPr>
        <w:pStyle w:val="ListParagraph"/>
        <w:numPr>
          <w:ilvl w:val="0"/>
          <w:numId w:val="79"/>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C=</m:t>
        </m:r>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ω</m:t>
            </m:r>
            <m:d>
              <m:dPr>
                <m:ctrlPr>
                  <w:rPr>
                    <w:rFonts w:ascii="Cambria Math" w:eastAsiaTheme="minorEastAsia" w:hAnsi="Cambria Math"/>
                    <w:i/>
                    <w:sz w:val="18"/>
                    <w:szCs w:val="18"/>
                  </w:rPr>
                </m:ctrlPr>
              </m:dPr>
              <m:e>
                <m:r>
                  <w:rPr>
                    <w:rFonts w:ascii="Cambria Math" w:eastAsiaTheme="minorEastAsia" w:hAnsi="Cambria Math"/>
                    <w:sz w:val="18"/>
                    <w:szCs w:val="18"/>
                  </w:rPr>
                  <m:t>ωL±</m:t>
                </m:r>
                <m:rad>
                  <m:radPr>
                    <m:degHide m:val="1"/>
                    <m:ctrlPr>
                      <w:rPr>
                        <w:rFonts w:ascii="Cambria Math" w:eastAsiaTheme="minorEastAsia" w:hAnsi="Cambria Math"/>
                        <w:i/>
                        <w:sz w:val="18"/>
                        <w:szCs w:val="18"/>
                      </w:rPr>
                    </m:ctrlPr>
                  </m:radPr>
                  <m:deg/>
                  <m:e>
                    <m:sSup>
                      <m:sSupPr>
                        <m:ctrlPr>
                          <w:rPr>
                            <w:rFonts w:ascii="Cambria Math" w:eastAsiaTheme="minorEastAsia" w:hAnsi="Cambria Math"/>
                            <w:i/>
                            <w:sz w:val="18"/>
                            <w:szCs w:val="18"/>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rad>
              </m:e>
            </m:d>
          </m:den>
        </m:f>
      </m:oMath>
    </w:p>
    <w:p w:rsidR="000C5780" w:rsidRDefault="007D3959" w:rsidP="007D3959">
      <w:pPr>
        <w:tabs>
          <w:tab w:val="left" w:pos="1701"/>
          <w:tab w:val="left" w:pos="2552"/>
          <w:tab w:val="left" w:pos="2835"/>
          <w:tab w:val="left" w:pos="3119"/>
        </w:tabs>
        <w:ind w:left="567"/>
        <w:rPr>
          <w:rFonts w:ascii="Cambria" w:eastAsiaTheme="minorEastAsia" w:hAnsi="Cambria" w:cs="Times New Roman"/>
          <w:sz w:val="18"/>
          <w:szCs w:val="18"/>
          <w:lang w:eastAsia="sv-SE"/>
        </w:rPr>
      </w:pPr>
      <w:r>
        <w:rPr>
          <w:rFonts w:ascii="Cambria" w:eastAsiaTheme="minorEastAsia" w:hAnsi="Cambria" w:cs="Times New Roman"/>
          <w:sz w:val="18"/>
          <w:szCs w:val="18"/>
          <w:lang w:eastAsia="sv-SE"/>
        </w:rPr>
        <w:t xml:space="preserve">Om </w:t>
      </w:r>
      <m:oMath>
        <m:r>
          <w:rPr>
            <w:rFonts w:ascii="Cambria Math" w:eastAsiaTheme="minorEastAsia" w:hAnsi="Cambria Math"/>
            <w:sz w:val="18"/>
            <w:szCs w:val="18"/>
          </w:rPr>
          <m:t>ωL&gt;</m:t>
        </m:r>
        <m:rad>
          <m:radPr>
            <m:degHide m:val="1"/>
            <m:ctrlPr>
              <w:rPr>
                <w:rFonts w:ascii="Cambria Math" w:eastAsiaTheme="minorEastAsia" w:hAnsi="Cambria Math" w:cs="Times New Roman"/>
                <w:i/>
                <w:sz w:val="18"/>
                <w:szCs w:val="18"/>
                <w:lang w:eastAsia="sv-SE"/>
              </w:rPr>
            </m:ctrlPr>
          </m:radPr>
          <m:deg/>
          <m:e>
            <m:sSup>
              <m:sSupPr>
                <m:ctrlPr>
                  <w:rPr>
                    <w:rFonts w:ascii="Cambria Math" w:eastAsiaTheme="minorEastAsia" w:hAnsi="Cambria Math" w:cs="Times New Roman"/>
                    <w:i/>
                    <w:sz w:val="18"/>
                    <w:szCs w:val="18"/>
                    <w:lang w:eastAsia="sv-SE"/>
                  </w:rPr>
                </m:ctrlPr>
              </m:sSupPr>
              <m:e>
                <m:r>
                  <w:rPr>
                    <w:rFonts w:ascii="Cambria Math" w:eastAsiaTheme="minorEastAsia" w:hAnsi="Cambria Math"/>
                    <w:sz w:val="18"/>
                    <w:szCs w:val="18"/>
                  </w:rPr>
                  <m:t>Z</m:t>
                </m:r>
              </m:e>
              <m:sup>
                <m:r>
                  <w:rPr>
                    <w:rFonts w:ascii="Cambria Math" w:eastAsiaTheme="minorEastAsia" w:hAnsi="Cambria Math"/>
                    <w:sz w:val="18"/>
                    <w:szCs w:val="18"/>
                  </w:rPr>
                  <m:t>2</m:t>
                </m:r>
              </m:sup>
            </m:sSup>
            <m:r>
              <w:rPr>
                <w:rFonts w:ascii="Cambria Math" w:eastAsiaTheme="minorEastAsia" w:hAnsi="Cambria Math"/>
                <w:sz w:val="18"/>
                <w:szCs w:val="18"/>
              </w:rPr>
              <m:t>-</m:t>
            </m:r>
            <m:sSup>
              <m:sSupPr>
                <m:ctrlPr>
                  <w:rPr>
                    <w:rFonts w:ascii="Cambria Math" w:eastAsiaTheme="minorEastAsia" w:hAnsi="Cambria Math" w:cs="Times New Roman"/>
                    <w:i/>
                    <w:sz w:val="18"/>
                    <w:szCs w:val="18"/>
                    <w:lang w:eastAsia="sv-SE"/>
                  </w:rPr>
                </m:ctrlPr>
              </m:sSupPr>
              <m:e>
                <m:r>
                  <w:rPr>
                    <w:rFonts w:ascii="Cambria Math" w:eastAsiaTheme="minorEastAsia" w:hAnsi="Cambria Math"/>
                    <w:sz w:val="18"/>
                    <w:szCs w:val="18"/>
                  </w:rPr>
                  <m:t>R</m:t>
                </m:r>
              </m:e>
              <m:sup>
                <m:r>
                  <w:rPr>
                    <w:rFonts w:ascii="Cambria Math" w:eastAsiaTheme="minorEastAsia" w:hAnsi="Cambria Math"/>
                    <w:sz w:val="18"/>
                    <w:szCs w:val="18"/>
                  </w:rPr>
                  <m:t>2</m:t>
                </m:r>
              </m:sup>
            </m:sSup>
          </m:e>
        </m:rad>
      </m:oMath>
      <w:r>
        <w:rPr>
          <w:rFonts w:ascii="Cambria" w:eastAsiaTheme="minorEastAsia" w:hAnsi="Cambria" w:cs="Times New Roman"/>
          <w:sz w:val="18"/>
          <w:szCs w:val="18"/>
          <w:lang w:eastAsia="sv-SE"/>
        </w:rPr>
        <w:t xml:space="preserve"> så får man två lösningar.</w:t>
      </w:r>
    </w:p>
    <w:p w:rsidR="007D3959" w:rsidRDefault="007D3959" w:rsidP="008F327B">
      <w:pPr>
        <w:rPr>
          <w:rFonts w:ascii="Cambria" w:eastAsiaTheme="minorEastAsia" w:hAnsi="Cambria" w:cs="Times New Roman"/>
          <w:sz w:val="18"/>
          <w:szCs w:val="18"/>
          <w:lang w:eastAsia="sv-SE"/>
        </w:rPr>
      </w:pPr>
    </w:p>
    <w:p w:rsidR="007D3959" w:rsidRDefault="008F327B" w:rsidP="007D3959">
      <w:pPr>
        <w:tabs>
          <w:tab w:val="left" w:pos="1701"/>
          <w:tab w:val="left" w:pos="2552"/>
          <w:tab w:val="left" w:pos="2835"/>
          <w:tab w:val="left" w:pos="3119"/>
        </w:tabs>
        <w:rPr>
          <w:rFonts w:ascii="Cambria" w:eastAsiaTheme="minorEastAsia" w:hAnsi="Cambria" w:cs="Times New Roman"/>
          <w:sz w:val="18"/>
          <w:szCs w:val="18"/>
          <w:lang w:eastAsia="sv-SE"/>
        </w:rPr>
      </w:pPr>
      <w:r>
        <w:rPr>
          <w:rFonts w:ascii="Cambria" w:eastAsiaTheme="minorEastAsia" w:hAnsi="Cambria" w:cs="Times New Roman"/>
          <w:noProof/>
          <w:sz w:val="18"/>
          <w:szCs w:val="18"/>
          <w:lang w:eastAsia="sv-SE"/>
        </w:rPr>
        <w:drawing>
          <wp:inline distT="0" distB="0" distL="0" distR="0" wp14:anchorId="79145169" wp14:editId="1B841EC9">
            <wp:extent cx="252000" cy="252000"/>
            <wp:effectExtent l="0" t="0" r="0" b="0"/>
            <wp:docPr id="1388" name="Bildobjekt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 name="kap6.PN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52000" cy="252000"/>
                    </a:xfrm>
                    <a:prstGeom prst="rect">
                      <a:avLst/>
                    </a:prstGeom>
                  </pic:spPr>
                </pic:pic>
              </a:graphicData>
            </a:graphic>
          </wp:inline>
        </w:drawing>
      </w:r>
    </w:p>
    <w:p w:rsidR="007D3959" w:rsidRDefault="007D3959" w:rsidP="007D3959">
      <w:pPr>
        <w:tabs>
          <w:tab w:val="left" w:pos="1701"/>
          <w:tab w:val="left" w:pos="2552"/>
          <w:tab w:val="left" w:pos="2835"/>
          <w:tab w:val="left" w:pos="3119"/>
        </w:tabs>
        <w:rPr>
          <w:rFonts w:ascii="Cambria" w:eastAsiaTheme="minorEastAsia" w:hAnsi="Cambria" w:cs="Times New Roman"/>
          <w:sz w:val="18"/>
          <w:szCs w:val="18"/>
          <w:lang w:eastAsia="sv-SE"/>
        </w:rPr>
      </w:pPr>
    </w:p>
    <w:p w:rsidR="007D3959" w:rsidRDefault="007D3959"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p>
    <w:p w:rsidR="007D3959" w:rsidRDefault="001B4A72" w:rsidP="00F6587B">
      <w:pPr>
        <w:pStyle w:val="ListParagraph"/>
        <w:numPr>
          <w:ilvl w:val="0"/>
          <w:numId w:val="85"/>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oMath>
    </w:p>
    <w:p w:rsidR="007D3959" w:rsidRPr="00AE6740" w:rsidRDefault="007D3959" w:rsidP="007D3959">
      <w:pPr>
        <w:pStyle w:val="ListParagraph"/>
        <w:tabs>
          <w:tab w:val="left" w:pos="1701"/>
          <w:tab w:val="left" w:pos="2552"/>
          <w:tab w:val="left" w:pos="2835"/>
          <w:tab w:val="left" w:pos="3119"/>
        </w:tabs>
        <w:ind w:left="927"/>
        <w:rPr>
          <w:rFonts w:ascii="Cambria" w:eastAsiaTheme="minorEastAsia" w:hAnsi="Cambria"/>
          <w:i/>
          <w:sz w:val="18"/>
          <w:szCs w:val="18"/>
        </w:rPr>
      </w:pPr>
      <w:r w:rsidRPr="00AE6740">
        <w:rPr>
          <w:rFonts w:ascii="Cambria" w:eastAsiaTheme="minorEastAsia" w:hAnsi="Cambria"/>
          <w:i/>
          <w:sz w:val="18"/>
          <w:szCs w:val="18"/>
        </w:rPr>
        <w:t>Ledtråd:</w:t>
      </w:r>
    </w:p>
    <w:p w:rsidR="007D3959" w:rsidRPr="007D3959" w:rsidRDefault="001B4A72" w:rsidP="007D3959">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kopians längd</m:t>
              </m:r>
            </m:num>
            <m:den>
              <m:r>
                <w:rPr>
                  <w:rFonts w:ascii="Cambria Math" w:eastAsiaTheme="minorEastAsia" w:hAnsi="Cambria Math"/>
                  <w:sz w:val="18"/>
                  <w:szCs w:val="18"/>
                </w:rPr>
                <m:t>föremålets längd</m:t>
              </m:r>
            </m:den>
          </m:f>
        </m:oMath>
      </m:oMathPara>
    </w:p>
    <w:p w:rsidR="007D3959" w:rsidRPr="00AE6740" w:rsidRDefault="001B4A72" w:rsidP="00F6587B">
      <w:pPr>
        <w:pStyle w:val="ListParagraph"/>
        <w:numPr>
          <w:ilvl w:val="0"/>
          <w:numId w:val="85"/>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16</m:t>
            </m:r>
          </m:den>
        </m:f>
      </m:oMath>
    </w:p>
    <w:p w:rsidR="00AE6740" w:rsidRPr="00AE6740" w:rsidRDefault="00AE6740" w:rsidP="00AE6740">
      <w:pPr>
        <w:pStyle w:val="ListParagraph"/>
        <w:tabs>
          <w:tab w:val="left" w:pos="1701"/>
          <w:tab w:val="left" w:pos="2552"/>
          <w:tab w:val="left" w:pos="2835"/>
          <w:tab w:val="left" w:pos="3119"/>
        </w:tabs>
        <w:ind w:left="927"/>
        <w:rPr>
          <w:rFonts w:ascii="Cambria" w:eastAsiaTheme="minorEastAsia" w:hAnsi="Cambria"/>
          <w:i/>
          <w:sz w:val="18"/>
          <w:szCs w:val="18"/>
        </w:rPr>
      </w:pPr>
      <w:r w:rsidRPr="00AE6740">
        <w:rPr>
          <w:rFonts w:ascii="Cambria" w:eastAsiaTheme="minorEastAsia" w:hAnsi="Cambria"/>
          <w:i/>
          <w:sz w:val="18"/>
          <w:szCs w:val="18"/>
        </w:rPr>
        <w:t>Ledtråd:</w:t>
      </w:r>
      <w:r>
        <w:rPr>
          <w:rFonts w:ascii="Cambria" w:eastAsiaTheme="minorEastAsia" w:hAnsi="Cambria"/>
          <w:i/>
          <w:sz w:val="18"/>
          <w:szCs w:val="18"/>
        </w:rPr>
        <w:t xml:space="preserve"> </w:t>
      </w:r>
      <m:oMath>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d>
          </m:e>
          <m:sup>
            <m:r>
              <w:rPr>
                <w:rFonts w:ascii="Cambria Math" w:eastAsiaTheme="minorEastAsia" w:hAnsi="Cambria Math"/>
                <w:sz w:val="18"/>
                <w:szCs w:val="18"/>
              </w:rPr>
              <m:t>2</m:t>
            </m:r>
          </m:sup>
        </m:sSup>
      </m:oMath>
    </w:p>
    <w:p w:rsidR="00AE6740" w:rsidRPr="00AE6740" w:rsidRDefault="001B4A72" w:rsidP="00F6587B">
      <w:pPr>
        <w:pStyle w:val="ListParagraph"/>
        <w:numPr>
          <w:ilvl w:val="0"/>
          <w:numId w:val="85"/>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64</m:t>
            </m:r>
          </m:den>
        </m:f>
      </m:oMath>
    </w:p>
    <w:p w:rsidR="00B64F4C" w:rsidRPr="0027461E" w:rsidRDefault="00AE6740" w:rsidP="0027461E">
      <w:pPr>
        <w:pStyle w:val="ListParagraph"/>
        <w:tabs>
          <w:tab w:val="left" w:pos="1701"/>
          <w:tab w:val="left" w:pos="2552"/>
          <w:tab w:val="left" w:pos="2835"/>
          <w:tab w:val="left" w:pos="3119"/>
        </w:tabs>
        <w:ind w:left="927"/>
        <w:rPr>
          <w:rFonts w:ascii="Cambria" w:eastAsiaTheme="minorEastAsia" w:hAnsi="Cambria"/>
          <w:i/>
          <w:sz w:val="18"/>
          <w:szCs w:val="18"/>
        </w:rPr>
      </w:pPr>
      <w:r>
        <w:rPr>
          <w:rFonts w:ascii="Cambria" w:eastAsiaTheme="minorEastAsia" w:hAnsi="Cambria"/>
          <w:i/>
          <w:sz w:val="18"/>
          <w:szCs w:val="18"/>
        </w:rPr>
        <w:t xml:space="preserve">Ledtråd: </w:t>
      </w:r>
      <m:oMath>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4</m:t>
                    </m:r>
                  </m:den>
                </m:f>
              </m:e>
            </m:d>
          </m:e>
          <m:sup>
            <m:r>
              <w:rPr>
                <w:rFonts w:ascii="Cambria Math" w:eastAsiaTheme="minorEastAsia" w:hAnsi="Cambria Math"/>
                <w:sz w:val="18"/>
                <w:szCs w:val="18"/>
              </w:rPr>
              <m:t>3</m:t>
            </m:r>
          </m:sup>
        </m:sSup>
      </m:oMath>
    </w:p>
    <w:p w:rsidR="00AE6740" w:rsidRDefault="00AE6740"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p>
    <w:p w:rsidR="00AE6740" w:rsidRDefault="001B4A72" w:rsidP="00F6587B">
      <w:pPr>
        <w:pStyle w:val="ListParagraph"/>
        <w:numPr>
          <w:ilvl w:val="0"/>
          <w:numId w:val="86"/>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3</m:t>
            </m:r>
          </m:num>
          <m:den>
            <m:r>
              <w:rPr>
                <w:rFonts w:ascii="Cambria Math" w:eastAsiaTheme="minorEastAsia" w:hAnsi="Cambria Math"/>
                <w:sz w:val="18"/>
                <w:szCs w:val="18"/>
              </w:rPr>
              <m:t>4</m:t>
            </m:r>
          </m:den>
        </m:f>
      </m:oMath>
    </w:p>
    <w:p w:rsidR="00AE6740" w:rsidRDefault="00AE6740" w:rsidP="00AE6740">
      <w:pPr>
        <w:pStyle w:val="ListParagraph"/>
        <w:tabs>
          <w:tab w:val="left" w:pos="1701"/>
          <w:tab w:val="left" w:pos="2552"/>
          <w:tab w:val="left" w:pos="2835"/>
          <w:tab w:val="left" w:pos="3119"/>
        </w:tabs>
        <w:ind w:left="927"/>
        <w:rPr>
          <w:rFonts w:ascii="Cambria" w:eastAsiaTheme="minorEastAsia" w:hAnsi="Cambria"/>
          <w:sz w:val="18"/>
          <w:szCs w:val="18"/>
        </w:rPr>
      </w:pPr>
      <w:r w:rsidRPr="00AE6740">
        <w:rPr>
          <w:rFonts w:ascii="Cambria" w:eastAsiaTheme="minorEastAsia" w:hAnsi="Cambria"/>
          <w:i/>
          <w:sz w:val="18"/>
          <w:szCs w:val="18"/>
        </w:rPr>
        <w:t>Ledtråd</w:t>
      </w:r>
      <w:r>
        <w:rPr>
          <w:rFonts w:ascii="Cambria" w:eastAsiaTheme="minorEastAsia" w:hAnsi="Cambria"/>
          <w:sz w:val="18"/>
          <w:szCs w:val="18"/>
        </w:rPr>
        <w:t>: Skalan brukar anges med heltal.</w:t>
      </w:r>
    </w:p>
    <w:p w:rsidR="00AE6740" w:rsidRDefault="001B4A72" w:rsidP="00F6587B">
      <w:pPr>
        <w:pStyle w:val="ListParagraph"/>
        <w:numPr>
          <w:ilvl w:val="0"/>
          <w:numId w:val="86"/>
        </w:numPr>
        <w:tabs>
          <w:tab w:val="left" w:pos="1701"/>
          <w:tab w:val="left" w:pos="2552"/>
          <w:tab w:val="left" w:pos="2835"/>
          <w:tab w:val="left" w:pos="3119"/>
        </w:tabs>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9</m:t>
            </m:r>
          </m:num>
          <m:den>
            <m:r>
              <w:rPr>
                <w:rFonts w:ascii="Cambria Math" w:eastAsiaTheme="minorEastAsia" w:hAnsi="Cambria Math"/>
                <w:sz w:val="18"/>
                <w:szCs w:val="18"/>
              </w:rPr>
              <m:t>14</m:t>
            </m:r>
          </m:den>
        </m:f>
      </m:oMath>
    </w:p>
    <w:p w:rsidR="00AE6740" w:rsidRDefault="00AE6740" w:rsidP="00F6587B">
      <w:pPr>
        <w:pStyle w:val="ListParagraph"/>
        <w:numPr>
          <w:ilvl w:val="0"/>
          <w:numId w:val="86"/>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 xml:space="preserve">6,8 </m:t>
        </m:r>
        <m:sSup>
          <m:sSupPr>
            <m:ctrlPr>
              <w:rPr>
                <w:rFonts w:ascii="Cambria Math" w:eastAsiaTheme="minorEastAsia" w:hAnsi="Cambria Math"/>
                <w:i/>
                <w:sz w:val="18"/>
                <w:szCs w:val="18"/>
              </w:rPr>
            </m:ctrlPr>
          </m:sSupPr>
          <m:e>
            <m:r>
              <w:rPr>
                <w:rFonts w:ascii="Cambria Math" w:eastAsiaTheme="minorEastAsia" w:hAnsi="Cambria Math"/>
                <w:sz w:val="18"/>
                <w:szCs w:val="18"/>
              </w:rPr>
              <m:t>cm</m:t>
            </m:r>
          </m:e>
          <m:sup>
            <m:r>
              <w:rPr>
                <w:rFonts w:ascii="Cambria Math" w:eastAsiaTheme="minorEastAsia" w:hAnsi="Cambria Math"/>
                <w:sz w:val="18"/>
                <w:szCs w:val="18"/>
              </w:rPr>
              <m:t>2</m:t>
            </m:r>
          </m:sup>
        </m:sSup>
      </m:oMath>
      <w:r>
        <w:rPr>
          <w:rFonts w:ascii="Cambria" w:eastAsiaTheme="minorEastAsia" w:hAnsi="Cambria"/>
          <w:sz w:val="18"/>
          <w:szCs w:val="18"/>
        </w:rPr>
        <w:tab/>
        <w:t>(6,75)</w:t>
      </w:r>
    </w:p>
    <w:p w:rsidR="00AE6740" w:rsidRPr="00AE6740" w:rsidRDefault="00AE6740" w:rsidP="00AE6740">
      <w:pPr>
        <w:tabs>
          <w:tab w:val="left" w:pos="1701"/>
          <w:tab w:val="left" w:pos="2552"/>
          <w:tab w:val="left" w:pos="2835"/>
          <w:tab w:val="left" w:pos="3119"/>
        </w:tabs>
        <w:rPr>
          <w:rFonts w:ascii="Cambria" w:eastAsiaTheme="minorEastAsia" w:hAnsi="Cambria"/>
          <w:sz w:val="10"/>
          <w:szCs w:val="10"/>
        </w:rPr>
      </w:pPr>
    </w:p>
    <w:p w:rsidR="00AE6740" w:rsidRDefault="00AE6740"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 xml:space="preserve">160 </m:t>
        </m:r>
        <m:sSup>
          <m:sSupPr>
            <m:ctrlPr>
              <w:rPr>
                <w:rFonts w:ascii="Cambria Math" w:eastAsiaTheme="minorEastAsia" w:hAnsi="Cambria Math"/>
                <w:i/>
                <w:sz w:val="18"/>
                <w:szCs w:val="18"/>
              </w:rPr>
            </m:ctrlPr>
          </m:sSupPr>
          <m:e>
            <m:r>
              <w:rPr>
                <w:rFonts w:ascii="Cambria Math" w:eastAsiaTheme="minorEastAsia" w:hAnsi="Cambria Math"/>
                <w:sz w:val="18"/>
                <w:szCs w:val="18"/>
              </w:rPr>
              <m:t>cm</m:t>
            </m:r>
          </m:e>
          <m:sup>
            <m:r>
              <w:rPr>
                <w:rFonts w:ascii="Cambria Math" w:eastAsiaTheme="minorEastAsia" w:hAnsi="Cambria Math"/>
                <w:sz w:val="18"/>
                <w:szCs w:val="18"/>
              </w:rPr>
              <m:t>3</m:t>
            </m:r>
          </m:sup>
        </m:sSup>
      </m:oMath>
    </w:p>
    <w:p w:rsidR="00AE6740" w:rsidRPr="00AE6740" w:rsidRDefault="00AE6740" w:rsidP="00AE6740">
      <w:pPr>
        <w:tabs>
          <w:tab w:val="left" w:pos="1701"/>
          <w:tab w:val="left" w:pos="2552"/>
          <w:tab w:val="left" w:pos="2835"/>
          <w:tab w:val="left" w:pos="3119"/>
        </w:tabs>
        <w:rPr>
          <w:rFonts w:ascii="Cambria" w:eastAsiaTheme="minorEastAsia" w:hAnsi="Cambria"/>
          <w:sz w:val="10"/>
          <w:szCs w:val="10"/>
        </w:rPr>
      </w:pPr>
    </w:p>
    <w:p w:rsidR="00AE6740" w:rsidRDefault="00AE6740"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 xml:space="preserve">Förhållandet är </w:t>
      </w: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16</m:t>
            </m:r>
          </m:num>
          <m:den>
            <m:r>
              <w:rPr>
                <w:rFonts w:ascii="Cambria Math" w:eastAsiaTheme="minorEastAsia" w:hAnsi="Cambria Math"/>
                <w:sz w:val="18"/>
                <w:szCs w:val="18"/>
              </w:rPr>
              <m:t>25</m:t>
            </m:r>
          </m:den>
        </m:f>
      </m:oMath>
      <w:r>
        <w:rPr>
          <w:rFonts w:ascii="Cambria" w:eastAsiaTheme="minorEastAsia" w:hAnsi="Cambria"/>
          <w:sz w:val="18"/>
          <w:szCs w:val="18"/>
        </w:rPr>
        <w:t xml:space="preserve"> eller </w:t>
      </w:r>
      <w:r w:rsidR="00BC120A">
        <w:rPr>
          <w:rFonts w:ascii="Cambria" w:eastAsiaTheme="minorEastAsia" w:hAnsi="Cambria"/>
          <w:sz w:val="18"/>
          <w:szCs w:val="18"/>
        </w:rPr>
        <w:t>den mindre arean är 64 % av den större arean.</w:t>
      </w:r>
    </w:p>
    <w:p w:rsidR="00BC120A" w:rsidRDefault="00BC120A" w:rsidP="00BC120A">
      <w:pPr>
        <w:tabs>
          <w:tab w:val="left" w:pos="1701"/>
          <w:tab w:val="left" w:pos="2552"/>
          <w:tab w:val="left" w:pos="2835"/>
          <w:tab w:val="left" w:pos="3119"/>
        </w:tabs>
        <w:ind w:left="567"/>
        <w:rPr>
          <w:rFonts w:ascii="Cambria" w:eastAsiaTheme="minorEastAsia" w:hAnsi="Cambria"/>
          <w:sz w:val="18"/>
          <w:szCs w:val="18"/>
        </w:rPr>
      </w:pPr>
      <w:r w:rsidRPr="00BC120A">
        <w:rPr>
          <w:rFonts w:ascii="Cambria" w:eastAsiaTheme="minorEastAsia" w:hAnsi="Cambria"/>
          <w:i/>
          <w:sz w:val="18"/>
          <w:szCs w:val="18"/>
        </w:rPr>
        <w:t>Ledtråd</w:t>
      </w:r>
      <w:r>
        <w:rPr>
          <w:rFonts w:ascii="Cambria" w:eastAsiaTheme="minorEastAsia" w:hAnsi="Cambria"/>
          <w:sz w:val="18"/>
          <w:szCs w:val="18"/>
        </w:rPr>
        <w:t xml:space="preserve">: 80 % kan skrivas </w:t>
      </w:r>
      <m:oMath>
        <m:f>
          <m:fPr>
            <m:type m:val="lin"/>
            <m:ctrlPr>
              <w:rPr>
                <w:rFonts w:ascii="Cambria Math" w:eastAsiaTheme="minorEastAsia" w:hAnsi="Cambria Math"/>
                <w:i/>
                <w:sz w:val="18"/>
                <w:szCs w:val="18"/>
              </w:rPr>
            </m:ctrlPr>
          </m:fPr>
          <m:num>
            <m:r>
              <w:rPr>
                <w:rFonts w:ascii="Cambria Math" w:eastAsiaTheme="minorEastAsia" w:hAnsi="Cambria Math"/>
                <w:sz w:val="18"/>
                <w:szCs w:val="18"/>
              </w:rPr>
              <m:t>4</m:t>
            </m:r>
          </m:num>
          <m:den>
            <m:r>
              <w:rPr>
                <w:rFonts w:ascii="Cambria Math" w:eastAsiaTheme="minorEastAsia" w:hAnsi="Cambria Math"/>
                <w:sz w:val="18"/>
                <w:szCs w:val="18"/>
              </w:rPr>
              <m:t>5</m:t>
            </m:r>
          </m:den>
        </m:f>
      </m:oMath>
      <w:r>
        <w:rPr>
          <w:rFonts w:ascii="Cambria" w:eastAsiaTheme="minorEastAsia" w:hAnsi="Cambria"/>
          <w:sz w:val="18"/>
          <w:szCs w:val="18"/>
        </w:rPr>
        <w:t>.</w:t>
      </w:r>
    </w:p>
    <w:p w:rsidR="00BC120A" w:rsidRDefault="00BC120A" w:rsidP="00BC120A">
      <w:pPr>
        <w:tabs>
          <w:tab w:val="left" w:pos="1701"/>
          <w:tab w:val="left" w:pos="2552"/>
          <w:tab w:val="left" w:pos="2835"/>
          <w:tab w:val="left" w:pos="3119"/>
        </w:tabs>
        <w:ind w:left="567"/>
        <w:rPr>
          <w:rFonts w:ascii="Cambria" w:eastAsiaTheme="minorEastAsia" w:hAnsi="Cambria"/>
          <w:sz w:val="18"/>
          <w:szCs w:val="18"/>
        </w:rPr>
      </w:pPr>
    </w:p>
    <w:p w:rsidR="00BC120A" w:rsidRDefault="006F4D5B"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13 hektar</w:t>
      </w:r>
      <w:r>
        <w:rPr>
          <w:rFonts w:ascii="Cambria" w:eastAsiaTheme="minorEastAsia" w:hAnsi="Cambria"/>
          <w:sz w:val="18"/>
          <w:szCs w:val="18"/>
        </w:rPr>
        <w:tab/>
        <w:t>(12,8)</w:t>
      </w:r>
    </w:p>
    <w:p w:rsidR="006F4D5B" w:rsidRPr="006F4D5B" w:rsidRDefault="006F4D5B" w:rsidP="006F4D5B">
      <w:pPr>
        <w:pStyle w:val="ListParagraph"/>
        <w:tabs>
          <w:tab w:val="left" w:pos="1701"/>
          <w:tab w:val="left" w:pos="2552"/>
          <w:tab w:val="left" w:pos="2835"/>
          <w:tab w:val="left" w:pos="3119"/>
        </w:tabs>
        <w:ind w:left="567"/>
        <w:rPr>
          <w:rFonts w:ascii="Cambria" w:eastAsiaTheme="minorEastAsia" w:hAnsi="Cambria"/>
          <w:sz w:val="10"/>
          <w:szCs w:val="10"/>
        </w:rPr>
      </w:pPr>
    </w:p>
    <w:p w:rsidR="006F4D5B" w:rsidRDefault="006F4D5B"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p>
    <w:p w:rsidR="006F4D5B" w:rsidRDefault="0098774D" w:rsidP="00F6587B">
      <w:pPr>
        <w:pStyle w:val="ListParagraph"/>
        <w:numPr>
          <w:ilvl w:val="0"/>
          <w:numId w:val="87"/>
        </w:numPr>
        <w:tabs>
          <w:tab w:val="left" w:pos="1701"/>
          <w:tab w:val="left" w:pos="2552"/>
          <w:tab w:val="left" w:pos="2835"/>
          <w:tab w:val="left" w:pos="3119"/>
        </w:tabs>
        <w:ind w:left="851" w:hanging="284"/>
        <w:rPr>
          <w:rFonts w:ascii="Cambria" w:eastAsiaTheme="minorEastAsia" w:hAnsi="Cambria"/>
          <w:sz w:val="18"/>
          <w:szCs w:val="18"/>
        </w:rPr>
      </w:pPr>
      <w:r>
        <w:rPr>
          <w:rFonts w:ascii="Cambria" w:eastAsiaTheme="minorEastAsia" w:hAnsi="Cambria"/>
          <w:sz w:val="18"/>
          <w:szCs w:val="18"/>
        </w:rPr>
        <w:t>Längdskala=</w:t>
      </w:r>
      <m:oMath>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m:t>
            </m:r>
          </m:e>
        </m:rad>
      </m:oMath>
    </w:p>
    <w:p w:rsidR="006F4D5B" w:rsidRDefault="0098774D" w:rsidP="00F6587B">
      <w:pPr>
        <w:pStyle w:val="ListParagraph"/>
        <w:numPr>
          <w:ilvl w:val="0"/>
          <w:numId w:val="87"/>
        </w:numPr>
        <w:tabs>
          <w:tab w:val="left" w:pos="1701"/>
          <w:tab w:val="left" w:pos="2552"/>
          <w:tab w:val="left" w:pos="2835"/>
          <w:tab w:val="left" w:pos="3119"/>
        </w:tabs>
        <w:ind w:left="851" w:hanging="284"/>
        <w:rPr>
          <w:rFonts w:ascii="Cambria" w:eastAsiaTheme="minorEastAsia" w:hAnsi="Cambria"/>
          <w:sz w:val="18"/>
          <w:szCs w:val="18"/>
        </w:rPr>
      </w:pPr>
      <w:r>
        <w:rPr>
          <w:rFonts w:ascii="Cambria" w:eastAsiaTheme="minorEastAsia" w:hAnsi="Cambria"/>
          <w:sz w:val="18"/>
          <w:szCs w:val="18"/>
        </w:rPr>
        <w:t>Längdskala=</w:t>
      </w:r>
      <m:oMath>
        <m:rad>
          <m:radPr>
            <m:ctrlPr>
              <w:rPr>
                <w:rFonts w:ascii="Cambria Math" w:eastAsiaTheme="minorEastAsia" w:hAnsi="Cambria Math"/>
                <w:i/>
                <w:sz w:val="18"/>
                <w:szCs w:val="18"/>
              </w:rPr>
            </m:ctrlPr>
          </m:radPr>
          <m:deg>
            <m:r>
              <w:rPr>
                <w:rFonts w:ascii="Cambria Math" w:eastAsiaTheme="minorEastAsia" w:hAnsi="Cambria Math"/>
                <w:sz w:val="18"/>
                <w:szCs w:val="18"/>
              </w:rPr>
              <m:t>3</m:t>
            </m:r>
          </m:deg>
          <m:e>
            <m:r>
              <w:rPr>
                <w:rFonts w:ascii="Cambria Math" w:eastAsiaTheme="minorEastAsia" w:hAnsi="Cambria Math"/>
                <w:sz w:val="18"/>
                <w:szCs w:val="18"/>
              </w:rPr>
              <m:t>2</m:t>
            </m:r>
          </m:e>
        </m:rad>
      </m:oMath>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p>
    <w:p w:rsidR="006F4D5B" w:rsidRDefault="006F4D5B" w:rsidP="00F6587B">
      <w:pPr>
        <w:pStyle w:val="ListParagraph"/>
        <w:numPr>
          <w:ilvl w:val="0"/>
          <w:numId w:val="88"/>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105 mm</m:t>
        </m:r>
      </m:oMath>
    </w:p>
    <w:p w:rsidR="006F4D5B" w:rsidRDefault="006F4D5B" w:rsidP="00F6587B">
      <w:pPr>
        <w:pStyle w:val="ListParagraph"/>
        <w:numPr>
          <w:ilvl w:val="0"/>
          <w:numId w:val="88"/>
        </w:numPr>
        <w:tabs>
          <w:tab w:val="left" w:pos="1701"/>
          <w:tab w:val="left" w:pos="2552"/>
          <w:tab w:val="left" w:pos="2835"/>
          <w:tab w:val="left" w:pos="3119"/>
        </w:tabs>
        <w:rPr>
          <w:rFonts w:ascii="Cambria" w:eastAsiaTheme="minorEastAsia" w:hAnsi="Cambria"/>
          <w:sz w:val="18"/>
          <w:szCs w:val="18"/>
        </w:rPr>
      </w:pPr>
      <m:oMath>
        <m:r>
          <w:rPr>
            <w:rFonts w:ascii="Cambria Math" w:eastAsiaTheme="minorEastAsia" w:hAnsi="Cambria Math"/>
            <w:sz w:val="18"/>
            <w:szCs w:val="18"/>
          </w:rPr>
          <m:t xml:space="preserve">0,250 </m:t>
        </m:r>
        <m:sSup>
          <m:sSupPr>
            <m:ctrlPr>
              <w:rPr>
                <w:rFonts w:ascii="Cambria Math" w:eastAsiaTheme="minorEastAsia" w:hAnsi="Cambria Math"/>
                <w:i/>
                <w:sz w:val="18"/>
                <w:szCs w:val="18"/>
              </w:rPr>
            </m:ctrlPr>
          </m:sSupPr>
          <m:e>
            <m:r>
              <w:rPr>
                <w:rFonts w:ascii="Cambria Math" w:eastAsiaTheme="minorEastAsia" w:hAnsi="Cambria Math"/>
                <w:sz w:val="18"/>
                <w:szCs w:val="18"/>
              </w:rPr>
              <m:t>m</m:t>
            </m:r>
          </m:e>
          <m:sup>
            <m:r>
              <w:rPr>
                <w:rFonts w:ascii="Cambria Math" w:eastAsiaTheme="minorEastAsia" w:hAnsi="Cambria Math"/>
                <w:sz w:val="18"/>
                <w:szCs w:val="18"/>
              </w:rPr>
              <m:t>2</m:t>
            </m:r>
          </m:sup>
        </m:sSup>
      </m:oMath>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p>
    <w:p w:rsidR="006F4D5B" w:rsidRDefault="006F4D5B" w:rsidP="00F6587B">
      <w:pPr>
        <w:pStyle w:val="ListParagraph"/>
        <w:numPr>
          <w:ilvl w:val="0"/>
          <w:numId w:val="89"/>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4</w:t>
      </w:r>
    </w:p>
    <w:p w:rsidR="006F4D5B" w:rsidRDefault="006F4D5B" w:rsidP="00F6587B">
      <w:pPr>
        <w:pStyle w:val="ListParagraph"/>
        <w:numPr>
          <w:ilvl w:val="0"/>
          <w:numId w:val="89"/>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9</w:t>
      </w:r>
    </w:p>
    <w:p w:rsidR="006F4D5B" w:rsidRDefault="006F4D5B" w:rsidP="00F6587B">
      <w:pPr>
        <w:pStyle w:val="ListParagraph"/>
        <w:numPr>
          <w:ilvl w:val="0"/>
          <w:numId w:val="89"/>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16</w:t>
      </w:r>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6F4D5B"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Nej.</w:t>
      </w:r>
    </w:p>
    <w:p w:rsidR="006F4D5B" w:rsidRDefault="006F4D5B" w:rsidP="006F4D5B">
      <w:pPr>
        <w:pStyle w:val="ListParagraph"/>
        <w:tabs>
          <w:tab w:val="left" w:pos="1701"/>
          <w:tab w:val="left" w:pos="2552"/>
          <w:tab w:val="left" w:pos="2835"/>
          <w:tab w:val="left" w:pos="3119"/>
        </w:tabs>
        <w:ind w:left="567"/>
        <w:rPr>
          <w:rFonts w:ascii="Cambria" w:eastAsiaTheme="minorEastAsia" w:hAnsi="Cambria"/>
          <w:sz w:val="18"/>
          <w:szCs w:val="18"/>
        </w:rPr>
      </w:pPr>
      <w:r w:rsidRPr="006F4D5B">
        <w:rPr>
          <w:rFonts w:ascii="Cambria" w:eastAsiaTheme="minorEastAsia" w:hAnsi="Cambria"/>
          <w:i/>
          <w:sz w:val="18"/>
          <w:szCs w:val="18"/>
        </w:rPr>
        <w:t>Motivering</w:t>
      </w:r>
      <w:r>
        <w:rPr>
          <w:rFonts w:ascii="Cambria" w:eastAsiaTheme="minorEastAsia" w:hAnsi="Cambria"/>
          <w:sz w:val="18"/>
          <w:szCs w:val="18"/>
        </w:rPr>
        <w:t>:</w:t>
      </w:r>
    </w:p>
    <w:p w:rsidR="006F4D5B" w:rsidRDefault="006F4D5B" w:rsidP="006F4D5B">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sz w:val="18"/>
          <w:szCs w:val="18"/>
        </w:rPr>
        <w:t xml:space="preserve">Kartbilden av Sverige är 157 </w:t>
      </w:r>
      <w:r w:rsidRPr="006F4D5B">
        <w:rPr>
          <w:rFonts w:ascii="Cambria" w:eastAsiaTheme="minorEastAsia" w:hAnsi="Cambria"/>
          <w:i/>
          <w:sz w:val="18"/>
          <w:szCs w:val="18"/>
        </w:rPr>
        <w:t>cm</w:t>
      </w:r>
      <w:r>
        <w:rPr>
          <w:rFonts w:ascii="Cambria" w:eastAsiaTheme="minorEastAsia" w:hAnsi="Cambria"/>
          <w:sz w:val="18"/>
          <w:szCs w:val="18"/>
        </w:rPr>
        <w:t xml:space="preserve"> lång.</w:t>
      </w:r>
    </w:p>
    <w:p w:rsidR="006F4D5B" w:rsidRPr="006F4D5B" w:rsidRDefault="006F4D5B" w:rsidP="006F4D5B">
      <w:pPr>
        <w:tabs>
          <w:tab w:val="left" w:pos="1701"/>
          <w:tab w:val="left" w:pos="2552"/>
          <w:tab w:val="left" w:pos="2835"/>
          <w:tab w:val="left" w:pos="3119"/>
        </w:tabs>
        <w:rPr>
          <w:rFonts w:ascii="Cambria" w:eastAsiaTheme="minorEastAsia" w:hAnsi="Cambria"/>
          <w:sz w:val="10"/>
          <w:szCs w:val="10"/>
        </w:rPr>
      </w:pPr>
    </w:p>
    <w:p w:rsidR="006F4D5B" w:rsidRDefault="008F36C8"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r>
        <w:rPr>
          <w:rFonts w:ascii="Cambria" w:eastAsiaTheme="minorEastAsia" w:hAnsi="Cambria"/>
          <w:sz w:val="18"/>
          <w:szCs w:val="18"/>
        </w:rPr>
        <w:t>21 %</w:t>
      </w:r>
    </w:p>
    <w:p w:rsidR="008F36C8" w:rsidRPr="008F36C8" w:rsidRDefault="008F36C8" w:rsidP="008F36C8">
      <w:pPr>
        <w:pStyle w:val="ListParagraph"/>
        <w:tabs>
          <w:tab w:val="left" w:pos="1701"/>
          <w:tab w:val="left" w:pos="2552"/>
          <w:tab w:val="left" w:pos="2835"/>
          <w:tab w:val="left" w:pos="3119"/>
        </w:tabs>
        <w:ind w:left="567"/>
        <w:rPr>
          <w:rFonts w:ascii="Cambria" w:eastAsiaTheme="minorEastAsia" w:hAnsi="Cambria"/>
          <w:i/>
          <w:sz w:val="18"/>
          <w:szCs w:val="18"/>
        </w:rPr>
      </w:pPr>
      <w:r w:rsidRPr="008F36C8">
        <w:rPr>
          <w:rFonts w:ascii="Cambria" w:eastAsiaTheme="minorEastAsia" w:hAnsi="Cambria"/>
          <w:i/>
          <w:sz w:val="18"/>
          <w:szCs w:val="18"/>
        </w:rPr>
        <w:t>Ledtråd:</w:t>
      </w:r>
    </w:p>
    <w:p w:rsidR="008F36C8" w:rsidRDefault="008F36C8" w:rsidP="008F36C8">
      <w:pPr>
        <w:pStyle w:val="ListParagraph"/>
        <w:tabs>
          <w:tab w:val="left" w:pos="1701"/>
          <w:tab w:val="left" w:pos="2552"/>
          <w:tab w:val="left" w:pos="2835"/>
          <w:tab w:val="left" w:pos="3119"/>
        </w:tabs>
        <w:ind w:left="567"/>
        <w:rPr>
          <w:rFonts w:ascii="Cambria" w:eastAsiaTheme="minorEastAsia" w:hAnsi="Cambria"/>
          <w:sz w:val="18"/>
          <w:szCs w:val="18"/>
        </w:rPr>
      </w:pPr>
      <w:r w:rsidRPr="008F36C8">
        <w:rPr>
          <w:rFonts w:ascii="Cambria" w:eastAsiaTheme="minorEastAsia" w:hAnsi="Cambria"/>
          <w:sz w:val="18"/>
          <w:szCs w:val="18"/>
        </w:rPr>
        <w:t>Längdskalan</w:t>
      </w:r>
      <m:oMath>
        <m:r>
          <w:rPr>
            <w:rFonts w:ascii="Cambria Math" w:eastAsiaTheme="minorEastAsia" w:hAnsi="Cambria Math"/>
            <w:sz w:val="18"/>
            <w:szCs w:val="18"/>
          </w:rPr>
          <m:t>=1,1</m:t>
        </m:r>
      </m:oMath>
    </w:p>
    <w:p w:rsidR="008F36C8" w:rsidRPr="008F36C8" w:rsidRDefault="008F36C8" w:rsidP="008F36C8">
      <w:pPr>
        <w:tabs>
          <w:tab w:val="left" w:pos="1701"/>
          <w:tab w:val="left" w:pos="2552"/>
          <w:tab w:val="left" w:pos="2835"/>
          <w:tab w:val="left" w:pos="3119"/>
        </w:tabs>
        <w:rPr>
          <w:rFonts w:ascii="Cambria" w:eastAsiaTheme="minorEastAsia" w:hAnsi="Cambria"/>
          <w:sz w:val="10"/>
          <w:szCs w:val="10"/>
        </w:rPr>
      </w:pPr>
    </w:p>
    <w:p w:rsidR="008F36C8" w:rsidRDefault="008F36C8"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m:oMath>
        <m:r>
          <w:rPr>
            <w:rFonts w:ascii="Cambria Math" w:eastAsiaTheme="minorEastAsia" w:hAnsi="Cambria Math"/>
            <w:sz w:val="18"/>
            <w:szCs w:val="18"/>
          </w:rPr>
          <m:t>7,0 cl</m:t>
        </m:r>
      </m:oMath>
      <w:r>
        <w:rPr>
          <w:rFonts w:ascii="Cambria" w:eastAsiaTheme="minorEastAsia" w:hAnsi="Cambria"/>
          <w:sz w:val="18"/>
          <w:szCs w:val="18"/>
        </w:rPr>
        <w:t xml:space="preserve"> </w:t>
      </w:r>
    </w:p>
    <w:p w:rsidR="008F36C8" w:rsidRDefault="008F36C8" w:rsidP="008F36C8">
      <w:pPr>
        <w:pStyle w:val="ListParagraph"/>
        <w:tabs>
          <w:tab w:val="left" w:pos="1701"/>
          <w:tab w:val="left" w:pos="2552"/>
          <w:tab w:val="left" w:pos="2835"/>
          <w:tab w:val="left" w:pos="3119"/>
        </w:tabs>
        <w:ind w:left="567"/>
        <w:rPr>
          <w:rFonts w:ascii="Cambria" w:eastAsiaTheme="minorEastAsia" w:hAnsi="Cambria"/>
          <w:sz w:val="18"/>
          <w:szCs w:val="18"/>
        </w:rPr>
      </w:pPr>
      <w:r w:rsidRPr="008F36C8">
        <w:rPr>
          <w:rFonts w:ascii="Cambria" w:eastAsiaTheme="minorEastAsia" w:hAnsi="Cambria"/>
          <w:i/>
          <w:sz w:val="18"/>
          <w:szCs w:val="18"/>
        </w:rPr>
        <w:t>Ledtråd</w:t>
      </w:r>
      <w:r w:rsidRPr="008F36C8">
        <w:rPr>
          <w:rFonts w:ascii="Cambria" w:eastAsiaTheme="minorEastAsia" w:hAnsi="Cambria"/>
          <w:sz w:val="18"/>
          <w:szCs w:val="18"/>
        </w:rPr>
        <w:t>: Volymskalan</w:t>
      </w:r>
      <m:oMath>
        <m:r>
          <w:rPr>
            <w:rFonts w:ascii="Cambria Math" w:eastAsiaTheme="minorEastAsia" w:hAnsi="Cambria Math"/>
            <w:sz w:val="18"/>
            <w:szCs w:val="18"/>
          </w:rPr>
          <m:t>=</m:t>
        </m:r>
        <m:sSup>
          <m:sSupPr>
            <m:ctrlPr>
              <w:rPr>
                <w:rFonts w:ascii="Cambria Math" w:eastAsiaTheme="minorEastAsia" w:hAnsi="Cambria Math"/>
                <w:i/>
                <w:sz w:val="18"/>
                <w:szCs w:val="18"/>
              </w:rPr>
            </m:ctrlPr>
          </m:sSupPr>
          <m:e>
            <m:d>
              <m:dPr>
                <m:ctrlPr>
                  <w:rPr>
                    <w:rFonts w:ascii="Cambria Math" w:eastAsiaTheme="minorEastAsia" w:hAnsi="Cambria Math"/>
                    <w:i/>
                    <w:sz w:val="18"/>
                    <w:szCs w:val="18"/>
                  </w:rPr>
                </m:ctrlPr>
              </m:dPr>
              <m:e>
                <m:f>
                  <m:fPr>
                    <m:type m:val="skw"/>
                    <m:ctrlPr>
                      <w:rPr>
                        <w:rFonts w:ascii="Cambria Math" w:eastAsiaTheme="minorEastAsia" w:hAnsi="Cambria Math"/>
                        <w:i/>
                        <w:sz w:val="18"/>
                        <w:szCs w:val="18"/>
                      </w:rPr>
                    </m:ctrlPr>
                  </m:fPr>
                  <m:num>
                    <m:r>
                      <w:rPr>
                        <w:rFonts w:ascii="Cambria Math" w:eastAsiaTheme="minorEastAsia" w:hAnsi="Cambria Math"/>
                        <w:sz w:val="18"/>
                        <w:szCs w:val="18"/>
                      </w:rPr>
                      <m:t>1</m:t>
                    </m:r>
                  </m:num>
                  <m:den>
                    <m:r>
                      <w:rPr>
                        <w:rFonts w:ascii="Cambria Math" w:eastAsiaTheme="minorEastAsia" w:hAnsi="Cambria Math"/>
                        <w:sz w:val="18"/>
                        <w:szCs w:val="18"/>
                      </w:rPr>
                      <m:t>2</m:t>
                    </m:r>
                  </m:den>
                </m:f>
              </m:e>
            </m:d>
          </m:e>
          <m:sup>
            <m:r>
              <w:rPr>
                <w:rFonts w:ascii="Cambria Math" w:eastAsiaTheme="minorEastAsia" w:hAnsi="Cambria Math"/>
                <w:sz w:val="18"/>
                <w:szCs w:val="18"/>
              </w:rPr>
              <m:t>3</m:t>
            </m:r>
          </m:sup>
        </m:sSup>
      </m:oMath>
    </w:p>
    <w:p w:rsidR="008F36C8" w:rsidRPr="008F36C8" w:rsidRDefault="008F36C8" w:rsidP="008F36C8">
      <w:pPr>
        <w:tabs>
          <w:tab w:val="left" w:pos="1701"/>
          <w:tab w:val="left" w:pos="2552"/>
          <w:tab w:val="left" w:pos="2835"/>
          <w:tab w:val="left" w:pos="3119"/>
        </w:tabs>
        <w:rPr>
          <w:rFonts w:ascii="Cambria" w:eastAsiaTheme="minorEastAsia" w:hAnsi="Cambria"/>
          <w:sz w:val="10"/>
          <w:szCs w:val="10"/>
        </w:rPr>
      </w:pPr>
    </w:p>
    <w:p w:rsidR="008F36C8" w:rsidRDefault="008F36C8"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w:p>
    <w:p w:rsidR="008F36C8" w:rsidRDefault="008F36C8" w:rsidP="00F6587B">
      <w:pPr>
        <w:pStyle w:val="ListParagraph"/>
        <w:numPr>
          <w:ilvl w:val="0"/>
          <w:numId w:val="90"/>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Rätblockens area</w:t>
      </w:r>
    </w:p>
    <w:p w:rsidR="008F36C8" w:rsidRPr="008F36C8" w:rsidRDefault="001B4A72"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1</m:t>
              </m:r>
            </m:sub>
          </m:sSub>
          <m:r>
            <w:rPr>
              <w:rFonts w:ascii="Cambria Math" w:eastAsiaTheme="minorEastAsia" w:hAnsi="Cambria Math"/>
              <w:sz w:val="18"/>
              <w:szCs w:val="18"/>
            </w:rPr>
            <m:t>=2ab+2ac+2bc</m:t>
          </m:r>
        </m:oMath>
      </m:oMathPara>
    </w:p>
    <w:p w:rsidR="008F36C8" w:rsidRDefault="008F36C8" w:rsidP="008F36C8">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Bildens area:</w:t>
      </w:r>
    </w:p>
    <w:p w:rsidR="008F36C8" w:rsidRPr="0086381F" w:rsidRDefault="001B4A72"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2</m:t>
              </m:r>
            </m:sub>
          </m:sSub>
          <m:r>
            <w:rPr>
              <w:rFonts w:ascii="Cambria Math" w:eastAsiaTheme="minorEastAsia" w:hAnsi="Cambria Math"/>
              <w:sz w:val="18"/>
              <w:szCs w:val="18"/>
            </w:rPr>
            <m:t>=2∙as∙bs+2∙as∙cs+2∙bs∙cs=</m:t>
          </m:r>
        </m:oMath>
      </m:oMathPara>
    </w:p>
    <w:p w:rsidR="0086381F" w:rsidRPr="0086381F" w:rsidRDefault="0086381F"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2</m:t>
              </m:r>
            </m:sup>
          </m:sSup>
          <m:d>
            <m:dPr>
              <m:ctrlPr>
                <w:rPr>
                  <w:rFonts w:ascii="Cambria Math" w:eastAsiaTheme="minorEastAsia" w:hAnsi="Cambria Math"/>
                  <w:i/>
                  <w:sz w:val="18"/>
                  <w:szCs w:val="18"/>
                </w:rPr>
              </m:ctrlPr>
            </m:dPr>
            <m:e>
              <m:r>
                <w:rPr>
                  <w:rFonts w:ascii="Cambria Math" w:eastAsiaTheme="minorEastAsia" w:hAnsi="Cambria Math"/>
                  <w:sz w:val="18"/>
                  <w:szCs w:val="18"/>
                </w:rPr>
                <m:t>2ab+2ac+2bc</m:t>
              </m:r>
            </m:e>
          </m:d>
        </m:oMath>
      </m:oMathPara>
    </w:p>
    <w:p w:rsidR="0086381F" w:rsidRPr="0086381F" w:rsidRDefault="001B4A72" w:rsidP="008F36C8">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2</m:t>
              </m:r>
            </m:sub>
          </m:sSub>
          <m:r>
            <w:rPr>
              <w:rFonts w:ascii="Cambria Math" w:eastAsiaTheme="minorEastAsia" w:hAnsi="Cambria Math"/>
              <w:sz w:val="18"/>
              <w:szCs w:val="18"/>
            </w:rPr>
            <m:t>=</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2</m:t>
              </m:r>
            </m:sup>
          </m:sSup>
          <m:r>
            <w:rPr>
              <w:rFonts w:ascii="Cambria Math" w:eastAsiaTheme="minorEastAsia" w:hAnsi="Cambria Math"/>
              <w:sz w:val="18"/>
              <w:szCs w:val="18"/>
            </w:rPr>
            <m:t>∙</m:t>
          </m:r>
          <m:sSub>
            <m:sSubPr>
              <m:ctrlPr>
                <w:rPr>
                  <w:rFonts w:ascii="Cambria Math" w:eastAsiaTheme="minorEastAsia" w:hAnsi="Cambria Math"/>
                  <w:i/>
                  <w:sz w:val="18"/>
                  <w:szCs w:val="18"/>
                </w:rPr>
              </m:ctrlPr>
            </m:sSubPr>
            <m:e>
              <m:r>
                <w:rPr>
                  <w:rFonts w:ascii="Cambria Math" w:eastAsiaTheme="minorEastAsia" w:hAnsi="Cambria Math"/>
                  <w:sz w:val="18"/>
                  <w:szCs w:val="18"/>
                </w:rPr>
                <m:t>A</m:t>
              </m:r>
            </m:e>
            <m:sub>
              <m:r>
                <w:rPr>
                  <w:rFonts w:ascii="Cambria Math" w:eastAsiaTheme="minorEastAsia" w:hAnsi="Cambria Math"/>
                  <w:sz w:val="18"/>
                  <w:szCs w:val="18"/>
                </w:rPr>
                <m:t>1</m:t>
              </m:r>
            </m:sub>
          </m:sSub>
        </m:oMath>
      </m:oMathPara>
    </w:p>
    <w:p w:rsidR="0086381F" w:rsidRPr="0086381F" w:rsidRDefault="0086381F" w:rsidP="00F6587B">
      <w:pPr>
        <w:pStyle w:val="ListParagraph"/>
        <w:numPr>
          <w:ilvl w:val="0"/>
          <w:numId w:val="90"/>
        </w:numPr>
        <w:tabs>
          <w:tab w:val="left" w:pos="1701"/>
          <w:tab w:val="left" w:pos="2552"/>
          <w:tab w:val="left" w:pos="2835"/>
          <w:tab w:val="left" w:pos="3119"/>
        </w:tabs>
        <w:rPr>
          <w:rFonts w:ascii="Cambria" w:eastAsiaTheme="minorEastAsia" w:hAnsi="Cambria"/>
          <w:sz w:val="18"/>
          <w:szCs w:val="18"/>
        </w:rPr>
      </w:pPr>
      <w:r>
        <w:rPr>
          <w:rFonts w:ascii="Cambria" w:eastAsiaTheme="minorEastAsia" w:hAnsi="Cambria"/>
          <w:sz w:val="18"/>
          <w:szCs w:val="18"/>
        </w:rPr>
        <w:t>Rätblockens volym:</w:t>
      </w:r>
    </w:p>
    <w:p w:rsidR="0086381F" w:rsidRPr="0086381F" w:rsidRDefault="001B4A72" w:rsidP="0086381F">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1</m:t>
              </m:r>
            </m:sub>
          </m:sSub>
          <m:r>
            <w:rPr>
              <w:rFonts w:ascii="Cambria Math" w:eastAsiaTheme="minorEastAsia" w:hAnsi="Cambria Math"/>
              <w:sz w:val="18"/>
              <w:szCs w:val="18"/>
            </w:rPr>
            <m:t>=abc</m:t>
          </m:r>
        </m:oMath>
      </m:oMathPara>
    </w:p>
    <w:p w:rsidR="0086381F" w:rsidRDefault="0086381F" w:rsidP="0086381F">
      <w:pPr>
        <w:pStyle w:val="ListParagraph"/>
        <w:tabs>
          <w:tab w:val="left" w:pos="1701"/>
          <w:tab w:val="left" w:pos="2552"/>
          <w:tab w:val="left" w:pos="2835"/>
          <w:tab w:val="left" w:pos="3119"/>
        </w:tabs>
        <w:ind w:left="927"/>
        <w:rPr>
          <w:rFonts w:ascii="Cambria" w:eastAsiaTheme="minorEastAsia" w:hAnsi="Cambria"/>
          <w:sz w:val="18"/>
          <w:szCs w:val="18"/>
        </w:rPr>
      </w:pPr>
      <w:r>
        <w:rPr>
          <w:rFonts w:ascii="Cambria" w:eastAsiaTheme="minorEastAsia" w:hAnsi="Cambria"/>
          <w:sz w:val="18"/>
          <w:szCs w:val="18"/>
        </w:rPr>
        <w:t>Bildens volym:</w:t>
      </w:r>
    </w:p>
    <w:p w:rsidR="0086381F" w:rsidRPr="0086381F" w:rsidRDefault="001B4A72" w:rsidP="0086381F">
      <w:pPr>
        <w:pStyle w:val="ListParagraph"/>
        <w:tabs>
          <w:tab w:val="left" w:pos="1701"/>
          <w:tab w:val="left" w:pos="2552"/>
          <w:tab w:val="left" w:pos="2835"/>
          <w:tab w:val="left" w:pos="3119"/>
        </w:tabs>
        <w:ind w:left="927"/>
        <w:rPr>
          <w:rFonts w:ascii="Cambria" w:eastAsiaTheme="minorEastAsia" w:hAnsi="Cambria"/>
          <w:sz w:val="18"/>
          <w:szCs w:val="18"/>
        </w:rPr>
      </w:pPr>
      <m:oMathPara>
        <m:oMathParaPr>
          <m:jc m:val="left"/>
        </m:oMathParaPr>
        <m:oMath>
          <m:sSub>
            <m:sSubPr>
              <m:ctrlPr>
                <w:rPr>
                  <w:rFonts w:ascii="Cambria Math" w:eastAsiaTheme="minorEastAsia" w:hAnsi="Cambria Math"/>
                  <w:i/>
                  <w:sz w:val="18"/>
                  <w:szCs w:val="18"/>
                </w:rPr>
              </m:ctrlPr>
            </m:sSubPr>
            <m:e>
              <m:r>
                <w:rPr>
                  <w:rFonts w:ascii="Cambria Math" w:eastAsiaTheme="minorEastAsia" w:hAnsi="Cambria Math"/>
                  <w:sz w:val="18"/>
                  <w:szCs w:val="18"/>
                </w:rPr>
                <m:t>V</m:t>
              </m:r>
            </m:e>
            <m:sub>
              <m:r>
                <w:rPr>
                  <w:rFonts w:ascii="Cambria Math" w:eastAsiaTheme="minorEastAsia" w:hAnsi="Cambria Math"/>
                  <w:sz w:val="18"/>
                  <w:szCs w:val="18"/>
                </w:rPr>
                <m:t>2</m:t>
              </m:r>
            </m:sub>
          </m:sSub>
          <m:r>
            <w:rPr>
              <w:rFonts w:ascii="Cambria Math" w:eastAsiaTheme="minorEastAsia" w:hAnsi="Cambria Math"/>
              <w:sz w:val="18"/>
              <w:szCs w:val="18"/>
            </w:rPr>
            <m:t>=as∙bs∙cs=</m:t>
          </m:r>
          <m:sSup>
            <m:sSupPr>
              <m:ctrlPr>
                <w:rPr>
                  <w:rFonts w:ascii="Cambria Math" w:eastAsiaTheme="minorEastAsia" w:hAnsi="Cambria Math"/>
                  <w:i/>
                  <w:sz w:val="18"/>
                  <w:szCs w:val="18"/>
                </w:rPr>
              </m:ctrlPr>
            </m:sSupPr>
            <m:e>
              <m:r>
                <w:rPr>
                  <w:rFonts w:ascii="Cambria Math" w:eastAsiaTheme="minorEastAsia" w:hAnsi="Cambria Math"/>
                  <w:sz w:val="18"/>
                  <w:szCs w:val="18"/>
                </w:rPr>
                <m:t>s</m:t>
              </m:r>
            </m:e>
            <m:sup>
              <m:r>
                <w:rPr>
                  <w:rFonts w:ascii="Cambria Math" w:eastAsiaTheme="minorEastAsia" w:hAnsi="Cambria Math"/>
                  <w:sz w:val="18"/>
                  <w:szCs w:val="18"/>
                </w:rPr>
                <m:t>3</m:t>
              </m:r>
            </m:sup>
          </m:sSup>
          <m:r>
            <w:rPr>
              <w:rFonts w:ascii="Cambria Math" w:eastAsiaTheme="minorEastAsia" w:hAnsi="Cambria Math"/>
              <w:sz w:val="18"/>
              <w:szCs w:val="18"/>
            </w:rPr>
            <m:t>∙abc</m:t>
          </m:r>
        </m:oMath>
      </m:oMathPara>
    </w:p>
    <w:p w:rsidR="0086381F" w:rsidRPr="0086381F" w:rsidRDefault="0086381F" w:rsidP="0086381F">
      <w:pPr>
        <w:tabs>
          <w:tab w:val="left" w:pos="1701"/>
          <w:tab w:val="left" w:pos="2552"/>
          <w:tab w:val="left" w:pos="2835"/>
          <w:tab w:val="left" w:pos="3119"/>
        </w:tabs>
        <w:rPr>
          <w:rFonts w:ascii="Cambria" w:eastAsiaTheme="minorEastAsia" w:hAnsi="Cambria"/>
          <w:sz w:val="10"/>
          <w:szCs w:val="10"/>
        </w:rPr>
      </w:pPr>
    </w:p>
    <w:p w:rsidR="0086381F" w:rsidRDefault="001B4A72" w:rsidP="00F6587B">
      <w:pPr>
        <w:pStyle w:val="ListParagraph"/>
        <w:numPr>
          <w:ilvl w:val="0"/>
          <w:numId w:val="84"/>
        </w:numPr>
        <w:tabs>
          <w:tab w:val="left" w:pos="1701"/>
          <w:tab w:val="left" w:pos="2552"/>
          <w:tab w:val="left" w:pos="2835"/>
          <w:tab w:val="left" w:pos="3119"/>
        </w:tabs>
        <w:ind w:left="567" w:hanging="567"/>
        <w:rPr>
          <w:rFonts w:ascii="Cambria" w:eastAsiaTheme="minorEastAsia" w:hAnsi="Cambria"/>
          <w:sz w:val="18"/>
          <w:szCs w:val="18"/>
        </w:rPr>
      </w:pPr>
      <m:oMath>
        <m:f>
          <m:fPr>
            <m:type m:val="skw"/>
            <m:ctrlPr>
              <w:rPr>
                <w:rFonts w:ascii="Cambria Math" w:eastAsiaTheme="minorEastAsia" w:hAnsi="Cambria Math"/>
                <w:i/>
                <w:sz w:val="18"/>
                <w:szCs w:val="18"/>
              </w:rPr>
            </m:ctrlPr>
          </m:fPr>
          <m:num>
            <m:r>
              <w:rPr>
                <w:rFonts w:ascii="Cambria Math" w:eastAsiaTheme="minorEastAsia" w:hAnsi="Cambria Math"/>
                <w:sz w:val="18"/>
                <w:szCs w:val="18"/>
              </w:rPr>
              <m:t>b</m:t>
            </m:r>
          </m:num>
          <m:den>
            <m:r>
              <w:rPr>
                <w:rFonts w:ascii="Cambria Math" w:eastAsiaTheme="minorEastAsia" w:hAnsi="Cambria Math"/>
                <w:sz w:val="18"/>
                <w:szCs w:val="18"/>
              </w:rPr>
              <m:t>a</m:t>
            </m:r>
          </m:den>
        </m:f>
        <m:r>
          <w:rPr>
            <w:rFonts w:ascii="Cambria Math" w:eastAsiaTheme="minorEastAsia" w:hAnsi="Cambria Math"/>
            <w:sz w:val="18"/>
            <w:szCs w:val="18"/>
          </w:rPr>
          <m:t>=</m:t>
        </m:r>
        <m:rad>
          <m:radPr>
            <m:degHide m:val="1"/>
            <m:ctrlPr>
              <w:rPr>
                <w:rFonts w:ascii="Cambria Math" w:eastAsiaTheme="minorEastAsia" w:hAnsi="Cambria Math"/>
                <w:i/>
                <w:sz w:val="18"/>
                <w:szCs w:val="18"/>
              </w:rPr>
            </m:ctrlPr>
          </m:radPr>
          <m:deg/>
          <m:e>
            <m:r>
              <w:rPr>
                <w:rFonts w:ascii="Cambria Math" w:eastAsiaTheme="minorEastAsia" w:hAnsi="Cambria Math"/>
                <w:sz w:val="18"/>
                <w:szCs w:val="18"/>
              </w:rPr>
              <m:t>2</m:t>
            </m:r>
          </m:e>
        </m:rad>
        <m:r>
          <w:rPr>
            <w:rFonts w:ascii="Cambria Math" w:eastAsiaTheme="minorEastAsia" w:hAnsi="Cambria Math"/>
            <w:sz w:val="18"/>
            <w:szCs w:val="18"/>
          </w:rPr>
          <m:t>-1</m:t>
        </m:r>
      </m:oMath>
    </w:p>
    <w:p w:rsidR="008F327B" w:rsidRPr="006825BE" w:rsidRDefault="008F327B" w:rsidP="006825BE">
      <w:pPr>
        <w:tabs>
          <w:tab w:val="left" w:pos="1701"/>
          <w:tab w:val="left" w:pos="2552"/>
          <w:tab w:val="left" w:pos="2835"/>
          <w:tab w:val="left" w:pos="3119"/>
        </w:tabs>
        <w:rPr>
          <w:rFonts w:ascii="Cambria" w:eastAsiaTheme="minorEastAsia" w:hAnsi="Cambria"/>
          <w:sz w:val="18"/>
          <w:szCs w:val="18"/>
        </w:rPr>
      </w:pPr>
    </w:p>
    <w:p w:rsidR="006825BE" w:rsidRDefault="008F327B" w:rsidP="006825BE">
      <w:pPr>
        <w:pStyle w:val="ListParagraph"/>
        <w:tabs>
          <w:tab w:val="left" w:pos="1701"/>
          <w:tab w:val="left" w:pos="2552"/>
          <w:tab w:val="left" w:pos="2835"/>
          <w:tab w:val="left" w:pos="3119"/>
        </w:tabs>
        <w:ind w:left="567"/>
        <w:rPr>
          <w:rFonts w:ascii="Cambria" w:eastAsiaTheme="minorEastAsia" w:hAnsi="Cambria"/>
          <w:sz w:val="18"/>
          <w:szCs w:val="18"/>
        </w:rPr>
      </w:pPr>
      <w:r>
        <w:rPr>
          <w:rFonts w:ascii="Cambria" w:eastAsiaTheme="minorEastAsia" w:hAnsi="Cambria"/>
          <w:noProof/>
          <w:sz w:val="18"/>
          <w:szCs w:val="18"/>
        </w:rPr>
        <mc:AlternateContent>
          <mc:Choice Requires="wps">
            <w:drawing>
              <wp:anchor distT="0" distB="0" distL="114300" distR="114300" simplePos="0" relativeHeight="252468736" behindDoc="0" locked="0" layoutInCell="1" allowOverlap="1">
                <wp:simplePos x="0" y="0"/>
                <wp:positionH relativeFrom="column">
                  <wp:posOffset>109220</wp:posOffset>
                </wp:positionH>
                <wp:positionV relativeFrom="paragraph">
                  <wp:posOffset>95250</wp:posOffset>
                </wp:positionV>
                <wp:extent cx="1157605" cy="253365"/>
                <wp:effectExtent l="0" t="0" r="23495" b="13335"/>
                <wp:wrapNone/>
                <wp:docPr id="24" name="Textruta 24"/>
                <wp:cNvGraphicFramePr/>
                <a:graphic xmlns:a="http://schemas.openxmlformats.org/drawingml/2006/main">
                  <a:graphicData uri="http://schemas.microsoft.com/office/word/2010/wordprocessingShape">
                    <wps:wsp>
                      <wps:cNvSpPr txBox="1"/>
                      <wps:spPr>
                        <a:xfrm>
                          <a:off x="0" y="0"/>
                          <a:ext cx="1157605" cy="253365"/>
                        </a:xfrm>
                        <a:prstGeom prst="rect">
                          <a:avLst/>
                        </a:prstGeom>
                        <a:solidFill>
                          <a:schemeClr val="tx2">
                            <a:lumMod val="7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B4A72" w:rsidRDefault="001B4A72" w:rsidP="008F327B">
                            <w:pPr>
                              <w:shd w:val="clear" w:color="auto" w:fill="0C2953" w:themeFill="text2" w:themeFillShade="80"/>
                            </w:pPr>
                            <w:r>
                              <w:t xml:space="preserve">   ÖVERKURS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ruta 24" o:spid="_x0000_s1146" type="#_x0000_t202" style="position:absolute;left:0;text-align:left;margin-left:8.6pt;margin-top:7.5pt;width:91.15pt;height:19.95pt;z-index:252468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" fillcolor="#123e7c [2415]" strokeweight=".5pt">
                <v:textbox>
                  <w:txbxContent>
                    <w:p w:rsidR="001B4A72" w:rsidRDefault="001B4A72" w:rsidP="008F327B">
                      <w:pPr>
                        <w:shd w:val="clear" w:color="auto" w:fill="0C2953" w:themeFill="text2" w:themeFillShade="80"/>
                      </w:pPr>
                      <w:r>
                        <w:t xml:space="preserve">   ÖVERKURS</w:t>
                      </w:r>
                    </w:p>
                  </w:txbxContent>
                </v:textbox>
              </v:shape>
            </w:pict>
          </mc:Fallback>
        </mc:AlternateContent>
      </w:r>
    </w:p>
    <w:p w:rsidR="008F327B" w:rsidRDefault="008F327B" w:rsidP="006825BE">
      <w:pPr>
        <w:pStyle w:val="ListParagraph"/>
        <w:tabs>
          <w:tab w:val="left" w:pos="1701"/>
          <w:tab w:val="left" w:pos="2552"/>
          <w:tab w:val="left" w:pos="2835"/>
          <w:tab w:val="left" w:pos="3119"/>
        </w:tabs>
        <w:ind w:left="567"/>
        <w:rPr>
          <w:rFonts w:ascii="Cambria" w:eastAsiaTheme="minorEastAsia" w:hAnsi="Cambria"/>
          <w:sz w:val="18"/>
          <w:szCs w:val="18"/>
        </w:rPr>
      </w:pPr>
    </w:p>
    <w:p w:rsidR="008F327B" w:rsidRPr="008F327B" w:rsidRDefault="008F327B" w:rsidP="008F327B">
      <w:pPr>
        <w:tabs>
          <w:tab w:val="left" w:pos="1701"/>
          <w:tab w:val="left" w:pos="2552"/>
          <w:tab w:val="left" w:pos="2835"/>
          <w:tab w:val="left" w:pos="3119"/>
        </w:tabs>
        <w:rPr>
          <w:rFonts w:ascii="Cambria" w:eastAsiaTheme="minorEastAsia" w:hAnsi="Cambria"/>
          <w:sz w:val="18"/>
          <w:szCs w:val="18"/>
        </w:rPr>
      </w:pPr>
    </w:p>
    <w:p w:rsidR="006825BE" w:rsidRPr="006825BE" w:rsidRDefault="006825BE" w:rsidP="00F6587B">
      <w:pPr>
        <w:pStyle w:val="ListParagraph"/>
        <w:numPr>
          <w:ilvl w:val="0"/>
          <w:numId w:val="123"/>
        </w:numPr>
        <w:spacing w:line="360" w:lineRule="auto"/>
        <w:rPr>
          <w:rFonts w:ascii="Cambria Math" w:eastAsiaTheme="minorEastAsia" w:hAnsi="Cambria Math"/>
          <w:sz w:val="18"/>
          <w:szCs w:val="18"/>
        </w:rPr>
      </w:pPr>
    </w:p>
    <w:p w:rsidR="006825BE" w:rsidRPr="006825BE" w:rsidRDefault="001B4A72" w:rsidP="00F6587B">
      <w:pPr>
        <w:pStyle w:val="ListParagraph"/>
        <w:numPr>
          <w:ilvl w:val="1"/>
          <w:numId w:val="123"/>
        </w:numPr>
        <w:spacing w:line="360" w:lineRule="auto"/>
        <w:rPr>
          <w:rFonts w:ascii="Cambria Math" w:eastAsiaTheme="minorEastAsia" w:hAnsi="Cambria Math"/>
          <w:sz w:val="18"/>
          <w:szCs w:val="18"/>
        </w:rPr>
      </w:pP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1</m:t>
            </m:r>
          </m:sub>
        </m:sSub>
        <m:r>
          <m:rPr>
            <m:sty m:val="p"/>
          </m:rPr>
          <w:rPr>
            <w:rFonts w:ascii="Cambria Math" w:eastAsiaTheme="minorEastAsia" w:hAnsi="Cambria Math"/>
            <w:sz w:val="18"/>
            <w:szCs w:val="18"/>
          </w:rPr>
          <m:t>=0</m:t>
        </m:r>
        <m:r>
          <m:rPr>
            <m:nor/>
          </m:rPr>
          <w:rPr>
            <w:rFonts w:ascii="Cambria Math" w:eastAsiaTheme="minorEastAsia" w:hAnsi="Cambria Math"/>
            <w:sz w:val="18"/>
            <w:szCs w:val="18"/>
          </w:rPr>
          <m:t xml:space="preserve"> och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2</m:t>
            </m:r>
          </m:sub>
        </m:sSub>
        <m:r>
          <m:rPr>
            <m:sty m:val="p"/>
          </m:rPr>
          <w:rPr>
            <w:rFonts w:ascii="Cambria Math" w:eastAsiaTheme="minorEastAsia" w:hAnsi="Cambria Math"/>
            <w:sz w:val="18"/>
            <w:szCs w:val="18"/>
          </w:rPr>
          <m:t>=2</m:t>
        </m:r>
      </m:oMath>
    </w:p>
    <w:p w:rsidR="006825BE" w:rsidRPr="006825BE" w:rsidRDefault="001B4A72" w:rsidP="00F6587B">
      <w:pPr>
        <w:pStyle w:val="ListParagraph"/>
        <w:numPr>
          <w:ilvl w:val="1"/>
          <w:numId w:val="123"/>
        </w:numPr>
        <w:spacing w:line="360" w:lineRule="auto"/>
        <w:rPr>
          <w:rFonts w:ascii="Cambria Math" w:eastAsiaTheme="minorEastAsia" w:hAnsi="Cambria Math"/>
          <w:sz w:val="18"/>
          <w:szCs w:val="18"/>
        </w:rPr>
      </w:pP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1</m:t>
            </m:r>
          </m:sub>
        </m:sSub>
        <m:r>
          <m:rPr>
            <m:sty m:val="p"/>
          </m:rPr>
          <w:rPr>
            <w:rFonts w:ascii="Cambria Math" w:eastAsiaTheme="minorEastAsia" w:hAnsi="Cambria Math"/>
            <w:sz w:val="18"/>
            <w:szCs w:val="18"/>
          </w:rPr>
          <m:t>=-4</m:t>
        </m:r>
        <m:r>
          <m:rPr>
            <m:nor/>
          </m:rPr>
          <w:rPr>
            <w:rFonts w:ascii="Cambria Math" w:eastAsiaTheme="minorEastAsia" w:hAnsi="Cambria Math"/>
            <w:sz w:val="18"/>
            <w:szCs w:val="18"/>
          </w:rPr>
          <m:t xml:space="preserve">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 xml:space="preserve">    x</m:t>
            </m:r>
          </m:e>
          <m:sub>
            <m:r>
              <m:rPr>
                <m:sty m:val="p"/>
              </m:rPr>
              <w:rPr>
                <w:rFonts w:ascii="Cambria Math" w:eastAsiaTheme="minorEastAsia" w:hAnsi="Cambria Math"/>
                <w:sz w:val="18"/>
                <w:szCs w:val="18"/>
              </w:rPr>
              <m:t>2</m:t>
            </m:r>
          </m:sub>
        </m:sSub>
        <m:r>
          <m:rPr>
            <m:sty m:val="p"/>
          </m:rPr>
          <w:rPr>
            <w:rFonts w:ascii="Cambria Math" w:eastAsiaTheme="minorEastAsia" w:hAnsi="Cambria Math"/>
            <w:sz w:val="18"/>
            <w:szCs w:val="18"/>
          </w:rPr>
          <m:t>=-2,</m:t>
        </m:r>
        <m:r>
          <m:rPr>
            <m:sty m:val="p"/>
          </m:rPr>
          <w:rPr>
            <w:rFonts w:ascii="Cambria Math" w:eastAsiaTheme="minorEastAsia" w:hAnsi="Cambria Math"/>
            <w:sz w:val="18"/>
            <w:szCs w:val="18"/>
          </w:rPr>
          <w:br/>
        </m:r>
      </m:oMath>
      <m:oMathPara>
        <m:oMathParaPr>
          <m:jc m:val="left"/>
        </m:oMathParaP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3</m:t>
              </m:r>
            </m:sub>
          </m:sSub>
          <m:r>
            <m:rPr>
              <m:sty m:val="p"/>
            </m:rPr>
            <w:rPr>
              <w:rFonts w:ascii="Cambria Math" w:eastAsiaTheme="minorEastAsia" w:hAnsi="Cambria Math"/>
              <w:sz w:val="18"/>
              <w:szCs w:val="18"/>
            </w:rPr>
            <m:t>=0</m:t>
          </m:r>
          <m:r>
            <m:rPr>
              <m:nor/>
            </m:rPr>
            <w:rPr>
              <w:rFonts w:ascii="Cambria Math" w:eastAsiaTheme="minorEastAsia" w:hAnsi="Cambria Math"/>
              <w:sz w:val="18"/>
              <w:szCs w:val="18"/>
            </w:rPr>
            <m:t xml:space="preserve"> och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4</m:t>
              </m:r>
            </m:sub>
          </m:sSub>
          <m:r>
            <m:rPr>
              <m:sty m:val="p"/>
            </m:rPr>
            <w:rPr>
              <w:rFonts w:ascii="Cambria Math" w:eastAsiaTheme="minorEastAsia" w:hAnsi="Cambria Math"/>
              <w:sz w:val="18"/>
              <w:szCs w:val="18"/>
            </w:rPr>
            <m:t>=2</m:t>
          </m:r>
        </m:oMath>
      </m:oMathPara>
    </w:p>
    <w:p w:rsidR="006825BE" w:rsidRPr="006825BE" w:rsidRDefault="006825BE" w:rsidP="006825BE">
      <w:pPr>
        <w:pStyle w:val="ListParagraph"/>
        <w:spacing w:line="360" w:lineRule="auto"/>
        <w:ind w:left="1440"/>
        <w:rPr>
          <w:rFonts w:ascii="Cambria Math" w:eastAsiaTheme="minorEastAsia" w:hAnsi="Cambria Math"/>
          <w:sz w:val="18"/>
          <w:szCs w:val="18"/>
        </w:rPr>
      </w:pPr>
    </w:p>
    <w:p w:rsidR="006825BE" w:rsidRPr="00D36E39" w:rsidRDefault="006825BE" w:rsidP="00F6587B">
      <w:pPr>
        <w:pStyle w:val="ListParagraph"/>
        <w:numPr>
          <w:ilvl w:val="0"/>
          <w:numId w:val="123"/>
        </w:numPr>
        <w:spacing w:line="360" w:lineRule="auto"/>
        <w:rPr>
          <w:rFonts w:ascii="Cambria Math" w:eastAsiaTheme="minorEastAsia" w:hAnsi="Cambria Math"/>
          <w:sz w:val="18"/>
          <w:szCs w:val="18"/>
        </w:rPr>
      </w:pPr>
      <w:r>
        <w:rPr>
          <w:rFonts w:ascii="Cambria Math" w:eastAsiaTheme="minorEastAsia" w:hAnsi="Cambria Math" w:cstheme="minorBidi"/>
          <w:sz w:val="18"/>
          <w:szCs w:val="18"/>
        </w:rPr>
        <w:t xml:space="preserve">              </w:t>
      </w:r>
      <m:oMath>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1</m:t>
            </m:r>
          </m:sub>
        </m:sSub>
        <m:r>
          <m:rPr>
            <m:sty m:val="p"/>
          </m:rPr>
          <w:rPr>
            <w:rFonts w:ascii="Cambria Math" w:eastAsiaTheme="minorEastAsia" w:hAnsi="Cambria Math"/>
            <w:sz w:val="18"/>
            <w:szCs w:val="18"/>
          </w:rPr>
          <m:t>=</m:t>
        </m:r>
        <m:f>
          <m:fPr>
            <m:ctrlPr>
              <w:rPr>
                <w:rFonts w:ascii="Cambria Math" w:eastAsiaTheme="minorEastAsia" w:hAnsi="Cambria Math"/>
                <w:sz w:val="18"/>
                <w:szCs w:val="18"/>
              </w:rPr>
            </m:ctrlPr>
          </m:fPr>
          <m:num>
            <m:r>
              <m:rPr>
                <m:sty m:val="p"/>
              </m:rPr>
              <w:rPr>
                <w:rFonts w:ascii="Cambria Math" w:eastAsiaTheme="minorEastAsia" w:hAnsi="Cambria Math"/>
                <w:sz w:val="18"/>
                <w:szCs w:val="18"/>
              </w:rPr>
              <m:t>1</m:t>
            </m:r>
          </m:num>
          <m:den>
            <m:r>
              <m:rPr>
                <m:sty m:val="p"/>
              </m:rPr>
              <w:rPr>
                <w:rFonts w:ascii="Cambria Math" w:eastAsiaTheme="minorEastAsia" w:hAnsi="Cambria Math"/>
                <w:sz w:val="18"/>
                <w:szCs w:val="18"/>
              </w:rPr>
              <m:t>2</m:t>
            </m:r>
          </m:den>
        </m:f>
        <m:r>
          <m:rPr>
            <m:nor/>
          </m:rPr>
          <w:rPr>
            <w:rFonts w:ascii="Cambria Math" w:eastAsiaTheme="minorEastAsia" w:hAnsi="Cambria Math"/>
            <w:sz w:val="18"/>
            <w:szCs w:val="18"/>
          </w:rPr>
          <m:t xml:space="preserve"> och </m:t>
        </m:r>
        <m:sSub>
          <m:sSubPr>
            <m:ctrlPr>
              <w:rPr>
                <w:rFonts w:ascii="Cambria Math" w:eastAsiaTheme="minorEastAsia" w:hAnsi="Cambria Math"/>
                <w:sz w:val="18"/>
                <w:szCs w:val="18"/>
              </w:rPr>
            </m:ctrlPr>
          </m:sSubPr>
          <m:e>
            <m:r>
              <m:rPr>
                <m:sty m:val="p"/>
              </m:rPr>
              <w:rPr>
                <w:rFonts w:ascii="Cambria Math" w:eastAsiaTheme="minorEastAsia" w:hAnsi="Cambria Math"/>
                <w:sz w:val="18"/>
                <w:szCs w:val="18"/>
              </w:rPr>
              <m:t>x</m:t>
            </m:r>
          </m:e>
          <m:sub>
            <m:r>
              <m:rPr>
                <m:sty m:val="p"/>
              </m:rPr>
              <w:rPr>
                <w:rFonts w:ascii="Cambria Math" w:eastAsiaTheme="minorEastAsia" w:hAnsi="Cambria Math"/>
                <w:sz w:val="18"/>
                <w:szCs w:val="18"/>
              </w:rPr>
              <m:t>2</m:t>
            </m:r>
          </m:sub>
        </m:sSub>
        <m:r>
          <m:rPr>
            <m:sty m:val="p"/>
          </m:rPr>
          <w:rPr>
            <w:rFonts w:ascii="Cambria Math" w:eastAsiaTheme="minorEastAsia" w:hAnsi="Cambria Math"/>
            <w:sz w:val="18"/>
            <w:szCs w:val="18"/>
          </w:rPr>
          <m:t>=</m:t>
        </m:r>
        <m:f>
          <m:fPr>
            <m:ctrlPr>
              <w:rPr>
                <w:rFonts w:ascii="Cambria Math" w:eastAsiaTheme="minorEastAsia" w:hAnsi="Cambria Math"/>
                <w:sz w:val="18"/>
                <w:szCs w:val="18"/>
              </w:rPr>
            </m:ctrlPr>
          </m:fPr>
          <m:num>
            <m:r>
              <m:rPr>
                <m:sty m:val="p"/>
              </m:rPr>
              <w:rPr>
                <w:rFonts w:ascii="Cambria Math" w:eastAsiaTheme="minorEastAsia" w:hAnsi="Cambria Math"/>
                <w:sz w:val="18"/>
                <w:szCs w:val="18"/>
              </w:rPr>
              <m:t>7-</m:t>
            </m:r>
            <m:rad>
              <m:radPr>
                <m:degHide m:val="1"/>
                <m:ctrlPr>
                  <w:rPr>
                    <w:rFonts w:ascii="Cambria Math" w:eastAsiaTheme="minorEastAsia" w:hAnsi="Cambria Math"/>
                    <w:sz w:val="18"/>
                    <w:szCs w:val="18"/>
                  </w:rPr>
                </m:ctrlPr>
              </m:radPr>
              <m:deg/>
              <m:e>
                <m:r>
                  <m:rPr>
                    <m:sty m:val="p"/>
                  </m:rPr>
                  <w:rPr>
                    <w:rFonts w:ascii="Cambria Math" w:eastAsiaTheme="minorEastAsia" w:hAnsi="Cambria Math"/>
                    <w:sz w:val="18"/>
                    <w:szCs w:val="18"/>
                  </w:rPr>
                  <m:t>6</m:t>
                </m:r>
              </m:e>
            </m:rad>
          </m:num>
          <m:den>
            <m:r>
              <m:rPr>
                <m:sty m:val="p"/>
              </m:rPr>
              <w:rPr>
                <w:rFonts w:ascii="Cambria Math" w:eastAsiaTheme="minorEastAsia" w:hAnsi="Cambria Math"/>
                <w:sz w:val="18"/>
                <w:szCs w:val="18"/>
              </w:rPr>
              <m:t>2</m:t>
            </m:r>
          </m:den>
        </m:f>
      </m:oMath>
    </w:p>
    <w:sectPr w:rsidR="006825BE" w:rsidRPr="00D36E39" w:rsidSect="00ED4657">
      <w:type w:val="continuous"/>
      <w:pgSz w:w="11906" w:h="16838"/>
      <w:pgMar w:top="1134" w:right="1418" w:bottom="1418" w:left="1418" w:header="709" w:footer="709" w:gutter="0"/>
      <w:cols w:num="2"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4A72" w:rsidRDefault="001B4A72" w:rsidP="00AB37AC">
      <w:r>
        <w:separator/>
      </w:r>
    </w:p>
  </w:endnote>
  <w:endnote w:type="continuationSeparator" w:id="0">
    <w:p w:rsidR="001B4A72" w:rsidRDefault="001B4A72"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9377292"/>
      <w:docPartObj>
        <w:docPartGallery w:val="Page Numbers (Bottom of Page)"/>
        <w:docPartUnique/>
      </w:docPartObj>
    </w:sdtPr>
    <w:sdtEndPr>
      <w:rPr>
        <w:rFonts w:ascii="Cambria" w:hAnsi="Cambria"/>
        <w:sz w:val="24"/>
        <w:szCs w:val="24"/>
      </w:rPr>
    </w:sdtEndPr>
    <w:sdtContent>
      <w:p w:rsidR="001B4A72" w:rsidRPr="00E10EB6" w:rsidRDefault="001B4A72">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414F06">
          <w:rPr>
            <w:rFonts w:ascii="Cambria" w:hAnsi="Cambria"/>
            <w:noProof/>
            <w:sz w:val="24"/>
            <w:szCs w:val="24"/>
          </w:rPr>
          <w:t>3</w:t>
        </w:r>
        <w:r w:rsidRPr="00E10EB6">
          <w:rPr>
            <w:rFonts w:ascii="Cambria" w:hAnsi="Cambria"/>
            <w:sz w:val="24"/>
            <w:szCs w:val="24"/>
          </w:rPr>
          <w:fldChar w:fldCharType="end"/>
        </w:r>
      </w:p>
    </w:sdtContent>
  </w:sdt>
  <w:p w:rsidR="001B4A72" w:rsidRDefault="001B4A7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A72" w:rsidRPr="00636E87" w:rsidRDefault="001B4A72">
    <w:pPr>
      <w:pStyle w:val="Footer"/>
      <w:jc w:val="center"/>
      <w:rPr>
        <w:rFonts w:ascii="Cambria" w:hAnsi="Cambria"/>
        <w:sz w:val="24"/>
        <w:szCs w:val="24"/>
      </w:rPr>
    </w:pPr>
  </w:p>
  <w:p w:rsidR="001B4A72" w:rsidRDefault="001B4A7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1105368"/>
      <w:docPartObj>
        <w:docPartGallery w:val="Page Numbers (Bottom of Page)"/>
        <w:docPartUnique/>
      </w:docPartObj>
    </w:sdtPr>
    <w:sdtEndPr>
      <w:rPr>
        <w:rFonts w:ascii="Cambria" w:hAnsi="Cambria"/>
        <w:sz w:val="24"/>
        <w:szCs w:val="24"/>
      </w:rPr>
    </w:sdtEndPr>
    <w:sdtContent>
      <w:p w:rsidR="001B4A72" w:rsidRPr="00E10EB6" w:rsidRDefault="001B4A72">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Pr>
            <w:rFonts w:ascii="Cambria" w:hAnsi="Cambria"/>
            <w:noProof/>
            <w:sz w:val="24"/>
            <w:szCs w:val="24"/>
          </w:rPr>
          <w:t>19</w:t>
        </w:r>
        <w:r w:rsidRPr="00E10EB6">
          <w:rPr>
            <w:rFonts w:ascii="Cambria" w:hAnsi="Cambria"/>
            <w:sz w:val="24"/>
            <w:szCs w:val="24"/>
          </w:rPr>
          <w:fldChar w:fldCharType="end"/>
        </w:r>
      </w:p>
    </w:sdtContent>
  </w:sdt>
  <w:p w:rsidR="001B4A72" w:rsidRDefault="001B4A7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5041221"/>
      <w:docPartObj>
        <w:docPartGallery w:val="Page Numbers (Bottom of Page)"/>
        <w:docPartUnique/>
      </w:docPartObj>
    </w:sdtPr>
    <w:sdtEndPr>
      <w:rPr>
        <w:rFonts w:ascii="Cambria" w:hAnsi="Cambria"/>
        <w:sz w:val="24"/>
        <w:szCs w:val="24"/>
      </w:rPr>
    </w:sdtEndPr>
    <w:sdtContent>
      <w:p w:rsidR="001B4A72" w:rsidRPr="00E10EB6" w:rsidRDefault="001B4A72">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414F06">
          <w:rPr>
            <w:rFonts w:ascii="Cambria" w:hAnsi="Cambria"/>
            <w:noProof/>
            <w:sz w:val="24"/>
            <w:szCs w:val="24"/>
          </w:rPr>
          <w:t>28</w:t>
        </w:r>
        <w:r w:rsidRPr="00E10EB6">
          <w:rPr>
            <w:rFonts w:ascii="Cambria" w:hAnsi="Cambria"/>
            <w:sz w:val="24"/>
            <w:szCs w:val="24"/>
          </w:rPr>
          <w:fldChar w:fldCharType="end"/>
        </w:r>
      </w:p>
    </w:sdtContent>
  </w:sdt>
  <w:p w:rsidR="001B4A72" w:rsidRDefault="001B4A7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6331037"/>
      <w:docPartObj>
        <w:docPartGallery w:val="Page Numbers (Bottom of Page)"/>
        <w:docPartUnique/>
      </w:docPartObj>
    </w:sdtPr>
    <w:sdtEndPr>
      <w:rPr>
        <w:rFonts w:ascii="Cambria" w:hAnsi="Cambria"/>
        <w:sz w:val="24"/>
        <w:szCs w:val="24"/>
      </w:rPr>
    </w:sdtEndPr>
    <w:sdtContent>
      <w:p w:rsidR="001B4A72" w:rsidRPr="00E10EB6" w:rsidRDefault="001B4A72">
        <w:pPr>
          <w:pStyle w:val="Footer"/>
          <w:jc w:val="center"/>
          <w:rPr>
            <w:rFonts w:ascii="Cambria" w:hAnsi="Cambria"/>
            <w:sz w:val="24"/>
            <w:szCs w:val="24"/>
          </w:rPr>
        </w:pPr>
        <w:r w:rsidRPr="00E10EB6">
          <w:rPr>
            <w:rFonts w:ascii="Cambria" w:hAnsi="Cambria"/>
            <w:sz w:val="24"/>
            <w:szCs w:val="24"/>
          </w:rPr>
          <w:fldChar w:fldCharType="begin"/>
        </w:r>
        <w:r w:rsidRPr="00E10EB6">
          <w:rPr>
            <w:rFonts w:ascii="Cambria" w:hAnsi="Cambria"/>
            <w:sz w:val="24"/>
            <w:szCs w:val="24"/>
          </w:rPr>
          <w:instrText>PAGE   \* MERGEFORMAT</w:instrText>
        </w:r>
        <w:r w:rsidRPr="00E10EB6">
          <w:rPr>
            <w:rFonts w:ascii="Cambria" w:hAnsi="Cambria"/>
            <w:sz w:val="24"/>
            <w:szCs w:val="24"/>
          </w:rPr>
          <w:fldChar w:fldCharType="separate"/>
        </w:r>
        <w:r w:rsidR="00414F06">
          <w:rPr>
            <w:rFonts w:ascii="Cambria" w:hAnsi="Cambria"/>
            <w:noProof/>
            <w:sz w:val="24"/>
            <w:szCs w:val="24"/>
          </w:rPr>
          <w:t>30</w:t>
        </w:r>
        <w:r w:rsidRPr="00E10EB6">
          <w:rPr>
            <w:rFonts w:ascii="Cambria" w:hAnsi="Cambria"/>
            <w:sz w:val="24"/>
            <w:szCs w:val="24"/>
          </w:rPr>
          <w:fldChar w:fldCharType="end"/>
        </w:r>
      </w:p>
    </w:sdtContent>
  </w:sdt>
  <w:p w:rsidR="001B4A72" w:rsidRDefault="001B4A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4A72" w:rsidRDefault="001B4A72" w:rsidP="00AB37AC">
      <w:r>
        <w:separator/>
      </w:r>
    </w:p>
  </w:footnote>
  <w:footnote w:type="continuationSeparator" w:id="0">
    <w:p w:rsidR="001B4A72" w:rsidRDefault="001B4A72" w:rsidP="00AB37AC">
      <w:r>
        <w:continuationSeparator/>
      </w:r>
    </w:p>
  </w:footnote>
  <w:footnote w:id="1">
    <w:p w:rsidR="001B4A72" w:rsidRPr="002E7DCC" w:rsidRDefault="001B4A72">
      <w:pPr>
        <w:pStyle w:val="FootnoteText"/>
        <w:rPr>
          <w:rFonts w:ascii="Cambria" w:hAnsi="Cambria"/>
        </w:rPr>
      </w:pPr>
      <w:r w:rsidRPr="002E7DCC">
        <w:rPr>
          <w:rStyle w:val="FootnoteReference"/>
          <w:rFonts w:ascii="Cambria" w:hAnsi="Cambria"/>
        </w:rPr>
        <w:footnoteRef/>
      </w:r>
      <w:r w:rsidRPr="002E7DCC">
        <w:rPr>
          <w:rFonts w:ascii="Cambria" w:hAnsi="Cambria"/>
        </w:rPr>
        <w:t xml:space="preserve"> </w:t>
      </w:r>
      <w:r>
        <w:rPr>
          <w:rFonts w:ascii="Cambria" w:hAnsi="Cambria"/>
        </w:rPr>
        <w:t>Sid 4 nå</w:t>
      </w:r>
      <w:r w:rsidRPr="00582024">
        <w:rPr>
          <w:rFonts w:ascii="Cambria" w:hAnsi="Cambria"/>
        </w:rPr>
        <w:t>got omarbetat från</w:t>
      </w:r>
      <w:r>
        <w:rPr>
          <w:rFonts w:ascii="Cambria" w:hAnsi="Cambria"/>
        </w:rPr>
        <w:t xml:space="preserve">: M. Karlsson, E. Högsborn, Å. Lundbom (2011), </w:t>
      </w:r>
      <w:r w:rsidRPr="00536233">
        <w:rPr>
          <w:rFonts w:ascii="Cambria" w:hAnsi="Cambria"/>
          <w:i/>
        </w:rPr>
        <w:t>Matematik 5000 kurs 1C</w:t>
      </w:r>
      <w:r>
        <w:rPr>
          <w:rFonts w:ascii="Cambria" w:hAnsi="Cambria"/>
        </w:rPr>
        <w:t>, Natur och Kultur läromedel, ISBN 978-91-27-42160-8</w:t>
      </w:r>
    </w:p>
  </w:footnote>
  <w:footnote w:id="2">
    <w:p w:rsidR="001B4A72" w:rsidRPr="002809B0" w:rsidRDefault="001B4A72">
      <w:pPr>
        <w:pStyle w:val="FootnoteText"/>
        <w:rPr>
          <w:rFonts w:ascii="Cambria" w:hAnsi="Cambria"/>
        </w:rPr>
      </w:pPr>
      <w:r w:rsidRPr="002809B0">
        <w:rPr>
          <w:rStyle w:val="FootnoteReference"/>
          <w:rFonts w:ascii="Cambria" w:hAnsi="Cambria"/>
        </w:rPr>
        <w:footnoteRef/>
      </w:r>
      <w:r>
        <w:rPr>
          <w:rFonts w:ascii="Cambria" w:hAnsi="Cambria"/>
        </w:rPr>
        <w:t>Sid 5-12 nå</w:t>
      </w:r>
      <w:r w:rsidRPr="00582024">
        <w:rPr>
          <w:rFonts w:ascii="Cambria" w:hAnsi="Cambria"/>
        </w:rPr>
        <w:t>got omarbetat från</w:t>
      </w:r>
      <w:r>
        <w:rPr>
          <w:rFonts w:ascii="Cambria" w:hAnsi="Cambria"/>
        </w:rPr>
        <w:t xml:space="preserve">: L. Alfredsson, K. Bråting m.fl. (2012), </w:t>
      </w:r>
      <w:r w:rsidRPr="00AB1E21">
        <w:rPr>
          <w:rFonts w:ascii="Cambria" w:hAnsi="Cambria"/>
          <w:i/>
        </w:rPr>
        <w:t>Matematik 5000 kurs 2c</w:t>
      </w:r>
      <w:r>
        <w:rPr>
          <w:rFonts w:ascii="Cambria" w:hAnsi="Cambria"/>
        </w:rPr>
        <w:t>, Natur &amp; Kultur läromedel, ISBN 978-91-27-42253-7</w:t>
      </w:r>
    </w:p>
  </w:footnote>
  <w:footnote w:id="3">
    <w:p w:rsidR="001B4A72" w:rsidRPr="00A17397" w:rsidRDefault="001B4A72">
      <w:pPr>
        <w:pStyle w:val="FootnoteText"/>
        <w:rPr>
          <w:rFonts w:ascii="Cambria" w:hAnsi="Cambria"/>
        </w:rPr>
      </w:pPr>
      <w:r w:rsidRPr="00A17397">
        <w:rPr>
          <w:rStyle w:val="FootnoteReference"/>
          <w:rFonts w:ascii="Cambria" w:hAnsi="Cambria"/>
        </w:rPr>
        <w:footnoteRef/>
      </w:r>
      <w:r w:rsidRPr="00A17397">
        <w:rPr>
          <w:rFonts w:ascii="Cambria" w:hAnsi="Cambria"/>
        </w:rPr>
        <w:t xml:space="preserve"> </w:t>
      </w:r>
      <w:r>
        <w:rPr>
          <w:rFonts w:ascii="Cambria" w:hAnsi="Cambria"/>
        </w:rPr>
        <w:t>Sid 13-16 nå</w:t>
      </w:r>
      <w:r w:rsidRPr="00582024">
        <w:rPr>
          <w:rFonts w:ascii="Cambria" w:hAnsi="Cambria"/>
        </w:rPr>
        <w:t>got omarbetat från</w:t>
      </w:r>
      <w:r>
        <w:rPr>
          <w:rFonts w:ascii="Cambria" w:hAnsi="Cambria"/>
        </w:rPr>
        <w:t xml:space="preserve">: </w:t>
      </w:r>
      <w:r w:rsidRPr="00A17397">
        <w:rPr>
          <w:rFonts w:ascii="Cambria" w:hAnsi="Cambria"/>
        </w:rPr>
        <w:t xml:space="preserve">L. A. Callenberg (2006), </w:t>
      </w:r>
      <w:r w:rsidRPr="00A17397">
        <w:rPr>
          <w:rFonts w:ascii="Cambria" w:hAnsi="Cambria"/>
          <w:i/>
        </w:rPr>
        <w:t>Matematik Breddning</w:t>
      </w:r>
      <w:r w:rsidRPr="00A17397">
        <w:rPr>
          <w:rFonts w:ascii="Cambria" w:hAnsi="Cambria"/>
        </w:rPr>
        <w:t>, Studentlitteratur</w:t>
      </w:r>
      <w:r>
        <w:rPr>
          <w:rFonts w:ascii="Cambria" w:hAnsi="Cambria"/>
        </w:rPr>
        <w:t xml:space="preserve"> AB</w:t>
      </w:r>
      <w:r w:rsidRPr="00A17397">
        <w:rPr>
          <w:rFonts w:ascii="Cambria" w:hAnsi="Cambria"/>
        </w:rPr>
        <w:t>, ISBN 91-44-04635-9</w:t>
      </w:r>
    </w:p>
  </w:footnote>
  <w:footnote w:id="4">
    <w:p w:rsidR="001B4A72" w:rsidRPr="00E854D9" w:rsidRDefault="001B4A72">
      <w:pPr>
        <w:pStyle w:val="FootnoteText"/>
        <w:rPr>
          <w:rFonts w:ascii="Cambria" w:hAnsi="Cambria"/>
        </w:rPr>
      </w:pPr>
      <w:r w:rsidRPr="00E854D9">
        <w:rPr>
          <w:rStyle w:val="FootnoteReference"/>
          <w:rFonts w:ascii="Cambria" w:hAnsi="Cambria"/>
        </w:rPr>
        <w:footnoteRef/>
      </w:r>
      <w:r>
        <w:rPr>
          <w:rFonts w:ascii="Cambria" w:hAnsi="Cambria"/>
        </w:rPr>
        <w:t xml:space="preserve"> Sid 22-25 nå</w:t>
      </w:r>
      <w:r w:rsidRPr="00582024">
        <w:rPr>
          <w:rFonts w:ascii="Cambria" w:hAnsi="Cambria"/>
        </w:rPr>
        <w:t>got omarbetat från</w:t>
      </w:r>
      <w:r>
        <w:rPr>
          <w:rFonts w:ascii="Cambria" w:hAnsi="Cambria"/>
        </w:rPr>
        <w:t xml:space="preserve">: L. Alfredsson, K. Bråting m.fl. (2012), </w:t>
      </w:r>
      <w:r w:rsidRPr="00AB1E21">
        <w:rPr>
          <w:rFonts w:ascii="Cambria" w:hAnsi="Cambria"/>
          <w:i/>
        </w:rPr>
        <w:t>Matematik 5000 kurs 2c</w:t>
      </w:r>
      <w:r>
        <w:rPr>
          <w:rFonts w:ascii="Cambria" w:hAnsi="Cambria"/>
        </w:rPr>
        <w:t>, Natur &amp; Kultur läromedel, ISBN 978-91-27-42253-7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A72" w:rsidRPr="00884069" w:rsidRDefault="001B4A72">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A72" w:rsidRPr="00884069" w:rsidRDefault="001B4A72">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A72" w:rsidRPr="00884069" w:rsidRDefault="001B4A72">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A72" w:rsidRPr="00884069" w:rsidRDefault="001B4A72">
    <w:pPr>
      <w:pStyle w:val="Header"/>
      <w:rPr>
        <w:rFonts w:ascii="Cambria" w:hAnsi="Cambria"/>
        <w:sz w:val="20"/>
      </w:rPr>
    </w:pPr>
    <w:r w:rsidRPr="00884069">
      <w:rPr>
        <w:rFonts w:ascii="Cambria" w:hAnsi="Cambria"/>
        <w:sz w:val="20"/>
      </w:rPr>
      <w:t>Te</w:t>
    </w:r>
    <w:r>
      <w:rPr>
        <w:rFonts w:ascii="Cambria" w:hAnsi="Cambria"/>
        <w:sz w:val="20"/>
      </w:rPr>
      <w:t xml:space="preserve">kniskt basår </w:t>
    </w:r>
    <w:r>
      <w:rPr>
        <w:rFonts w:ascii="Cambria" w:hAnsi="Cambria"/>
        <w:sz w:val="20"/>
      </w:rPr>
      <w:tab/>
    </w:r>
    <w:r>
      <w:rPr>
        <w:rFonts w:ascii="Cambria" w:hAnsi="Cambria"/>
        <w:sz w:val="20"/>
      </w:rPr>
      <w:tab/>
      <w:t>M</w:t>
    </w:r>
    <w:r w:rsidRPr="00884069">
      <w:rPr>
        <w:rFonts w:ascii="Cambria" w:hAnsi="Cambria"/>
        <w:sz w:val="20"/>
      </w:rPr>
      <w:t>atematik 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02110564"/>
    <w:multiLevelType w:val="hybridMultilevel"/>
    <w:tmpl w:val="C52E09A4"/>
    <w:lvl w:ilvl="0" w:tplc="7660A540">
      <w:start w:val="1"/>
      <w:numFmt w:val="decimal"/>
      <w:lvlText w:val="%1."/>
      <w:lvlJc w:val="left"/>
      <w:pPr>
        <w:ind w:left="2342" w:hanging="360"/>
      </w:pPr>
      <w:rPr>
        <w:rFonts w:hint="default"/>
      </w:rPr>
    </w:lvl>
    <w:lvl w:ilvl="1" w:tplc="041D0019" w:tentative="1">
      <w:start w:val="1"/>
      <w:numFmt w:val="lowerLetter"/>
      <w:lvlText w:val="%2."/>
      <w:lvlJc w:val="left"/>
      <w:pPr>
        <w:ind w:left="3062" w:hanging="360"/>
      </w:pPr>
    </w:lvl>
    <w:lvl w:ilvl="2" w:tplc="041D001B" w:tentative="1">
      <w:start w:val="1"/>
      <w:numFmt w:val="lowerRoman"/>
      <w:lvlText w:val="%3."/>
      <w:lvlJc w:val="right"/>
      <w:pPr>
        <w:ind w:left="3782" w:hanging="180"/>
      </w:pPr>
    </w:lvl>
    <w:lvl w:ilvl="3" w:tplc="041D000F" w:tentative="1">
      <w:start w:val="1"/>
      <w:numFmt w:val="decimal"/>
      <w:lvlText w:val="%4."/>
      <w:lvlJc w:val="left"/>
      <w:pPr>
        <w:ind w:left="4502" w:hanging="360"/>
      </w:pPr>
    </w:lvl>
    <w:lvl w:ilvl="4" w:tplc="041D0019" w:tentative="1">
      <w:start w:val="1"/>
      <w:numFmt w:val="lowerLetter"/>
      <w:lvlText w:val="%5."/>
      <w:lvlJc w:val="left"/>
      <w:pPr>
        <w:ind w:left="5222" w:hanging="360"/>
      </w:pPr>
    </w:lvl>
    <w:lvl w:ilvl="5" w:tplc="041D001B" w:tentative="1">
      <w:start w:val="1"/>
      <w:numFmt w:val="lowerRoman"/>
      <w:lvlText w:val="%6."/>
      <w:lvlJc w:val="right"/>
      <w:pPr>
        <w:ind w:left="5942" w:hanging="180"/>
      </w:pPr>
    </w:lvl>
    <w:lvl w:ilvl="6" w:tplc="041D000F" w:tentative="1">
      <w:start w:val="1"/>
      <w:numFmt w:val="decimal"/>
      <w:lvlText w:val="%7."/>
      <w:lvlJc w:val="left"/>
      <w:pPr>
        <w:ind w:left="6662" w:hanging="360"/>
      </w:pPr>
    </w:lvl>
    <w:lvl w:ilvl="7" w:tplc="041D0019" w:tentative="1">
      <w:start w:val="1"/>
      <w:numFmt w:val="lowerLetter"/>
      <w:lvlText w:val="%8."/>
      <w:lvlJc w:val="left"/>
      <w:pPr>
        <w:ind w:left="7382" w:hanging="360"/>
      </w:pPr>
    </w:lvl>
    <w:lvl w:ilvl="8" w:tplc="041D001B" w:tentative="1">
      <w:start w:val="1"/>
      <w:numFmt w:val="lowerRoman"/>
      <w:lvlText w:val="%9."/>
      <w:lvlJc w:val="right"/>
      <w:pPr>
        <w:ind w:left="8102" w:hanging="180"/>
      </w:pPr>
    </w:lvl>
  </w:abstractNum>
  <w:abstractNum w:abstractNumId="2">
    <w:nsid w:val="02110810"/>
    <w:multiLevelType w:val="hybridMultilevel"/>
    <w:tmpl w:val="F2C05136"/>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032012C7"/>
    <w:multiLevelType w:val="hybridMultilevel"/>
    <w:tmpl w:val="3B129662"/>
    <w:lvl w:ilvl="0" w:tplc="8A44E684">
      <w:start w:val="218"/>
      <w:numFmt w:val="decimal"/>
      <w:lvlText w:val="%1."/>
      <w:lvlJc w:val="left"/>
      <w:pPr>
        <w:ind w:left="1287"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03F91BA0"/>
    <w:multiLevelType w:val="hybridMultilevel"/>
    <w:tmpl w:val="93EA19BA"/>
    <w:lvl w:ilvl="0" w:tplc="B5EC8DF6">
      <w:start w:val="5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nsid w:val="04DB06A9"/>
    <w:multiLevelType w:val="hybridMultilevel"/>
    <w:tmpl w:val="7EEA34C0"/>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nsid w:val="0597315C"/>
    <w:multiLevelType w:val="hybridMultilevel"/>
    <w:tmpl w:val="308017A8"/>
    <w:lvl w:ilvl="0" w:tplc="AB009AB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
    <w:nsid w:val="06FF1BAD"/>
    <w:multiLevelType w:val="hybridMultilevel"/>
    <w:tmpl w:val="7BC00522"/>
    <w:lvl w:ilvl="0" w:tplc="D49AC26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8">
    <w:nsid w:val="076908AF"/>
    <w:multiLevelType w:val="hybridMultilevel"/>
    <w:tmpl w:val="A5286A2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nsid w:val="098B3A26"/>
    <w:multiLevelType w:val="hybridMultilevel"/>
    <w:tmpl w:val="1A50DB0C"/>
    <w:lvl w:ilvl="0" w:tplc="0BC4ADC0">
      <w:start w:val="1"/>
      <w:numFmt w:val="lowerLetter"/>
      <w:lvlText w:val="%1)"/>
      <w:lvlJc w:val="left"/>
      <w:pPr>
        <w:ind w:left="72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0">
    <w:nsid w:val="0A213FC1"/>
    <w:multiLevelType w:val="hybridMultilevel"/>
    <w:tmpl w:val="1BC0E480"/>
    <w:lvl w:ilvl="0" w:tplc="7E2869EC">
      <w:start w:val="23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nsid w:val="0AA62F11"/>
    <w:multiLevelType w:val="hybridMultilevel"/>
    <w:tmpl w:val="31AAB19E"/>
    <w:lvl w:ilvl="0" w:tplc="F8FA2070">
      <w:start w:val="1"/>
      <w:numFmt w:val="decimal"/>
      <w:lvlText w:val="Ö.%1"/>
      <w:lvlJc w:val="left"/>
      <w:pPr>
        <w:ind w:left="720" w:hanging="360"/>
      </w:pPr>
      <w:rPr>
        <w:rFonts w:ascii="Cambria" w:hAnsi="Cambria" w:hint="default"/>
      </w:rPr>
    </w:lvl>
    <w:lvl w:ilvl="1" w:tplc="041D0017">
      <w:start w:val="1"/>
      <w:numFmt w:val="lowerLetter"/>
      <w:lvlText w:val="%2)"/>
      <w:lvlJc w:val="left"/>
      <w:pPr>
        <w:ind w:left="1440" w:hanging="360"/>
      </w:pPr>
      <w:rPr>
        <w:rFonts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nsid w:val="0AC725CD"/>
    <w:multiLevelType w:val="hybridMultilevel"/>
    <w:tmpl w:val="B462BDFC"/>
    <w:lvl w:ilvl="0" w:tplc="C0C4C8F0">
      <w:start w:val="2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nsid w:val="0BA315E6"/>
    <w:multiLevelType w:val="hybridMultilevel"/>
    <w:tmpl w:val="ACA256C0"/>
    <w:lvl w:ilvl="0" w:tplc="6B2E23FE">
      <w:start w:val="221"/>
      <w:numFmt w:val="decimal"/>
      <w:lvlText w:val="%1."/>
      <w:lvlJc w:val="left"/>
      <w:pPr>
        <w:ind w:left="720"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nsid w:val="0BBF45C6"/>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nsid w:val="0CB41574"/>
    <w:multiLevelType w:val="hybridMultilevel"/>
    <w:tmpl w:val="5DDE8B0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6">
    <w:nsid w:val="0CFD0929"/>
    <w:multiLevelType w:val="hybridMultilevel"/>
    <w:tmpl w:val="A1F83CD2"/>
    <w:lvl w:ilvl="0" w:tplc="885E1CA0">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7">
    <w:nsid w:val="0EBA3698"/>
    <w:multiLevelType w:val="hybridMultilevel"/>
    <w:tmpl w:val="B6569A12"/>
    <w:lvl w:ilvl="0" w:tplc="041D0017">
      <w:start w:val="1"/>
      <w:numFmt w:val="lowerLetter"/>
      <w:lvlText w:val="%1)"/>
      <w:lvlJc w:val="left"/>
      <w:pPr>
        <w:ind w:left="987" w:hanging="360"/>
      </w:pPr>
      <w:rPr>
        <w:rFonts w:hint="default"/>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18">
    <w:nsid w:val="105542B5"/>
    <w:multiLevelType w:val="hybridMultilevel"/>
    <w:tmpl w:val="A87E7B2C"/>
    <w:lvl w:ilvl="0" w:tplc="B45EFDF4">
      <w:start w:val="1"/>
      <w:numFmt w:val="lowerLetter"/>
      <w:lvlText w:val="%1)"/>
      <w:lvlJc w:val="left"/>
      <w:pPr>
        <w:ind w:left="987" w:hanging="360"/>
      </w:pPr>
      <w:rPr>
        <w:rFonts w:ascii="Cambria Math" w:eastAsiaTheme="minorEastAsia" w:hAnsi="Cambria Math" w:cs="Times New Roman" w:hint="default"/>
        <w:i w:val="0"/>
        <w:noProof w:val="0"/>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19">
    <w:nsid w:val="105D7A4C"/>
    <w:multiLevelType w:val="hybridMultilevel"/>
    <w:tmpl w:val="4C06DE7C"/>
    <w:lvl w:ilvl="0" w:tplc="CD8C29AE">
      <w:start w:val="1"/>
      <w:numFmt w:val="lowerLetter"/>
      <w:lvlText w:val="%1)"/>
      <w:lvlJc w:val="left"/>
      <w:pPr>
        <w:ind w:left="2055" w:hanging="360"/>
      </w:pPr>
      <w:rPr>
        <w:rFonts w:hint="default"/>
      </w:rPr>
    </w:lvl>
    <w:lvl w:ilvl="1" w:tplc="041D0019" w:tentative="1">
      <w:start w:val="1"/>
      <w:numFmt w:val="lowerLetter"/>
      <w:lvlText w:val="%2."/>
      <w:lvlJc w:val="left"/>
      <w:pPr>
        <w:ind w:left="2775" w:hanging="360"/>
      </w:pPr>
    </w:lvl>
    <w:lvl w:ilvl="2" w:tplc="041D001B" w:tentative="1">
      <w:start w:val="1"/>
      <w:numFmt w:val="lowerRoman"/>
      <w:lvlText w:val="%3."/>
      <w:lvlJc w:val="right"/>
      <w:pPr>
        <w:ind w:left="3495" w:hanging="180"/>
      </w:pPr>
    </w:lvl>
    <w:lvl w:ilvl="3" w:tplc="041D000F" w:tentative="1">
      <w:start w:val="1"/>
      <w:numFmt w:val="decimal"/>
      <w:lvlText w:val="%4."/>
      <w:lvlJc w:val="left"/>
      <w:pPr>
        <w:ind w:left="4215" w:hanging="360"/>
      </w:pPr>
    </w:lvl>
    <w:lvl w:ilvl="4" w:tplc="041D0019" w:tentative="1">
      <w:start w:val="1"/>
      <w:numFmt w:val="lowerLetter"/>
      <w:lvlText w:val="%5."/>
      <w:lvlJc w:val="left"/>
      <w:pPr>
        <w:ind w:left="4935" w:hanging="360"/>
      </w:pPr>
    </w:lvl>
    <w:lvl w:ilvl="5" w:tplc="041D001B" w:tentative="1">
      <w:start w:val="1"/>
      <w:numFmt w:val="lowerRoman"/>
      <w:lvlText w:val="%6."/>
      <w:lvlJc w:val="right"/>
      <w:pPr>
        <w:ind w:left="5655" w:hanging="180"/>
      </w:pPr>
    </w:lvl>
    <w:lvl w:ilvl="6" w:tplc="041D000F" w:tentative="1">
      <w:start w:val="1"/>
      <w:numFmt w:val="decimal"/>
      <w:lvlText w:val="%7."/>
      <w:lvlJc w:val="left"/>
      <w:pPr>
        <w:ind w:left="6375" w:hanging="360"/>
      </w:pPr>
    </w:lvl>
    <w:lvl w:ilvl="7" w:tplc="041D0019" w:tentative="1">
      <w:start w:val="1"/>
      <w:numFmt w:val="lowerLetter"/>
      <w:lvlText w:val="%8."/>
      <w:lvlJc w:val="left"/>
      <w:pPr>
        <w:ind w:left="7095" w:hanging="360"/>
      </w:pPr>
    </w:lvl>
    <w:lvl w:ilvl="8" w:tplc="041D001B" w:tentative="1">
      <w:start w:val="1"/>
      <w:numFmt w:val="lowerRoman"/>
      <w:lvlText w:val="%9."/>
      <w:lvlJc w:val="right"/>
      <w:pPr>
        <w:ind w:left="7815" w:hanging="180"/>
      </w:pPr>
    </w:lvl>
  </w:abstractNum>
  <w:abstractNum w:abstractNumId="20">
    <w:nsid w:val="11A04D4D"/>
    <w:multiLevelType w:val="hybridMultilevel"/>
    <w:tmpl w:val="A87E7B2C"/>
    <w:lvl w:ilvl="0" w:tplc="B45EFDF4">
      <w:start w:val="1"/>
      <w:numFmt w:val="lowerLetter"/>
      <w:lvlText w:val="%1)"/>
      <w:lvlJc w:val="left"/>
      <w:pPr>
        <w:ind w:left="1069" w:hanging="360"/>
      </w:pPr>
      <w:rPr>
        <w:rFonts w:ascii="Cambria Math" w:eastAsiaTheme="minorEastAsia" w:hAnsi="Cambria Math" w:cs="Times New Roman" w:hint="default"/>
        <w:i w:val="0"/>
        <w:noProof w:val="0"/>
      </w:rPr>
    </w:lvl>
    <w:lvl w:ilvl="1" w:tplc="041D0019" w:tentative="1">
      <w:start w:val="1"/>
      <w:numFmt w:val="lowerLetter"/>
      <w:lvlText w:val="%2."/>
      <w:lvlJc w:val="left"/>
      <w:pPr>
        <w:ind w:left="1789" w:hanging="360"/>
      </w:pPr>
    </w:lvl>
    <w:lvl w:ilvl="2" w:tplc="041D001B" w:tentative="1">
      <w:start w:val="1"/>
      <w:numFmt w:val="lowerRoman"/>
      <w:lvlText w:val="%3."/>
      <w:lvlJc w:val="right"/>
      <w:pPr>
        <w:ind w:left="2509" w:hanging="180"/>
      </w:pPr>
    </w:lvl>
    <w:lvl w:ilvl="3" w:tplc="041D000F" w:tentative="1">
      <w:start w:val="1"/>
      <w:numFmt w:val="decimal"/>
      <w:lvlText w:val="%4."/>
      <w:lvlJc w:val="left"/>
      <w:pPr>
        <w:ind w:left="3229" w:hanging="360"/>
      </w:pPr>
    </w:lvl>
    <w:lvl w:ilvl="4" w:tplc="041D0019" w:tentative="1">
      <w:start w:val="1"/>
      <w:numFmt w:val="lowerLetter"/>
      <w:lvlText w:val="%5."/>
      <w:lvlJc w:val="left"/>
      <w:pPr>
        <w:ind w:left="3949" w:hanging="360"/>
      </w:pPr>
    </w:lvl>
    <w:lvl w:ilvl="5" w:tplc="041D001B" w:tentative="1">
      <w:start w:val="1"/>
      <w:numFmt w:val="lowerRoman"/>
      <w:lvlText w:val="%6."/>
      <w:lvlJc w:val="right"/>
      <w:pPr>
        <w:ind w:left="4669" w:hanging="180"/>
      </w:pPr>
    </w:lvl>
    <w:lvl w:ilvl="6" w:tplc="041D000F" w:tentative="1">
      <w:start w:val="1"/>
      <w:numFmt w:val="decimal"/>
      <w:lvlText w:val="%7."/>
      <w:lvlJc w:val="left"/>
      <w:pPr>
        <w:ind w:left="5389" w:hanging="360"/>
      </w:pPr>
    </w:lvl>
    <w:lvl w:ilvl="7" w:tplc="041D0019" w:tentative="1">
      <w:start w:val="1"/>
      <w:numFmt w:val="lowerLetter"/>
      <w:lvlText w:val="%8."/>
      <w:lvlJc w:val="left"/>
      <w:pPr>
        <w:ind w:left="6109" w:hanging="360"/>
      </w:pPr>
    </w:lvl>
    <w:lvl w:ilvl="8" w:tplc="041D001B" w:tentative="1">
      <w:start w:val="1"/>
      <w:numFmt w:val="lowerRoman"/>
      <w:lvlText w:val="%9."/>
      <w:lvlJc w:val="right"/>
      <w:pPr>
        <w:ind w:left="6829" w:hanging="180"/>
      </w:pPr>
    </w:lvl>
  </w:abstractNum>
  <w:abstractNum w:abstractNumId="21">
    <w:nsid w:val="12D949AE"/>
    <w:multiLevelType w:val="hybridMultilevel"/>
    <w:tmpl w:val="2F3220B0"/>
    <w:lvl w:ilvl="0" w:tplc="5336BE12">
      <w:start w:val="226"/>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nsid w:val="14356898"/>
    <w:multiLevelType w:val="hybridMultilevel"/>
    <w:tmpl w:val="9692E2E4"/>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23">
    <w:nsid w:val="15406EC3"/>
    <w:multiLevelType w:val="hybridMultilevel"/>
    <w:tmpl w:val="B6569A12"/>
    <w:lvl w:ilvl="0" w:tplc="041D0017">
      <w:start w:val="1"/>
      <w:numFmt w:val="lowerLetter"/>
      <w:lvlText w:val="%1)"/>
      <w:lvlJc w:val="left"/>
      <w:pPr>
        <w:ind w:left="987" w:hanging="360"/>
      </w:pPr>
      <w:rPr>
        <w:rFonts w:hint="default"/>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24">
    <w:nsid w:val="158F3613"/>
    <w:multiLevelType w:val="hybridMultilevel"/>
    <w:tmpl w:val="E178351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5">
    <w:nsid w:val="15DF4802"/>
    <w:multiLevelType w:val="hybridMultilevel"/>
    <w:tmpl w:val="5D4C9172"/>
    <w:lvl w:ilvl="0" w:tplc="BF7C79B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26">
    <w:nsid w:val="162C43E3"/>
    <w:multiLevelType w:val="hybridMultilevel"/>
    <w:tmpl w:val="67C6B43C"/>
    <w:lvl w:ilvl="0" w:tplc="041D0017">
      <w:start w:val="1"/>
      <w:numFmt w:val="lowerLetter"/>
      <w:lvlText w:val="%1)"/>
      <w:lvlJc w:val="left"/>
      <w:pPr>
        <w:ind w:left="720" w:hanging="360"/>
      </w:pPr>
    </w:lvl>
    <w:lvl w:ilvl="1" w:tplc="74B4B524">
      <w:start w:val="1"/>
      <w:numFmt w:val="decimal"/>
      <w:lvlText w:val="%2."/>
      <w:lvlJc w:val="left"/>
      <w:pPr>
        <w:ind w:left="1440" w:hanging="360"/>
      </w:pPr>
      <w:rPr>
        <w:rFonts w:hint="default"/>
      </w:rPr>
    </w:lvl>
    <w:lvl w:ilvl="2" w:tplc="041D0017">
      <w:start w:val="1"/>
      <w:numFmt w:val="lowerLetter"/>
      <w:lvlText w:val="%3)"/>
      <w:lvlJc w:val="left"/>
      <w:pPr>
        <w:ind w:left="2160" w:hanging="180"/>
      </w:pPr>
    </w:lvl>
    <w:lvl w:ilvl="3" w:tplc="0C0689BA">
      <w:start w:val="1"/>
      <w:numFmt w:val="decimalZero"/>
      <w:lvlText w:val="%4."/>
      <w:lvlJc w:val="left"/>
      <w:pPr>
        <w:ind w:left="3015" w:hanging="495"/>
      </w:pPr>
      <w:rPr>
        <w:rFonts w:hint="default"/>
      </w:r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7">
    <w:nsid w:val="175E2E21"/>
    <w:multiLevelType w:val="hybridMultilevel"/>
    <w:tmpl w:val="C1008FD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28">
    <w:nsid w:val="177F05D6"/>
    <w:multiLevelType w:val="hybridMultilevel"/>
    <w:tmpl w:val="73D89ABA"/>
    <w:lvl w:ilvl="0" w:tplc="99943FB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29">
    <w:nsid w:val="17DE5A31"/>
    <w:multiLevelType w:val="hybridMultilevel"/>
    <w:tmpl w:val="C5A028DC"/>
    <w:lvl w:ilvl="0" w:tplc="080E78B4">
      <w:start w:val="6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0">
    <w:nsid w:val="1AE27B9F"/>
    <w:multiLevelType w:val="hybridMultilevel"/>
    <w:tmpl w:val="5046F2B6"/>
    <w:lvl w:ilvl="0" w:tplc="EA5C8FF0">
      <w:start w:val="223"/>
      <w:numFmt w:val="decimal"/>
      <w:lvlText w:val="%1."/>
      <w:lvlJc w:val="left"/>
      <w:pPr>
        <w:ind w:left="1287"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nsid w:val="1C064ADF"/>
    <w:multiLevelType w:val="hybridMultilevel"/>
    <w:tmpl w:val="02F83FE8"/>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32">
    <w:nsid w:val="1CBF75B2"/>
    <w:multiLevelType w:val="hybridMultilevel"/>
    <w:tmpl w:val="1132F5BE"/>
    <w:lvl w:ilvl="0" w:tplc="51C667A8">
      <w:start w:val="607"/>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3">
    <w:nsid w:val="1EC35CAB"/>
    <w:multiLevelType w:val="hybridMultilevel"/>
    <w:tmpl w:val="9A86AEEA"/>
    <w:lvl w:ilvl="0" w:tplc="041D0017">
      <w:start w:val="1"/>
      <w:numFmt w:val="lowerLetter"/>
      <w:lvlText w:val="%1)"/>
      <w:lvlJc w:val="left"/>
      <w:pPr>
        <w:ind w:left="1429" w:hanging="360"/>
      </w:pPr>
    </w:lvl>
    <w:lvl w:ilvl="1" w:tplc="041D0019" w:tentative="1">
      <w:start w:val="1"/>
      <w:numFmt w:val="lowerLetter"/>
      <w:lvlText w:val="%2."/>
      <w:lvlJc w:val="left"/>
      <w:pPr>
        <w:ind w:left="2149" w:hanging="360"/>
      </w:pPr>
    </w:lvl>
    <w:lvl w:ilvl="2" w:tplc="041D001B" w:tentative="1">
      <w:start w:val="1"/>
      <w:numFmt w:val="lowerRoman"/>
      <w:lvlText w:val="%3."/>
      <w:lvlJc w:val="right"/>
      <w:pPr>
        <w:ind w:left="2869" w:hanging="180"/>
      </w:pPr>
    </w:lvl>
    <w:lvl w:ilvl="3" w:tplc="041D000F" w:tentative="1">
      <w:start w:val="1"/>
      <w:numFmt w:val="decimal"/>
      <w:lvlText w:val="%4."/>
      <w:lvlJc w:val="left"/>
      <w:pPr>
        <w:ind w:left="3589" w:hanging="360"/>
      </w:pPr>
    </w:lvl>
    <w:lvl w:ilvl="4" w:tplc="041D0019" w:tentative="1">
      <w:start w:val="1"/>
      <w:numFmt w:val="lowerLetter"/>
      <w:lvlText w:val="%5."/>
      <w:lvlJc w:val="left"/>
      <w:pPr>
        <w:ind w:left="4309" w:hanging="360"/>
      </w:pPr>
    </w:lvl>
    <w:lvl w:ilvl="5" w:tplc="041D001B" w:tentative="1">
      <w:start w:val="1"/>
      <w:numFmt w:val="lowerRoman"/>
      <w:lvlText w:val="%6."/>
      <w:lvlJc w:val="right"/>
      <w:pPr>
        <w:ind w:left="5029" w:hanging="180"/>
      </w:pPr>
    </w:lvl>
    <w:lvl w:ilvl="6" w:tplc="041D000F" w:tentative="1">
      <w:start w:val="1"/>
      <w:numFmt w:val="decimal"/>
      <w:lvlText w:val="%7."/>
      <w:lvlJc w:val="left"/>
      <w:pPr>
        <w:ind w:left="5749" w:hanging="360"/>
      </w:pPr>
    </w:lvl>
    <w:lvl w:ilvl="7" w:tplc="041D0019" w:tentative="1">
      <w:start w:val="1"/>
      <w:numFmt w:val="lowerLetter"/>
      <w:lvlText w:val="%8."/>
      <w:lvlJc w:val="left"/>
      <w:pPr>
        <w:ind w:left="6469" w:hanging="360"/>
      </w:pPr>
    </w:lvl>
    <w:lvl w:ilvl="8" w:tplc="041D001B" w:tentative="1">
      <w:start w:val="1"/>
      <w:numFmt w:val="lowerRoman"/>
      <w:lvlText w:val="%9."/>
      <w:lvlJc w:val="right"/>
      <w:pPr>
        <w:ind w:left="7189" w:hanging="180"/>
      </w:pPr>
    </w:lvl>
  </w:abstractNum>
  <w:abstractNum w:abstractNumId="34">
    <w:nsid w:val="1F6D4E77"/>
    <w:multiLevelType w:val="hybridMultilevel"/>
    <w:tmpl w:val="5AFE5A36"/>
    <w:lvl w:ilvl="0" w:tplc="ACA27468">
      <w:start w:val="6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nsid w:val="1F8E333D"/>
    <w:multiLevelType w:val="hybridMultilevel"/>
    <w:tmpl w:val="AED25194"/>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nsid w:val="21532829"/>
    <w:multiLevelType w:val="hybridMultilevel"/>
    <w:tmpl w:val="6EA6663A"/>
    <w:lvl w:ilvl="0" w:tplc="D5604A00">
      <w:start w:val="203"/>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7">
    <w:nsid w:val="22FF4067"/>
    <w:multiLevelType w:val="hybridMultilevel"/>
    <w:tmpl w:val="F12E17CA"/>
    <w:lvl w:ilvl="0" w:tplc="2A22A03A">
      <w:start w:val="220"/>
      <w:numFmt w:val="decimal"/>
      <w:lvlText w:val="%1."/>
      <w:lvlJc w:val="left"/>
      <w:pPr>
        <w:ind w:left="200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8">
    <w:nsid w:val="23552772"/>
    <w:multiLevelType w:val="hybridMultilevel"/>
    <w:tmpl w:val="2A349B94"/>
    <w:lvl w:ilvl="0" w:tplc="AFE2216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39">
    <w:nsid w:val="23E4250B"/>
    <w:multiLevelType w:val="hybridMultilevel"/>
    <w:tmpl w:val="B7AAA1B0"/>
    <w:lvl w:ilvl="0" w:tplc="041D000F">
      <w:start w:val="1"/>
      <w:numFmt w:val="decimal"/>
      <w:lvlText w:val="%1."/>
      <w:lvlJc w:val="left"/>
      <w:pPr>
        <w:ind w:left="1664" w:hanging="360"/>
      </w:pPr>
    </w:lvl>
    <w:lvl w:ilvl="1" w:tplc="041D0003">
      <w:start w:val="1"/>
      <w:numFmt w:val="bullet"/>
      <w:lvlText w:val="o"/>
      <w:lvlJc w:val="left"/>
      <w:pPr>
        <w:ind w:left="2384" w:hanging="360"/>
      </w:pPr>
      <w:rPr>
        <w:rFonts w:ascii="Courier New" w:hAnsi="Courier New" w:cs="Courier New" w:hint="default"/>
      </w:rPr>
    </w:lvl>
    <w:lvl w:ilvl="2" w:tplc="041D0005">
      <w:start w:val="1"/>
      <w:numFmt w:val="bullet"/>
      <w:lvlText w:val=""/>
      <w:lvlJc w:val="left"/>
      <w:pPr>
        <w:ind w:left="3104" w:hanging="360"/>
      </w:pPr>
      <w:rPr>
        <w:rFonts w:ascii="Wingdings" w:hAnsi="Wingdings" w:hint="default"/>
      </w:rPr>
    </w:lvl>
    <w:lvl w:ilvl="3" w:tplc="041D0001">
      <w:start w:val="1"/>
      <w:numFmt w:val="bullet"/>
      <w:lvlText w:val=""/>
      <w:lvlJc w:val="left"/>
      <w:pPr>
        <w:ind w:left="3824" w:hanging="360"/>
      </w:pPr>
      <w:rPr>
        <w:rFonts w:ascii="Symbol" w:hAnsi="Symbol" w:hint="default"/>
      </w:rPr>
    </w:lvl>
    <w:lvl w:ilvl="4" w:tplc="041D0003">
      <w:start w:val="1"/>
      <w:numFmt w:val="bullet"/>
      <w:lvlText w:val="o"/>
      <w:lvlJc w:val="left"/>
      <w:pPr>
        <w:ind w:left="4544" w:hanging="360"/>
      </w:pPr>
      <w:rPr>
        <w:rFonts w:ascii="Courier New" w:hAnsi="Courier New" w:cs="Courier New" w:hint="default"/>
      </w:rPr>
    </w:lvl>
    <w:lvl w:ilvl="5" w:tplc="041D0005">
      <w:start w:val="1"/>
      <w:numFmt w:val="bullet"/>
      <w:lvlText w:val=""/>
      <w:lvlJc w:val="left"/>
      <w:pPr>
        <w:ind w:left="5264" w:hanging="360"/>
      </w:pPr>
      <w:rPr>
        <w:rFonts w:ascii="Wingdings" w:hAnsi="Wingdings" w:hint="default"/>
      </w:rPr>
    </w:lvl>
    <w:lvl w:ilvl="6" w:tplc="041D0001">
      <w:start w:val="1"/>
      <w:numFmt w:val="bullet"/>
      <w:lvlText w:val=""/>
      <w:lvlJc w:val="left"/>
      <w:pPr>
        <w:ind w:left="5984" w:hanging="360"/>
      </w:pPr>
      <w:rPr>
        <w:rFonts w:ascii="Symbol" w:hAnsi="Symbol" w:hint="default"/>
      </w:rPr>
    </w:lvl>
    <w:lvl w:ilvl="7" w:tplc="041D0003">
      <w:start w:val="1"/>
      <w:numFmt w:val="bullet"/>
      <w:lvlText w:val="o"/>
      <w:lvlJc w:val="left"/>
      <w:pPr>
        <w:ind w:left="6704" w:hanging="360"/>
      </w:pPr>
      <w:rPr>
        <w:rFonts w:ascii="Courier New" w:hAnsi="Courier New" w:cs="Courier New" w:hint="default"/>
      </w:rPr>
    </w:lvl>
    <w:lvl w:ilvl="8" w:tplc="041D0005">
      <w:start w:val="1"/>
      <w:numFmt w:val="bullet"/>
      <w:lvlText w:val=""/>
      <w:lvlJc w:val="left"/>
      <w:pPr>
        <w:ind w:left="7424" w:hanging="360"/>
      </w:pPr>
      <w:rPr>
        <w:rFonts w:ascii="Wingdings" w:hAnsi="Wingdings" w:hint="default"/>
      </w:rPr>
    </w:lvl>
  </w:abstractNum>
  <w:abstractNum w:abstractNumId="40">
    <w:nsid w:val="24A3393D"/>
    <w:multiLevelType w:val="hybridMultilevel"/>
    <w:tmpl w:val="2BC8253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41">
    <w:nsid w:val="25031401"/>
    <w:multiLevelType w:val="hybridMultilevel"/>
    <w:tmpl w:val="081A4D16"/>
    <w:lvl w:ilvl="0" w:tplc="94C4B5C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42">
    <w:nsid w:val="26BF2CF8"/>
    <w:multiLevelType w:val="hybridMultilevel"/>
    <w:tmpl w:val="3DE26DCA"/>
    <w:lvl w:ilvl="0" w:tplc="3460D942">
      <w:start w:val="306"/>
      <w:numFmt w:val="decimal"/>
      <w:lvlText w:val="%1."/>
      <w:lvlJc w:val="left"/>
      <w:pPr>
        <w:ind w:left="360" w:hanging="360"/>
      </w:pPr>
      <w:rPr>
        <w:rFonts w:hint="default"/>
      </w:rPr>
    </w:lvl>
    <w:lvl w:ilvl="1" w:tplc="041D0019" w:tentative="1">
      <w:start w:val="1"/>
      <w:numFmt w:val="lowerLetter"/>
      <w:lvlText w:val="%2."/>
      <w:lvlJc w:val="left"/>
      <w:pPr>
        <w:ind w:left="-2436" w:hanging="360"/>
      </w:pPr>
    </w:lvl>
    <w:lvl w:ilvl="2" w:tplc="041D001B" w:tentative="1">
      <w:start w:val="1"/>
      <w:numFmt w:val="lowerRoman"/>
      <w:lvlText w:val="%3."/>
      <w:lvlJc w:val="right"/>
      <w:pPr>
        <w:ind w:left="-1716" w:hanging="180"/>
      </w:pPr>
    </w:lvl>
    <w:lvl w:ilvl="3" w:tplc="041D000F" w:tentative="1">
      <w:start w:val="1"/>
      <w:numFmt w:val="decimal"/>
      <w:lvlText w:val="%4."/>
      <w:lvlJc w:val="left"/>
      <w:pPr>
        <w:ind w:left="-996" w:hanging="360"/>
      </w:pPr>
    </w:lvl>
    <w:lvl w:ilvl="4" w:tplc="041D0019" w:tentative="1">
      <w:start w:val="1"/>
      <w:numFmt w:val="lowerLetter"/>
      <w:lvlText w:val="%5."/>
      <w:lvlJc w:val="left"/>
      <w:pPr>
        <w:ind w:left="-276" w:hanging="360"/>
      </w:pPr>
    </w:lvl>
    <w:lvl w:ilvl="5" w:tplc="041D001B" w:tentative="1">
      <w:start w:val="1"/>
      <w:numFmt w:val="lowerRoman"/>
      <w:lvlText w:val="%6."/>
      <w:lvlJc w:val="right"/>
      <w:pPr>
        <w:ind w:left="444" w:hanging="180"/>
      </w:pPr>
    </w:lvl>
    <w:lvl w:ilvl="6" w:tplc="041D000F" w:tentative="1">
      <w:start w:val="1"/>
      <w:numFmt w:val="decimal"/>
      <w:lvlText w:val="%7."/>
      <w:lvlJc w:val="left"/>
      <w:pPr>
        <w:ind w:left="1164" w:hanging="360"/>
      </w:pPr>
    </w:lvl>
    <w:lvl w:ilvl="7" w:tplc="041D0019" w:tentative="1">
      <w:start w:val="1"/>
      <w:numFmt w:val="lowerLetter"/>
      <w:lvlText w:val="%8."/>
      <w:lvlJc w:val="left"/>
      <w:pPr>
        <w:ind w:left="1884" w:hanging="360"/>
      </w:pPr>
    </w:lvl>
    <w:lvl w:ilvl="8" w:tplc="041D001B" w:tentative="1">
      <w:start w:val="1"/>
      <w:numFmt w:val="lowerRoman"/>
      <w:lvlText w:val="%9."/>
      <w:lvlJc w:val="right"/>
      <w:pPr>
        <w:ind w:left="2604" w:hanging="180"/>
      </w:pPr>
    </w:lvl>
  </w:abstractNum>
  <w:abstractNum w:abstractNumId="43">
    <w:nsid w:val="27801028"/>
    <w:multiLevelType w:val="hybridMultilevel"/>
    <w:tmpl w:val="590A4382"/>
    <w:lvl w:ilvl="0" w:tplc="97DC399A">
      <w:start w:val="1"/>
      <w:numFmt w:val="upperLetter"/>
      <w:lvlText w:val="%1."/>
      <w:lvlJc w:val="left"/>
      <w:pPr>
        <w:ind w:left="2341" w:hanging="360"/>
      </w:pPr>
      <w:rPr>
        <w:rFonts w:eastAsiaTheme="minorHAnsi" w:hint="default"/>
        <w:b/>
      </w:rPr>
    </w:lvl>
    <w:lvl w:ilvl="1" w:tplc="041D0019" w:tentative="1">
      <w:start w:val="1"/>
      <w:numFmt w:val="lowerLetter"/>
      <w:lvlText w:val="%2."/>
      <w:lvlJc w:val="left"/>
      <w:pPr>
        <w:ind w:left="3061" w:hanging="360"/>
      </w:pPr>
    </w:lvl>
    <w:lvl w:ilvl="2" w:tplc="041D001B" w:tentative="1">
      <w:start w:val="1"/>
      <w:numFmt w:val="lowerRoman"/>
      <w:lvlText w:val="%3."/>
      <w:lvlJc w:val="right"/>
      <w:pPr>
        <w:ind w:left="3781" w:hanging="180"/>
      </w:pPr>
    </w:lvl>
    <w:lvl w:ilvl="3" w:tplc="041D000F" w:tentative="1">
      <w:start w:val="1"/>
      <w:numFmt w:val="decimal"/>
      <w:lvlText w:val="%4."/>
      <w:lvlJc w:val="left"/>
      <w:pPr>
        <w:ind w:left="4501" w:hanging="360"/>
      </w:pPr>
    </w:lvl>
    <w:lvl w:ilvl="4" w:tplc="041D0019" w:tentative="1">
      <w:start w:val="1"/>
      <w:numFmt w:val="lowerLetter"/>
      <w:lvlText w:val="%5."/>
      <w:lvlJc w:val="left"/>
      <w:pPr>
        <w:ind w:left="5221" w:hanging="360"/>
      </w:pPr>
    </w:lvl>
    <w:lvl w:ilvl="5" w:tplc="041D001B" w:tentative="1">
      <w:start w:val="1"/>
      <w:numFmt w:val="lowerRoman"/>
      <w:lvlText w:val="%6."/>
      <w:lvlJc w:val="right"/>
      <w:pPr>
        <w:ind w:left="5941" w:hanging="180"/>
      </w:pPr>
    </w:lvl>
    <w:lvl w:ilvl="6" w:tplc="041D000F" w:tentative="1">
      <w:start w:val="1"/>
      <w:numFmt w:val="decimal"/>
      <w:lvlText w:val="%7."/>
      <w:lvlJc w:val="left"/>
      <w:pPr>
        <w:ind w:left="6661" w:hanging="360"/>
      </w:pPr>
    </w:lvl>
    <w:lvl w:ilvl="7" w:tplc="041D0019" w:tentative="1">
      <w:start w:val="1"/>
      <w:numFmt w:val="lowerLetter"/>
      <w:lvlText w:val="%8."/>
      <w:lvlJc w:val="left"/>
      <w:pPr>
        <w:ind w:left="7381" w:hanging="360"/>
      </w:pPr>
    </w:lvl>
    <w:lvl w:ilvl="8" w:tplc="041D001B" w:tentative="1">
      <w:start w:val="1"/>
      <w:numFmt w:val="lowerRoman"/>
      <w:lvlText w:val="%9."/>
      <w:lvlJc w:val="right"/>
      <w:pPr>
        <w:ind w:left="8101" w:hanging="180"/>
      </w:pPr>
    </w:lvl>
  </w:abstractNum>
  <w:abstractNum w:abstractNumId="44">
    <w:nsid w:val="28212350"/>
    <w:multiLevelType w:val="hybridMultilevel"/>
    <w:tmpl w:val="B6569A12"/>
    <w:lvl w:ilvl="0" w:tplc="041D0017">
      <w:start w:val="1"/>
      <w:numFmt w:val="lowerLetter"/>
      <w:lvlText w:val="%1)"/>
      <w:lvlJc w:val="left"/>
      <w:pPr>
        <w:ind w:left="987" w:hanging="360"/>
      </w:pPr>
      <w:rPr>
        <w:rFonts w:hint="default"/>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45">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46">
    <w:nsid w:val="28865918"/>
    <w:multiLevelType w:val="hybridMultilevel"/>
    <w:tmpl w:val="8D462468"/>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47">
    <w:nsid w:val="28975AFB"/>
    <w:multiLevelType w:val="hybridMultilevel"/>
    <w:tmpl w:val="FBA6A372"/>
    <w:lvl w:ilvl="0" w:tplc="041D0017">
      <w:start w:val="1"/>
      <w:numFmt w:val="lowerLetter"/>
      <w:lvlText w:val="%1)"/>
      <w:lvlJc w:val="left"/>
      <w:pPr>
        <w:ind w:left="989" w:hanging="360"/>
      </w:pPr>
    </w:lvl>
    <w:lvl w:ilvl="1" w:tplc="041D0019" w:tentative="1">
      <w:start w:val="1"/>
      <w:numFmt w:val="lowerLetter"/>
      <w:lvlText w:val="%2."/>
      <w:lvlJc w:val="left"/>
      <w:pPr>
        <w:ind w:left="1709" w:hanging="360"/>
      </w:pPr>
    </w:lvl>
    <w:lvl w:ilvl="2" w:tplc="041D001B" w:tentative="1">
      <w:start w:val="1"/>
      <w:numFmt w:val="lowerRoman"/>
      <w:lvlText w:val="%3."/>
      <w:lvlJc w:val="right"/>
      <w:pPr>
        <w:ind w:left="2429" w:hanging="180"/>
      </w:pPr>
    </w:lvl>
    <w:lvl w:ilvl="3" w:tplc="041D000F" w:tentative="1">
      <w:start w:val="1"/>
      <w:numFmt w:val="decimal"/>
      <w:lvlText w:val="%4."/>
      <w:lvlJc w:val="left"/>
      <w:pPr>
        <w:ind w:left="3149" w:hanging="360"/>
      </w:pPr>
    </w:lvl>
    <w:lvl w:ilvl="4" w:tplc="041D0019" w:tentative="1">
      <w:start w:val="1"/>
      <w:numFmt w:val="lowerLetter"/>
      <w:lvlText w:val="%5."/>
      <w:lvlJc w:val="left"/>
      <w:pPr>
        <w:ind w:left="3869" w:hanging="360"/>
      </w:pPr>
    </w:lvl>
    <w:lvl w:ilvl="5" w:tplc="041D001B" w:tentative="1">
      <w:start w:val="1"/>
      <w:numFmt w:val="lowerRoman"/>
      <w:lvlText w:val="%6."/>
      <w:lvlJc w:val="right"/>
      <w:pPr>
        <w:ind w:left="4589" w:hanging="180"/>
      </w:pPr>
    </w:lvl>
    <w:lvl w:ilvl="6" w:tplc="041D000F" w:tentative="1">
      <w:start w:val="1"/>
      <w:numFmt w:val="decimal"/>
      <w:lvlText w:val="%7."/>
      <w:lvlJc w:val="left"/>
      <w:pPr>
        <w:ind w:left="5309" w:hanging="360"/>
      </w:pPr>
    </w:lvl>
    <w:lvl w:ilvl="7" w:tplc="041D0019" w:tentative="1">
      <w:start w:val="1"/>
      <w:numFmt w:val="lowerLetter"/>
      <w:lvlText w:val="%8."/>
      <w:lvlJc w:val="left"/>
      <w:pPr>
        <w:ind w:left="6029" w:hanging="360"/>
      </w:pPr>
    </w:lvl>
    <w:lvl w:ilvl="8" w:tplc="041D001B" w:tentative="1">
      <w:start w:val="1"/>
      <w:numFmt w:val="lowerRoman"/>
      <w:lvlText w:val="%9."/>
      <w:lvlJc w:val="right"/>
      <w:pPr>
        <w:ind w:left="6749" w:hanging="180"/>
      </w:pPr>
    </w:lvl>
  </w:abstractNum>
  <w:abstractNum w:abstractNumId="48">
    <w:nsid w:val="29A260D0"/>
    <w:multiLevelType w:val="hybridMultilevel"/>
    <w:tmpl w:val="D7AC77AE"/>
    <w:lvl w:ilvl="0" w:tplc="9FBC8E5C">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9">
    <w:nsid w:val="2B047A94"/>
    <w:multiLevelType w:val="hybridMultilevel"/>
    <w:tmpl w:val="0F8CE44A"/>
    <w:lvl w:ilvl="0" w:tplc="DD1ADBE8">
      <w:start w:val="1"/>
      <w:numFmt w:val="decimalZero"/>
      <w:lvlText w:val="%1."/>
      <w:lvlJc w:val="left"/>
      <w:pPr>
        <w:ind w:left="1017" w:hanging="45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50">
    <w:nsid w:val="2B2F6292"/>
    <w:multiLevelType w:val="hybridMultilevel"/>
    <w:tmpl w:val="2CEA8312"/>
    <w:lvl w:ilvl="0" w:tplc="51A465D6">
      <w:start w:val="401"/>
      <w:numFmt w:val="decimal"/>
      <w:lvlText w:val="%1."/>
      <w:lvlJc w:val="left"/>
      <w:pPr>
        <w:ind w:left="360" w:hanging="360"/>
      </w:pPr>
      <w:rPr>
        <w:rFonts w:ascii="Cambria" w:hAnsi="Cambria"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51">
    <w:nsid w:val="2B7C6D4A"/>
    <w:multiLevelType w:val="hybridMultilevel"/>
    <w:tmpl w:val="22A8FE8E"/>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52">
    <w:nsid w:val="2C1A255A"/>
    <w:multiLevelType w:val="hybridMultilevel"/>
    <w:tmpl w:val="7192688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3">
    <w:nsid w:val="2C8D603F"/>
    <w:multiLevelType w:val="hybridMultilevel"/>
    <w:tmpl w:val="A0A2F0D0"/>
    <w:lvl w:ilvl="0" w:tplc="041D0013">
      <w:start w:val="1"/>
      <w:numFmt w:val="upperRoman"/>
      <w:lvlText w:val="%1."/>
      <w:lvlJc w:val="right"/>
      <w:pPr>
        <w:ind w:left="720" w:hanging="360"/>
      </w:pPr>
    </w:lvl>
    <w:lvl w:ilvl="1" w:tplc="041D0019">
      <w:start w:val="1"/>
      <w:numFmt w:val="lowerLetter"/>
      <w:lvlText w:val="%2."/>
      <w:lvlJc w:val="left"/>
      <w:pPr>
        <w:ind w:left="1440" w:hanging="360"/>
      </w:pPr>
    </w:lvl>
    <w:lvl w:ilvl="2" w:tplc="1BA02978">
      <w:start w:val="1"/>
      <w:numFmt w:val="upperLetter"/>
      <w:lvlText w:val="%3."/>
      <w:lvlJc w:val="left"/>
      <w:pPr>
        <w:ind w:left="2160" w:hanging="180"/>
      </w:pPr>
      <w:rPr>
        <w:b/>
      </w:r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4">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5">
    <w:nsid w:val="2D665959"/>
    <w:multiLevelType w:val="hybridMultilevel"/>
    <w:tmpl w:val="0B96E66C"/>
    <w:lvl w:ilvl="0" w:tplc="C3760EC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56">
    <w:nsid w:val="2F5F16F5"/>
    <w:multiLevelType w:val="hybridMultilevel"/>
    <w:tmpl w:val="5B9842CE"/>
    <w:lvl w:ilvl="0" w:tplc="5AD6547A">
      <w:start w:val="217"/>
      <w:numFmt w:val="decimal"/>
      <w:lvlText w:val="%1."/>
      <w:lvlJc w:val="left"/>
      <w:pPr>
        <w:ind w:left="770" w:hanging="360"/>
      </w:pPr>
      <w:rPr>
        <w:rFonts w:ascii="Cambria" w:hAnsi="Cambria" w:hint="default"/>
      </w:rPr>
    </w:lvl>
    <w:lvl w:ilvl="1" w:tplc="041D0019" w:tentative="1">
      <w:start w:val="1"/>
      <w:numFmt w:val="lowerLetter"/>
      <w:lvlText w:val="%2."/>
      <w:lvlJc w:val="left"/>
      <w:pPr>
        <w:ind w:left="1490" w:hanging="360"/>
      </w:pPr>
    </w:lvl>
    <w:lvl w:ilvl="2" w:tplc="041D001B" w:tentative="1">
      <w:start w:val="1"/>
      <w:numFmt w:val="lowerRoman"/>
      <w:lvlText w:val="%3."/>
      <w:lvlJc w:val="right"/>
      <w:pPr>
        <w:ind w:left="2210" w:hanging="180"/>
      </w:pPr>
    </w:lvl>
    <w:lvl w:ilvl="3" w:tplc="041D000F" w:tentative="1">
      <w:start w:val="1"/>
      <w:numFmt w:val="decimal"/>
      <w:lvlText w:val="%4."/>
      <w:lvlJc w:val="left"/>
      <w:pPr>
        <w:ind w:left="2930" w:hanging="360"/>
      </w:pPr>
    </w:lvl>
    <w:lvl w:ilvl="4" w:tplc="041D0019" w:tentative="1">
      <w:start w:val="1"/>
      <w:numFmt w:val="lowerLetter"/>
      <w:lvlText w:val="%5."/>
      <w:lvlJc w:val="left"/>
      <w:pPr>
        <w:ind w:left="3650" w:hanging="360"/>
      </w:pPr>
    </w:lvl>
    <w:lvl w:ilvl="5" w:tplc="041D001B" w:tentative="1">
      <w:start w:val="1"/>
      <w:numFmt w:val="lowerRoman"/>
      <w:lvlText w:val="%6."/>
      <w:lvlJc w:val="right"/>
      <w:pPr>
        <w:ind w:left="4370" w:hanging="180"/>
      </w:pPr>
    </w:lvl>
    <w:lvl w:ilvl="6" w:tplc="041D000F" w:tentative="1">
      <w:start w:val="1"/>
      <w:numFmt w:val="decimal"/>
      <w:lvlText w:val="%7."/>
      <w:lvlJc w:val="left"/>
      <w:pPr>
        <w:ind w:left="5090" w:hanging="360"/>
      </w:pPr>
    </w:lvl>
    <w:lvl w:ilvl="7" w:tplc="041D0019" w:tentative="1">
      <w:start w:val="1"/>
      <w:numFmt w:val="lowerLetter"/>
      <w:lvlText w:val="%8."/>
      <w:lvlJc w:val="left"/>
      <w:pPr>
        <w:ind w:left="5810" w:hanging="360"/>
      </w:pPr>
    </w:lvl>
    <w:lvl w:ilvl="8" w:tplc="041D001B" w:tentative="1">
      <w:start w:val="1"/>
      <w:numFmt w:val="lowerRoman"/>
      <w:lvlText w:val="%9."/>
      <w:lvlJc w:val="right"/>
      <w:pPr>
        <w:ind w:left="6530" w:hanging="180"/>
      </w:pPr>
    </w:lvl>
  </w:abstractNum>
  <w:abstractNum w:abstractNumId="57">
    <w:nsid w:val="33481B98"/>
    <w:multiLevelType w:val="hybridMultilevel"/>
    <w:tmpl w:val="9CBC6EA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58">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9">
    <w:nsid w:val="354138B3"/>
    <w:multiLevelType w:val="hybridMultilevel"/>
    <w:tmpl w:val="0E841978"/>
    <w:lvl w:ilvl="0" w:tplc="D5906EE0">
      <w:start w:val="609"/>
      <w:numFmt w:val="decimal"/>
      <w:lvlText w:val="%1."/>
      <w:lvlJc w:val="left"/>
      <w:pPr>
        <w:ind w:left="36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0">
    <w:nsid w:val="35AB155E"/>
    <w:multiLevelType w:val="hybridMultilevel"/>
    <w:tmpl w:val="B6569A12"/>
    <w:lvl w:ilvl="0" w:tplc="041D0017">
      <w:start w:val="1"/>
      <w:numFmt w:val="lowerLetter"/>
      <w:lvlText w:val="%1)"/>
      <w:lvlJc w:val="left"/>
      <w:pPr>
        <w:ind w:left="987" w:hanging="360"/>
      </w:pPr>
      <w:rPr>
        <w:rFonts w:hint="default"/>
      </w:rPr>
    </w:lvl>
    <w:lvl w:ilvl="1" w:tplc="041D0019" w:tentative="1">
      <w:start w:val="1"/>
      <w:numFmt w:val="lowerLetter"/>
      <w:lvlText w:val="%2."/>
      <w:lvlJc w:val="left"/>
      <w:pPr>
        <w:ind w:left="1707" w:hanging="360"/>
      </w:pPr>
    </w:lvl>
    <w:lvl w:ilvl="2" w:tplc="041D001B" w:tentative="1">
      <w:start w:val="1"/>
      <w:numFmt w:val="lowerRoman"/>
      <w:lvlText w:val="%3."/>
      <w:lvlJc w:val="right"/>
      <w:pPr>
        <w:ind w:left="2427" w:hanging="180"/>
      </w:pPr>
    </w:lvl>
    <w:lvl w:ilvl="3" w:tplc="041D000F" w:tentative="1">
      <w:start w:val="1"/>
      <w:numFmt w:val="decimal"/>
      <w:lvlText w:val="%4."/>
      <w:lvlJc w:val="left"/>
      <w:pPr>
        <w:ind w:left="3147" w:hanging="360"/>
      </w:pPr>
    </w:lvl>
    <w:lvl w:ilvl="4" w:tplc="041D0019" w:tentative="1">
      <w:start w:val="1"/>
      <w:numFmt w:val="lowerLetter"/>
      <w:lvlText w:val="%5."/>
      <w:lvlJc w:val="left"/>
      <w:pPr>
        <w:ind w:left="3867" w:hanging="360"/>
      </w:pPr>
    </w:lvl>
    <w:lvl w:ilvl="5" w:tplc="041D001B" w:tentative="1">
      <w:start w:val="1"/>
      <w:numFmt w:val="lowerRoman"/>
      <w:lvlText w:val="%6."/>
      <w:lvlJc w:val="right"/>
      <w:pPr>
        <w:ind w:left="4587" w:hanging="180"/>
      </w:pPr>
    </w:lvl>
    <w:lvl w:ilvl="6" w:tplc="041D000F" w:tentative="1">
      <w:start w:val="1"/>
      <w:numFmt w:val="decimal"/>
      <w:lvlText w:val="%7."/>
      <w:lvlJc w:val="left"/>
      <w:pPr>
        <w:ind w:left="5307" w:hanging="360"/>
      </w:pPr>
    </w:lvl>
    <w:lvl w:ilvl="7" w:tplc="041D0019" w:tentative="1">
      <w:start w:val="1"/>
      <w:numFmt w:val="lowerLetter"/>
      <w:lvlText w:val="%8."/>
      <w:lvlJc w:val="left"/>
      <w:pPr>
        <w:ind w:left="6027" w:hanging="360"/>
      </w:pPr>
    </w:lvl>
    <w:lvl w:ilvl="8" w:tplc="041D001B" w:tentative="1">
      <w:start w:val="1"/>
      <w:numFmt w:val="lowerRoman"/>
      <w:lvlText w:val="%9."/>
      <w:lvlJc w:val="right"/>
      <w:pPr>
        <w:ind w:left="6747" w:hanging="180"/>
      </w:pPr>
    </w:lvl>
  </w:abstractNum>
  <w:abstractNum w:abstractNumId="61">
    <w:nsid w:val="35CC18CD"/>
    <w:multiLevelType w:val="hybridMultilevel"/>
    <w:tmpl w:val="53369E7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2">
    <w:nsid w:val="36E37377"/>
    <w:multiLevelType w:val="hybridMultilevel"/>
    <w:tmpl w:val="8C122FCA"/>
    <w:lvl w:ilvl="0" w:tplc="A2808BBE">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63">
    <w:nsid w:val="36FC2C16"/>
    <w:multiLevelType w:val="hybridMultilevel"/>
    <w:tmpl w:val="1C0E8EA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4">
    <w:nsid w:val="373244C9"/>
    <w:multiLevelType w:val="hybridMultilevel"/>
    <w:tmpl w:val="EBCA2A22"/>
    <w:lvl w:ilvl="0" w:tplc="141E2DCA">
      <w:start w:val="21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5">
    <w:nsid w:val="38D50B9A"/>
    <w:multiLevelType w:val="hybridMultilevel"/>
    <w:tmpl w:val="A926BD78"/>
    <w:lvl w:ilvl="0" w:tplc="041D0017">
      <w:start w:val="1"/>
      <w:numFmt w:val="lowerLetter"/>
      <w:lvlText w:val="%1)"/>
      <w:lvlJc w:val="left"/>
      <w:pPr>
        <w:ind w:left="2007" w:hanging="360"/>
      </w:pPr>
    </w:lvl>
    <w:lvl w:ilvl="1" w:tplc="041D0019" w:tentative="1">
      <w:start w:val="1"/>
      <w:numFmt w:val="lowerLetter"/>
      <w:lvlText w:val="%2."/>
      <w:lvlJc w:val="left"/>
      <w:pPr>
        <w:ind w:left="2727" w:hanging="360"/>
      </w:pPr>
    </w:lvl>
    <w:lvl w:ilvl="2" w:tplc="041D001B" w:tentative="1">
      <w:start w:val="1"/>
      <w:numFmt w:val="lowerRoman"/>
      <w:lvlText w:val="%3."/>
      <w:lvlJc w:val="right"/>
      <w:pPr>
        <w:ind w:left="3447" w:hanging="180"/>
      </w:pPr>
    </w:lvl>
    <w:lvl w:ilvl="3" w:tplc="041D000F" w:tentative="1">
      <w:start w:val="1"/>
      <w:numFmt w:val="decimal"/>
      <w:lvlText w:val="%4."/>
      <w:lvlJc w:val="left"/>
      <w:pPr>
        <w:ind w:left="4167" w:hanging="360"/>
      </w:pPr>
    </w:lvl>
    <w:lvl w:ilvl="4" w:tplc="041D0019" w:tentative="1">
      <w:start w:val="1"/>
      <w:numFmt w:val="lowerLetter"/>
      <w:lvlText w:val="%5."/>
      <w:lvlJc w:val="left"/>
      <w:pPr>
        <w:ind w:left="4887" w:hanging="360"/>
      </w:pPr>
    </w:lvl>
    <w:lvl w:ilvl="5" w:tplc="041D001B" w:tentative="1">
      <w:start w:val="1"/>
      <w:numFmt w:val="lowerRoman"/>
      <w:lvlText w:val="%6."/>
      <w:lvlJc w:val="right"/>
      <w:pPr>
        <w:ind w:left="5607" w:hanging="180"/>
      </w:pPr>
    </w:lvl>
    <w:lvl w:ilvl="6" w:tplc="041D000F" w:tentative="1">
      <w:start w:val="1"/>
      <w:numFmt w:val="decimal"/>
      <w:lvlText w:val="%7."/>
      <w:lvlJc w:val="left"/>
      <w:pPr>
        <w:ind w:left="6327" w:hanging="360"/>
      </w:pPr>
    </w:lvl>
    <w:lvl w:ilvl="7" w:tplc="041D0019" w:tentative="1">
      <w:start w:val="1"/>
      <w:numFmt w:val="lowerLetter"/>
      <w:lvlText w:val="%8."/>
      <w:lvlJc w:val="left"/>
      <w:pPr>
        <w:ind w:left="7047" w:hanging="360"/>
      </w:pPr>
    </w:lvl>
    <w:lvl w:ilvl="8" w:tplc="041D001B" w:tentative="1">
      <w:start w:val="1"/>
      <w:numFmt w:val="lowerRoman"/>
      <w:lvlText w:val="%9."/>
      <w:lvlJc w:val="right"/>
      <w:pPr>
        <w:ind w:left="7767" w:hanging="180"/>
      </w:pPr>
    </w:lvl>
  </w:abstractNum>
  <w:abstractNum w:abstractNumId="66">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7">
    <w:nsid w:val="39BB7500"/>
    <w:multiLevelType w:val="hybridMultilevel"/>
    <w:tmpl w:val="9EA6F1A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68">
    <w:nsid w:val="3A406674"/>
    <w:multiLevelType w:val="hybridMultilevel"/>
    <w:tmpl w:val="7E98114C"/>
    <w:lvl w:ilvl="0" w:tplc="041D0017">
      <w:start w:val="1"/>
      <w:numFmt w:val="lowerLetter"/>
      <w:lvlText w:val="%1)"/>
      <w:lvlJc w:val="left"/>
      <w:pPr>
        <w:ind w:left="1575" w:hanging="360"/>
      </w:pPr>
    </w:lvl>
    <w:lvl w:ilvl="1" w:tplc="041D0019" w:tentative="1">
      <w:start w:val="1"/>
      <w:numFmt w:val="lowerLetter"/>
      <w:lvlText w:val="%2."/>
      <w:lvlJc w:val="left"/>
      <w:pPr>
        <w:ind w:left="2295" w:hanging="360"/>
      </w:pPr>
    </w:lvl>
    <w:lvl w:ilvl="2" w:tplc="041D001B" w:tentative="1">
      <w:start w:val="1"/>
      <w:numFmt w:val="lowerRoman"/>
      <w:lvlText w:val="%3."/>
      <w:lvlJc w:val="right"/>
      <w:pPr>
        <w:ind w:left="3015" w:hanging="180"/>
      </w:pPr>
    </w:lvl>
    <w:lvl w:ilvl="3" w:tplc="041D000F" w:tentative="1">
      <w:start w:val="1"/>
      <w:numFmt w:val="decimal"/>
      <w:lvlText w:val="%4."/>
      <w:lvlJc w:val="left"/>
      <w:pPr>
        <w:ind w:left="3735" w:hanging="360"/>
      </w:pPr>
    </w:lvl>
    <w:lvl w:ilvl="4" w:tplc="041D0019" w:tentative="1">
      <w:start w:val="1"/>
      <w:numFmt w:val="lowerLetter"/>
      <w:lvlText w:val="%5."/>
      <w:lvlJc w:val="left"/>
      <w:pPr>
        <w:ind w:left="4455" w:hanging="360"/>
      </w:pPr>
    </w:lvl>
    <w:lvl w:ilvl="5" w:tplc="041D001B" w:tentative="1">
      <w:start w:val="1"/>
      <w:numFmt w:val="lowerRoman"/>
      <w:lvlText w:val="%6."/>
      <w:lvlJc w:val="right"/>
      <w:pPr>
        <w:ind w:left="5175" w:hanging="180"/>
      </w:pPr>
    </w:lvl>
    <w:lvl w:ilvl="6" w:tplc="041D000F" w:tentative="1">
      <w:start w:val="1"/>
      <w:numFmt w:val="decimal"/>
      <w:lvlText w:val="%7."/>
      <w:lvlJc w:val="left"/>
      <w:pPr>
        <w:ind w:left="5895" w:hanging="360"/>
      </w:pPr>
    </w:lvl>
    <w:lvl w:ilvl="7" w:tplc="041D0019" w:tentative="1">
      <w:start w:val="1"/>
      <w:numFmt w:val="lowerLetter"/>
      <w:lvlText w:val="%8."/>
      <w:lvlJc w:val="left"/>
      <w:pPr>
        <w:ind w:left="6615" w:hanging="360"/>
      </w:pPr>
    </w:lvl>
    <w:lvl w:ilvl="8" w:tplc="041D001B" w:tentative="1">
      <w:start w:val="1"/>
      <w:numFmt w:val="lowerRoman"/>
      <w:lvlText w:val="%9."/>
      <w:lvlJc w:val="right"/>
      <w:pPr>
        <w:ind w:left="7335" w:hanging="180"/>
      </w:pPr>
    </w:lvl>
  </w:abstractNum>
  <w:abstractNum w:abstractNumId="69">
    <w:nsid w:val="3B2E188A"/>
    <w:multiLevelType w:val="hybridMultilevel"/>
    <w:tmpl w:val="5C022E3A"/>
    <w:lvl w:ilvl="0" w:tplc="676ACDDE">
      <w:start w:val="603"/>
      <w:numFmt w:val="decimal"/>
      <w:lvlText w:val="%1."/>
      <w:lvlJc w:val="left"/>
      <w:pPr>
        <w:ind w:left="720"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0">
    <w:nsid w:val="3BA56A01"/>
    <w:multiLevelType w:val="hybridMultilevel"/>
    <w:tmpl w:val="E0D25F2A"/>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71">
    <w:nsid w:val="3CAE2D63"/>
    <w:multiLevelType w:val="hybridMultilevel"/>
    <w:tmpl w:val="60CE315C"/>
    <w:lvl w:ilvl="0" w:tplc="81C6173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2">
    <w:nsid w:val="3EC54316"/>
    <w:multiLevelType w:val="hybridMultilevel"/>
    <w:tmpl w:val="D18CA44E"/>
    <w:lvl w:ilvl="0" w:tplc="0F82352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3">
    <w:nsid w:val="40194D4B"/>
    <w:multiLevelType w:val="hybridMultilevel"/>
    <w:tmpl w:val="4E0ED864"/>
    <w:lvl w:ilvl="0" w:tplc="8480B50E">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74">
    <w:nsid w:val="40251642"/>
    <w:multiLevelType w:val="hybridMultilevel"/>
    <w:tmpl w:val="57ACCD0C"/>
    <w:lvl w:ilvl="0" w:tplc="DA66FA34">
      <w:start w:val="2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5">
    <w:nsid w:val="41330D78"/>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6">
    <w:nsid w:val="42BA23F2"/>
    <w:multiLevelType w:val="hybridMultilevel"/>
    <w:tmpl w:val="66183C6A"/>
    <w:lvl w:ilvl="0" w:tplc="0C708A20">
      <w:start w:val="3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7">
    <w:nsid w:val="42E16CD2"/>
    <w:multiLevelType w:val="hybridMultilevel"/>
    <w:tmpl w:val="A39893C8"/>
    <w:lvl w:ilvl="0" w:tplc="EF1A6E5E">
      <w:start w:val="1"/>
      <w:numFmt w:val="lowerLetter"/>
      <w:lvlText w:val="%1)"/>
      <w:lvlJc w:val="left"/>
      <w:pPr>
        <w:ind w:left="1069" w:hanging="360"/>
      </w:pPr>
      <w:rPr>
        <w:rFonts w:ascii="Cambria Math" w:eastAsiaTheme="minorEastAsia" w:hAnsi="Cambria Math" w:cs="Times New Roman" w:hint="default"/>
        <w:i w:val="0"/>
        <w:noProof w:val="0"/>
      </w:rPr>
    </w:lvl>
    <w:lvl w:ilvl="1" w:tplc="041D0019" w:tentative="1">
      <w:start w:val="1"/>
      <w:numFmt w:val="lowerLetter"/>
      <w:lvlText w:val="%2."/>
      <w:lvlJc w:val="left"/>
      <w:pPr>
        <w:ind w:left="1789" w:hanging="360"/>
      </w:pPr>
    </w:lvl>
    <w:lvl w:ilvl="2" w:tplc="041D001B" w:tentative="1">
      <w:start w:val="1"/>
      <w:numFmt w:val="lowerRoman"/>
      <w:lvlText w:val="%3."/>
      <w:lvlJc w:val="right"/>
      <w:pPr>
        <w:ind w:left="2509" w:hanging="180"/>
      </w:pPr>
    </w:lvl>
    <w:lvl w:ilvl="3" w:tplc="041D000F" w:tentative="1">
      <w:start w:val="1"/>
      <w:numFmt w:val="decimal"/>
      <w:lvlText w:val="%4."/>
      <w:lvlJc w:val="left"/>
      <w:pPr>
        <w:ind w:left="3229" w:hanging="360"/>
      </w:pPr>
    </w:lvl>
    <w:lvl w:ilvl="4" w:tplc="041D0019" w:tentative="1">
      <w:start w:val="1"/>
      <w:numFmt w:val="lowerLetter"/>
      <w:lvlText w:val="%5."/>
      <w:lvlJc w:val="left"/>
      <w:pPr>
        <w:ind w:left="3949" w:hanging="360"/>
      </w:pPr>
    </w:lvl>
    <w:lvl w:ilvl="5" w:tplc="041D001B" w:tentative="1">
      <w:start w:val="1"/>
      <w:numFmt w:val="lowerRoman"/>
      <w:lvlText w:val="%6."/>
      <w:lvlJc w:val="right"/>
      <w:pPr>
        <w:ind w:left="4669" w:hanging="180"/>
      </w:pPr>
    </w:lvl>
    <w:lvl w:ilvl="6" w:tplc="041D000F" w:tentative="1">
      <w:start w:val="1"/>
      <w:numFmt w:val="decimal"/>
      <w:lvlText w:val="%7."/>
      <w:lvlJc w:val="left"/>
      <w:pPr>
        <w:ind w:left="5389" w:hanging="360"/>
      </w:pPr>
    </w:lvl>
    <w:lvl w:ilvl="7" w:tplc="041D0019" w:tentative="1">
      <w:start w:val="1"/>
      <w:numFmt w:val="lowerLetter"/>
      <w:lvlText w:val="%8."/>
      <w:lvlJc w:val="left"/>
      <w:pPr>
        <w:ind w:left="6109" w:hanging="360"/>
      </w:pPr>
    </w:lvl>
    <w:lvl w:ilvl="8" w:tplc="041D001B" w:tentative="1">
      <w:start w:val="1"/>
      <w:numFmt w:val="lowerRoman"/>
      <w:lvlText w:val="%9."/>
      <w:lvlJc w:val="right"/>
      <w:pPr>
        <w:ind w:left="6829" w:hanging="180"/>
      </w:pPr>
    </w:lvl>
  </w:abstractNum>
  <w:abstractNum w:abstractNumId="78">
    <w:nsid w:val="43246EDC"/>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9">
    <w:nsid w:val="45660F8F"/>
    <w:multiLevelType w:val="hybridMultilevel"/>
    <w:tmpl w:val="BC049B70"/>
    <w:lvl w:ilvl="0" w:tplc="5F4A27C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80">
    <w:nsid w:val="46B67C4A"/>
    <w:multiLevelType w:val="hybridMultilevel"/>
    <w:tmpl w:val="D24C35E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1">
    <w:nsid w:val="478D2DE9"/>
    <w:multiLevelType w:val="hybridMultilevel"/>
    <w:tmpl w:val="167CD306"/>
    <w:lvl w:ilvl="0" w:tplc="29E8301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82">
    <w:nsid w:val="4AFA3000"/>
    <w:multiLevelType w:val="hybridMultilevel"/>
    <w:tmpl w:val="43683D90"/>
    <w:lvl w:ilvl="0" w:tplc="43D84760">
      <w:start w:val="608"/>
      <w:numFmt w:val="decimal"/>
      <w:lvlText w:val="%1."/>
      <w:lvlJc w:val="left"/>
      <w:pPr>
        <w:ind w:left="1287"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3">
    <w:nsid w:val="4BD87309"/>
    <w:multiLevelType w:val="hybridMultilevel"/>
    <w:tmpl w:val="B1F4933C"/>
    <w:lvl w:ilvl="0" w:tplc="75268F22">
      <w:start w:val="10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4">
    <w:nsid w:val="4CA17481"/>
    <w:multiLevelType w:val="hybridMultilevel"/>
    <w:tmpl w:val="987C4B14"/>
    <w:lvl w:ilvl="0" w:tplc="930493F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85">
    <w:nsid w:val="4D4D5B45"/>
    <w:multiLevelType w:val="hybridMultilevel"/>
    <w:tmpl w:val="7F54622A"/>
    <w:lvl w:ilvl="0" w:tplc="5DB09EA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86">
    <w:nsid w:val="4EB128B6"/>
    <w:multiLevelType w:val="hybridMultilevel"/>
    <w:tmpl w:val="2B6EA222"/>
    <w:lvl w:ilvl="0" w:tplc="4C26B238">
      <w:start w:val="501"/>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7">
    <w:nsid w:val="4EFA0DCB"/>
    <w:multiLevelType w:val="hybridMultilevel"/>
    <w:tmpl w:val="9202FED2"/>
    <w:lvl w:ilvl="0" w:tplc="041D0017">
      <w:start w:val="1"/>
      <w:numFmt w:val="lowerLetter"/>
      <w:lvlText w:val="%1)"/>
      <w:lvlJc w:val="left"/>
      <w:pPr>
        <w:ind w:left="1854" w:hanging="360"/>
      </w:pPr>
    </w:lvl>
    <w:lvl w:ilvl="1" w:tplc="041D0019" w:tentative="1">
      <w:start w:val="1"/>
      <w:numFmt w:val="lowerLetter"/>
      <w:lvlText w:val="%2."/>
      <w:lvlJc w:val="left"/>
      <w:pPr>
        <w:ind w:left="2574" w:hanging="360"/>
      </w:pPr>
    </w:lvl>
    <w:lvl w:ilvl="2" w:tplc="041D001B" w:tentative="1">
      <w:start w:val="1"/>
      <w:numFmt w:val="lowerRoman"/>
      <w:lvlText w:val="%3."/>
      <w:lvlJc w:val="right"/>
      <w:pPr>
        <w:ind w:left="3294" w:hanging="180"/>
      </w:pPr>
    </w:lvl>
    <w:lvl w:ilvl="3" w:tplc="041D000F" w:tentative="1">
      <w:start w:val="1"/>
      <w:numFmt w:val="decimal"/>
      <w:lvlText w:val="%4."/>
      <w:lvlJc w:val="left"/>
      <w:pPr>
        <w:ind w:left="4014" w:hanging="360"/>
      </w:pPr>
    </w:lvl>
    <w:lvl w:ilvl="4" w:tplc="041D0019" w:tentative="1">
      <w:start w:val="1"/>
      <w:numFmt w:val="lowerLetter"/>
      <w:lvlText w:val="%5."/>
      <w:lvlJc w:val="left"/>
      <w:pPr>
        <w:ind w:left="4734" w:hanging="360"/>
      </w:pPr>
    </w:lvl>
    <w:lvl w:ilvl="5" w:tplc="041D001B" w:tentative="1">
      <w:start w:val="1"/>
      <w:numFmt w:val="lowerRoman"/>
      <w:lvlText w:val="%6."/>
      <w:lvlJc w:val="right"/>
      <w:pPr>
        <w:ind w:left="5454" w:hanging="180"/>
      </w:pPr>
    </w:lvl>
    <w:lvl w:ilvl="6" w:tplc="041D000F" w:tentative="1">
      <w:start w:val="1"/>
      <w:numFmt w:val="decimal"/>
      <w:lvlText w:val="%7."/>
      <w:lvlJc w:val="left"/>
      <w:pPr>
        <w:ind w:left="6174" w:hanging="360"/>
      </w:pPr>
    </w:lvl>
    <w:lvl w:ilvl="7" w:tplc="041D0019" w:tentative="1">
      <w:start w:val="1"/>
      <w:numFmt w:val="lowerLetter"/>
      <w:lvlText w:val="%8."/>
      <w:lvlJc w:val="left"/>
      <w:pPr>
        <w:ind w:left="6894" w:hanging="360"/>
      </w:pPr>
    </w:lvl>
    <w:lvl w:ilvl="8" w:tplc="041D001B" w:tentative="1">
      <w:start w:val="1"/>
      <w:numFmt w:val="lowerRoman"/>
      <w:lvlText w:val="%9."/>
      <w:lvlJc w:val="right"/>
      <w:pPr>
        <w:ind w:left="7614" w:hanging="180"/>
      </w:pPr>
    </w:lvl>
  </w:abstractNum>
  <w:abstractNum w:abstractNumId="88">
    <w:nsid w:val="4FC905AE"/>
    <w:multiLevelType w:val="hybridMultilevel"/>
    <w:tmpl w:val="4386EAE2"/>
    <w:lvl w:ilvl="0" w:tplc="5E22AE68">
      <w:start w:val="10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9">
    <w:nsid w:val="514A3852"/>
    <w:multiLevelType w:val="hybridMultilevel"/>
    <w:tmpl w:val="AA66BF9A"/>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90">
    <w:nsid w:val="51A26CC3"/>
    <w:multiLevelType w:val="hybridMultilevel"/>
    <w:tmpl w:val="88221EE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1">
    <w:nsid w:val="52026D4C"/>
    <w:multiLevelType w:val="hybridMultilevel"/>
    <w:tmpl w:val="9E5EF54E"/>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92">
    <w:nsid w:val="53215470"/>
    <w:multiLevelType w:val="hybridMultilevel"/>
    <w:tmpl w:val="44AA82FC"/>
    <w:lvl w:ilvl="0" w:tplc="F620B95A">
      <w:start w:val="1"/>
      <w:numFmt w:val="lowerLetter"/>
      <w:lvlText w:val="%1)"/>
      <w:lvlJc w:val="left"/>
      <w:pPr>
        <w:ind w:left="1778" w:hanging="360"/>
      </w:pPr>
      <w:rPr>
        <w:rFonts w:hint="default"/>
      </w:rPr>
    </w:lvl>
    <w:lvl w:ilvl="1" w:tplc="041D0019" w:tentative="1">
      <w:start w:val="1"/>
      <w:numFmt w:val="lowerLetter"/>
      <w:lvlText w:val="%2."/>
      <w:lvlJc w:val="left"/>
      <w:pPr>
        <w:ind w:left="2498" w:hanging="360"/>
      </w:pPr>
    </w:lvl>
    <w:lvl w:ilvl="2" w:tplc="041D001B" w:tentative="1">
      <w:start w:val="1"/>
      <w:numFmt w:val="lowerRoman"/>
      <w:lvlText w:val="%3."/>
      <w:lvlJc w:val="right"/>
      <w:pPr>
        <w:ind w:left="3218" w:hanging="180"/>
      </w:pPr>
    </w:lvl>
    <w:lvl w:ilvl="3" w:tplc="041D000F" w:tentative="1">
      <w:start w:val="1"/>
      <w:numFmt w:val="decimal"/>
      <w:lvlText w:val="%4."/>
      <w:lvlJc w:val="left"/>
      <w:pPr>
        <w:ind w:left="3938" w:hanging="360"/>
      </w:pPr>
    </w:lvl>
    <w:lvl w:ilvl="4" w:tplc="041D0019" w:tentative="1">
      <w:start w:val="1"/>
      <w:numFmt w:val="lowerLetter"/>
      <w:lvlText w:val="%5."/>
      <w:lvlJc w:val="left"/>
      <w:pPr>
        <w:ind w:left="4658" w:hanging="360"/>
      </w:pPr>
    </w:lvl>
    <w:lvl w:ilvl="5" w:tplc="041D001B" w:tentative="1">
      <w:start w:val="1"/>
      <w:numFmt w:val="lowerRoman"/>
      <w:lvlText w:val="%6."/>
      <w:lvlJc w:val="right"/>
      <w:pPr>
        <w:ind w:left="5378" w:hanging="180"/>
      </w:pPr>
    </w:lvl>
    <w:lvl w:ilvl="6" w:tplc="041D000F" w:tentative="1">
      <w:start w:val="1"/>
      <w:numFmt w:val="decimal"/>
      <w:lvlText w:val="%7."/>
      <w:lvlJc w:val="left"/>
      <w:pPr>
        <w:ind w:left="6098" w:hanging="360"/>
      </w:pPr>
    </w:lvl>
    <w:lvl w:ilvl="7" w:tplc="041D0019" w:tentative="1">
      <w:start w:val="1"/>
      <w:numFmt w:val="lowerLetter"/>
      <w:lvlText w:val="%8."/>
      <w:lvlJc w:val="left"/>
      <w:pPr>
        <w:ind w:left="6818" w:hanging="360"/>
      </w:pPr>
    </w:lvl>
    <w:lvl w:ilvl="8" w:tplc="041D001B" w:tentative="1">
      <w:start w:val="1"/>
      <w:numFmt w:val="lowerRoman"/>
      <w:lvlText w:val="%9."/>
      <w:lvlJc w:val="right"/>
      <w:pPr>
        <w:ind w:left="7538" w:hanging="180"/>
      </w:pPr>
    </w:lvl>
  </w:abstractNum>
  <w:abstractNum w:abstractNumId="93">
    <w:nsid w:val="57D96589"/>
    <w:multiLevelType w:val="hybridMultilevel"/>
    <w:tmpl w:val="0EAE87B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4">
    <w:nsid w:val="587E2F4C"/>
    <w:multiLevelType w:val="hybridMultilevel"/>
    <w:tmpl w:val="4CAE32A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5">
    <w:nsid w:val="5AD4466D"/>
    <w:multiLevelType w:val="hybridMultilevel"/>
    <w:tmpl w:val="FBA6A372"/>
    <w:lvl w:ilvl="0" w:tplc="041D0017">
      <w:start w:val="1"/>
      <w:numFmt w:val="lowerLetter"/>
      <w:lvlText w:val="%1)"/>
      <w:lvlJc w:val="left"/>
      <w:pPr>
        <w:ind w:left="3479" w:hanging="360"/>
      </w:pPr>
    </w:lvl>
    <w:lvl w:ilvl="1" w:tplc="041D0019" w:tentative="1">
      <w:start w:val="1"/>
      <w:numFmt w:val="lowerLetter"/>
      <w:lvlText w:val="%2."/>
      <w:lvlJc w:val="left"/>
      <w:pPr>
        <w:ind w:left="4199" w:hanging="360"/>
      </w:pPr>
    </w:lvl>
    <w:lvl w:ilvl="2" w:tplc="041D001B" w:tentative="1">
      <w:start w:val="1"/>
      <w:numFmt w:val="lowerRoman"/>
      <w:lvlText w:val="%3."/>
      <w:lvlJc w:val="right"/>
      <w:pPr>
        <w:ind w:left="4919" w:hanging="180"/>
      </w:pPr>
    </w:lvl>
    <w:lvl w:ilvl="3" w:tplc="041D000F" w:tentative="1">
      <w:start w:val="1"/>
      <w:numFmt w:val="decimal"/>
      <w:lvlText w:val="%4."/>
      <w:lvlJc w:val="left"/>
      <w:pPr>
        <w:ind w:left="5639" w:hanging="360"/>
      </w:pPr>
    </w:lvl>
    <w:lvl w:ilvl="4" w:tplc="041D0019" w:tentative="1">
      <w:start w:val="1"/>
      <w:numFmt w:val="lowerLetter"/>
      <w:lvlText w:val="%5."/>
      <w:lvlJc w:val="left"/>
      <w:pPr>
        <w:ind w:left="6359" w:hanging="360"/>
      </w:pPr>
    </w:lvl>
    <w:lvl w:ilvl="5" w:tplc="041D001B" w:tentative="1">
      <w:start w:val="1"/>
      <w:numFmt w:val="lowerRoman"/>
      <w:lvlText w:val="%6."/>
      <w:lvlJc w:val="right"/>
      <w:pPr>
        <w:ind w:left="7079" w:hanging="180"/>
      </w:pPr>
    </w:lvl>
    <w:lvl w:ilvl="6" w:tplc="041D000F" w:tentative="1">
      <w:start w:val="1"/>
      <w:numFmt w:val="decimal"/>
      <w:lvlText w:val="%7."/>
      <w:lvlJc w:val="left"/>
      <w:pPr>
        <w:ind w:left="7799" w:hanging="360"/>
      </w:pPr>
    </w:lvl>
    <w:lvl w:ilvl="7" w:tplc="041D0019" w:tentative="1">
      <w:start w:val="1"/>
      <w:numFmt w:val="lowerLetter"/>
      <w:lvlText w:val="%8."/>
      <w:lvlJc w:val="left"/>
      <w:pPr>
        <w:ind w:left="8519" w:hanging="360"/>
      </w:pPr>
    </w:lvl>
    <w:lvl w:ilvl="8" w:tplc="041D001B" w:tentative="1">
      <w:start w:val="1"/>
      <w:numFmt w:val="lowerRoman"/>
      <w:lvlText w:val="%9."/>
      <w:lvlJc w:val="right"/>
      <w:pPr>
        <w:ind w:left="9239" w:hanging="180"/>
      </w:pPr>
    </w:lvl>
  </w:abstractNum>
  <w:abstractNum w:abstractNumId="96">
    <w:nsid w:val="5BF92665"/>
    <w:multiLevelType w:val="hybridMultilevel"/>
    <w:tmpl w:val="18525922"/>
    <w:lvl w:ilvl="0" w:tplc="F2A07D94">
      <w:start w:val="404"/>
      <w:numFmt w:val="decimal"/>
      <w:lvlText w:val="%1."/>
      <w:lvlJc w:val="left"/>
      <w:pPr>
        <w:ind w:left="360" w:hanging="360"/>
      </w:pPr>
      <w:rPr>
        <w:rFonts w:ascii="Cambria" w:hAnsi="Cambria"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97">
    <w:nsid w:val="5CAC6C53"/>
    <w:multiLevelType w:val="hybridMultilevel"/>
    <w:tmpl w:val="61E62580"/>
    <w:lvl w:ilvl="0" w:tplc="2DDCC580">
      <w:start w:val="205"/>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8">
    <w:nsid w:val="5D892AF3"/>
    <w:multiLevelType w:val="hybridMultilevel"/>
    <w:tmpl w:val="D0F4B0EA"/>
    <w:lvl w:ilvl="0" w:tplc="F8FA2070">
      <w:start w:val="1"/>
      <w:numFmt w:val="decimal"/>
      <w:lvlText w:val="Ö.%1"/>
      <w:lvlJc w:val="left"/>
      <w:pPr>
        <w:ind w:left="360" w:hanging="360"/>
      </w:pPr>
      <w:rPr>
        <w:rFonts w:ascii="Cambria" w:hAnsi="Cambria" w:hint="default"/>
      </w:rPr>
    </w:lvl>
    <w:lvl w:ilvl="1" w:tplc="041D0019">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99">
    <w:nsid w:val="5E5521C3"/>
    <w:multiLevelType w:val="hybridMultilevel"/>
    <w:tmpl w:val="C6B49866"/>
    <w:lvl w:ilvl="0" w:tplc="A1C6D4C8">
      <w:start w:val="224"/>
      <w:numFmt w:val="decimal"/>
      <w:lvlText w:val="%1."/>
      <w:lvlJc w:val="left"/>
      <w:pPr>
        <w:ind w:left="1287"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0">
    <w:nsid w:val="62837EF9"/>
    <w:multiLevelType w:val="hybridMultilevel"/>
    <w:tmpl w:val="CAFE1FAA"/>
    <w:lvl w:ilvl="0" w:tplc="0E867558">
      <w:start w:val="1"/>
      <w:numFmt w:val="lowerLetter"/>
      <w:lvlText w:val="%1)"/>
      <w:lvlJc w:val="left"/>
      <w:pPr>
        <w:ind w:left="2421" w:hanging="360"/>
      </w:pPr>
      <w:rPr>
        <w:sz w:val="24"/>
        <w:szCs w:val="24"/>
      </w:rPr>
    </w:lvl>
    <w:lvl w:ilvl="1" w:tplc="041D0019" w:tentative="1">
      <w:start w:val="1"/>
      <w:numFmt w:val="lowerLetter"/>
      <w:lvlText w:val="%2."/>
      <w:lvlJc w:val="left"/>
      <w:pPr>
        <w:ind w:left="3141" w:hanging="360"/>
      </w:pPr>
    </w:lvl>
    <w:lvl w:ilvl="2" w:tplc="041D001B" w:tentative="1">
      <w:start w:val="1"/>
      <w:numFmt w:val="lowerRoman"/>
      <w:lvlText w:val="%3."/>
      <w:lvlJc w:val="right"/>
      <w:pPr>
        <w:ind w:left="3861" w:hanging="180"/>
      </w:pPr>
    </w:lvl>
    <w:lvl w:ilvl="3" w:tplc="041D000F" w:tentative="1">
      <w:start w:val="1"/>
      <w:numFmt w:val="decimal"/>
      <w:lvlText w:val="%4."/>
      <w:lvlJc w:val="left"/>
      <w:pPr>
        <w:ind w:left="4581" w:hanging="360"/>
      </w:pPr>
    </w:lvl>
    <w:lvl w:ilvl="4" w:tplc="041D0019" w:tentative="1">
      <w:start w:val="1"/>
      <w:numFmt w:val="lowerLetter"/>
      <w:lvlText w:val="%5."/>
      <w:lvlJc w:val="left"/>
      <w:pPr>
        <w:ind w:left="5301" w:hanging="360"/>
      </w:pPr>
    </w:lvl>
    <w:lvl w:ilvl="5" w:tplc="041D001B" w:tentative="1">
      <w:start w:val="1"/>
      <w:numFmt w:val="lowerRoman"/>
      <w:lvlText w:val="%6."/>
      <w:lvlJc w:val="right"/>
      <w:pPr>
        <w:ind w:left="6021" w:hanging="180"/>
      </w:pPr>
    </w:lvl>
    <w:lvl w:ilvl="6" w:tplc="041D000F" w:tentative="1">
      <w:start w:val="1"/>
      <w:numFmt w:val="decimal"/>
      <w:lvlText w:val="%7."/>
      <w:lvlJc w:val="left"/>
      <w:pPr>
        <w:ind w:left="6741" w:hanging="360"/>
      </w:pPr>
    </w:lvl>
    <w:lvl w:ilvl="7" w:tplc="041D0019" w:tentative="1">
      <w:start w:val="1"/>
      <w:numFmt w:val="lowerLetter"/>
      <w:lvlText w:val="%8."/>
      <w:lvlJc w:val="left"/>
      <w:pPr>
        <w:ind w:left="7461" w:hanging="360"/>
      </w:pPr>
    </w:lvl>
    <w:lvl w:ilvl="8" w:tplc="041D001B" w:tentative="1">
      <w:start w:val="1"/>
      <w:numFmt w:val="lowerRoman"/>
      <w:lvlText w:val="%9."/>
      <w:lvlJc w:val="right"/>
      <w:pPr>
        <w:ind w:left="8181" w:hanging="180"/>
      </w:pPr>
    </w:lvl>
  </w:abstractNum>
  <w:abstractNum w:abstractNumId="101">
    <w:nsid w:val="639A60D6"/>
    <w:multiLevelType w:val="hybridMultilevel"/>
    <w:tmpl w:val="59825E68"/>
    <w:lvl w:ilvl="0" w:tplc="041D0017">
      <w:start w:val="1"/>
      <w:numFmt w:val="lowerLetter"/>
      <w:lvlText w:val="%1)"/>
      <w:lvlJc w:val="left"/>
      <w:pPr>
        <w:ind w:left="720" w:hanging="360"/>
      </w:pPr>
      <w:rPr>
        <w:rFonts w:cs="Times New Roman"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2">
    <w:nsid w:val="64DE58BF"/>
    <w:multiLevelType w:val="hybridMultilevel"/>
    <w:tmpl w:val="A016EA4C"/>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03">
    <w:nsid w:val="65734697"/>
    <w:multiLevelType w:val="hybridMultilevel"/>
    <w:tmpl w:val="214CA3E0"/>
    <w:lvl w:ilvl="0" w:tplc="54780160">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4">
    <w:nsid w:val="65E975A4"/>
    <w:multiLevelType w:val="hybridMultilevel"/>
    <w:tmpl w:val="C0D0A65C"/>
    <w:lvl w:ilvl="0" w:tplc="6C1E2DA0">
      <w:start w:val="101"/>
      <w:numFmt w:val="decimal"/>
      <w:lvlText w:val="%1."/>
      <w:lvlJc w:val="left"/>
      <w:pPr>
        <w:ind w:left="2421"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5">
    <w:nsid w:val="669C4610"/>
    <w:multiLevelType w:val="hybridMultilevel"/>
    <w:tmpl w:val="0D26EECA"/>
    <w:lvl w:ilvl="0" w:tplc="96CA3956">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6">
    <w:nsid w:val="67C53624"/>
    <w:multiLevelType w:val="hybridMultilevel"/>
    <w:tmpl w:val="8EDAD2F4"/>
    <w:lvl w:ilvl="0" w:tplc="041D0017">
      <w:start w:val="1"/>
      <w:numFmt w:val="lowerLetter"/>
      <w:lvlText w:val="%1)"/>
      <w:lvlJc w:val="left"/>
      <w:pPr>
        <w:ind w:left="1575" w:hanging="360"/>
      </w:pPr>
    </w:lvl>
    <w:lvl w:ilvl="1" w:tplc="041D0019" w:tentative="1">
      <w:start w:val="1"/>
      <w:numFmt w:val="lowerLetter"/>
      <w:lvlText w:val="%2."/>
      <w:lvlJc w:val="left"/>
      <w:pPr>
        <w:ind w:left="2295" w:hanging="360"/>
      </w:pPr>
    </w:lvl>
    <w:lvl w:ilvl="2" w:tplc="041D001B" w:tentative="1">
      <w:start w:val="1"/>
      <w:numFmt w:val="lowerRoman"/>
      <w:lvlText w:val="%3."/>
      <w:lvlJc w:val="right"/>
      <w:pPr>
        <w:ind w:left="3015" w:hanging="180"/>
      </w:pPr>
    </w:lvl>
    <w:lvl w:ilvl="3" w:tplc="041D000F" w:tentative="1">
      <w:start w:val="1"/>
      <w:numFmt w:val="decimal"/>
      <w:lvlText w:val="%4."/>
      <w:lvlJc w:val="left"/>
      <w:pPr>
        <w:ind w:left="3735" w:hanging="360"/>
      </w:pPr>
    </w:lvl>
    <w:lvl w:ilvl="4" w:tplc="041D0019" w:tentative="1">
      <w:start w:val="1"/>
      <w:numFmt w:val="lowerLetter"/>
      <w:lvlText w:val="%5."/>
      <w:lvlJc w:val="left"/>
      <w:pPr>
        <w:ind w:left="4455" w:hanging="360"/>
      </w:pPr>
    </w:lvl>
    <w:lvl w:ilvl="5" w:tplc="041D001B" w:tentative="1">
      <w:start w:val="1"/>
      <w:numFmt w:val="lowerRoman"/>
      <w:lvlText w:val="%6."/>
      <w:lvlJc w:val="right"/>
      <w:pPr>
        <w:ind w:left="5175" w:hanging="180"/>
      </w:pPr>
    </w:lvl>
    <w:lvl w:ilvl="6" w:tplc="041D000F" w:tentative="1">
      <w:start w:val="1"/>
      <w:numFmt w:val="decimal"/>
      <w:lvlText w:val="%7."/>
      <w:lvlJc w:val="left"/>
      <w:pPr>
        <w:ind w:left="5895" w:hanging="360"/>
      </w:pPr>
    </w:lvl>
    <w:lvl w:ilvl="7" w:tplc="041D0019" w:tentative="1">
      <w:start w:val="1"/>
      <w:numFmt w:val="lowerLetter"/>
      <w:lvlText w:val="%8."/>
      <w:lvlJc w:val="left"/>
      <w:pPr>
        <w:ind w:left="6615" w:hanging="360"/>
      </w:pPr>
    </w:lvl>
    <w:lvl w:ilvl="8" w:tplc="041D001B" w:tentative="1">
      <w:start w:val="1"/>
      <w:numFmt w:val="lowerRoman"/>
      <w:lvlText w:val="%9."/>
      <w:lvlJc w:val="right"/>
      <w:pPr>
        <w:ind w:left="7335" w:hanging="180"/>
      </w:pPr>
    </w:lvl>
  </w:abstractNum>
  <w:abstractNum w:abstractNumId="107">
    <w:nsid w:val="68990639"/>
    <w:multiLevelType w:val="hybridMultilevel"/>
    <w:tmpl w:val="73366B24"/>
    <w:lvl w:ilvl="0" w:tplc="D1AEB0CE">
      <w:start w:val="1"/>
      <w:numFmt w:val="lowerLetter"/>
      <w:lvlText w:val="%1)"/>
      <w:lvlJc w:val="left"/>
      <w:pPr>
        <w:ind w:left="1287" w:hanging="360"/>
      </w:pPr>
      <w:rPr>
        <w:rFonts w:hint="default"/>
      </w:r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08">
    <w:nsid w:val="697E559E"/>
    <w:multiLevelType w:val="hybridMultilevel"/>
    <w:tmpl w:val="A6E64EE2"/>
    <w:lvl w:ilvl="0" w:tplc="E402A83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09">
    <w:nsid w:val="69A51B40"/>
    <w:multiLevelType w:val="hybridMultilevel"/>
    <w:tmpl w:val="6426940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0">
    <w:nsid w:val="69B937FC"/>
    <w:multiLevelType w:val="hybridMultilevel"/>
    <w:tmpl w:val="F2A8A58A"/>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1">
    <w:nsid w:val="6A7A0AD0"/>
    <w:multiLevelType w:val="hybridMultilevel"/>
    <w:tmpl w:val="0160384E"/>
    <w:lvl w:ilvl="0" w:tplc="774E4DC4">
      <w:start w:val="502"/>
      <w:numFmt w:val="decimal"/>
      <w:lvlText w:val="%1."/>
      <w:lvlJc w:val="left"/>
      <w:pPr>
        <w:ind w:left="144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2">
    <w:nsid w:val="6C803389"/>
    <w:multiLevelType w:val="hybridMultilevel"/>
    <w:tmpl w:val="4D88DEB0"/>
    <w:lvl w:ilvl="0" w:tplc="041D0017">
      <w:start w:val="1"/>
      <w:numFmt w:val="lowerLetter"/>
      <w:lvlText w:val="%1)"/>
      <w:lvlJc w:val="left"/>
      <w:pPr>
        <w:ind w:left="720" w:hanging="360"/>
      </w:pPr>
      <w:rPr>
        <w:rFonts w:cs="Times New Roman"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3">
    <w:nsid w:val="6E062F52"/>
    <w:multiLevelType w:val="hybridMultilevel"/>
    <w:tmpl w:val="B6569A1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4">
    <w:nsid w:val="6F914E43"/>
    <w:multiLevelType w:val="hybridMultilevel"/>
    <w:tmpl w:val="952A0AFE"/>
    <w:lvl w:ilvl="0" w:tplc="F9B094A2">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15">
    <w:nsid w:val="6FCA73FB"/>
    <w:multiLevelType w:val="hybridMultilevel"/>
    <w:tmpl w:val="A6E421B2"/>
    <w:lvl w:ilvl="0" w:tplc="A7B09C8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16">
    <w:nsid w:val="708906E2"/>
    <w:multiLevelType w:val="hybridMultilevel"/>
    <w:tmpl w:val="E1783518"/>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7">
    <w:nsid w:val="72F16601"/>
    <w:multiLevelType w:val="hybridMultilevel"/>
    <w:tmpl w:val="FBA6A372"/>
    <w:lvl w:ilvl="0" w:tplc="041D0017">
      <w:start w:val="1"/>
      <w:numFmt w:val="lowerLetter"/>
      <w:lvlText w:val="%1)"/>
      <w:lvlJc w:val="left"/>
      <w:pPr>
        <w:ind w:left="1287" w:hanging="360"/>
      </w:p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18">
    <w:nsid w:val="73210449"/>
    <w:multiLevelType w:val="hybridMultilevel"/>
    <w:tmpl w:val="6D689DE8"/>
    <w:lvl w:ilvl="0" w:tplc="4754E204">
      <w:start w:val="301"/>
      <w:numFmt w:val="decimal"/>
      <w:lvlText w:val="%1."/>
      <w:lvlJc w:val="left"/>
      <w:pPr>
        <w:ind w:left="2968" w:hanging="360"/>
      </w:pPr>
      <w:rPr>
        <w:rFonts w:hint="default"/>
      </w:rPr>
    </w:lvl>
    <w:lvl w:ilvl="1" w:tplc="041D0019" w:tentative="1">
      <w:start w:val="1"/>
      <w:numFmt w:val="lowerLetter"/>
      <w:lvlText w:val="%2."/>
      <w:lvlJc w:val="left"/>
      <w:pPr>
        <w:ind w:left="172" w:hanging="360"/>
      </w:pPr>
    </w:lvl>
    <w:lvl w:ilvl="2" w:tplc="041D001B" w:tentative="1">
      <w:start w:val="1"/>
      <w:numFmt w:val="lowerRoman"/>
      <w:lvlText w:val="%3."/>
      <w:lvlJc w:val="right"/>
      <w:pPr>
        <w:ind w:left="892" w:hanging="180"/>
      </w:pPr>
    </w:lvl>
    <w:lvl w:ilvl="3" w:tplc="041D000F" w:tentative="1">
      <w:start w:val="1"/>
      <w:numFmt w:val="decimal"/>
      <w:lvlText w:val="%4."/>
      <w:lvlJc w:val="left"/>
      <w:pPr>
        <w:ind w:left="1612" w:hanging="360"/>
      </w:pPr>
    </w:lvl>
    <w:lvl w:ilvl="4" w:tplc="041D0019" w:tentative="1">
      <w:start w:val="1"/>
      <w:numFmt w:val="lowerLetter"/>
      <w:lvlText w:val="%5."/>
      <w:lvlJc w:val="left"/>
      <w:pPr>
        <w:ind w:left="2332" w:hanging="360"/>
      </w:pPr>
    </w:lvl>
    <w:lvl w:ilvl="5" w:tplc="041D001B" w:tentative="1">
      <w:start w:val="1"/>
      <w:numFmt w:val="lowerRoman"/>
      <w:lvlText w:val="%6."/>
      <w:lvlJc w:val="right"/>
      <w:pPr>
        <w:ind w:left="3052" w:hanging="180"/>
      </w:pPr>
    </w:lvl>
    <w:lvl w:ilvl="6" w:tplc="041D000F" w:tentative="1">
      <w:start w:val="1"/>
      <w:numFmt w:val="decimal"/>
      <w:lvlText w:val="%7."/>
      <w:lvlJc w:val="left"/>
      <w:pPr>
        <w:ind w:left="3772" w:hanging="360"/>
      </w:pPr>
    </w:lvl>
    <w:lvl w:ilvl="7" w:tplc="041D0019" w:tentative="1">
      <w:start w:val="1"/>
      <w:numFmt w:val="lowerLetter"/>
      <w:lvlText w:val="%8."/>
      <w:lvlJc w:val="left"/>
      <w:pPr>
        <w:ind w:left="4492" w:hanging="360"/>
      </w:pPr>
    </w:lvl>
    <w:lvl w:ilvl="8" w:tplc="041D001B" w:tentative="1">
      <w:start w:val="1"/>
      <w:numFmt w:val="lowerRoman"/>
      <w:lvlText w:val="%9."/>
      <w:lvlJc w:val="right"/>
      <w:pPr>
        <w:ind w:left="5212" w:hanging="180"/>
      </w:pPr>
    </w:lvl>
  </w:abstractNum>
  <w:abstractNum w:abstractNumId="119">
    <w:nsid w:val="73C3533E"/>
    <w:multiLevelType w:val="hybridMultilevel"/>
    <w:tmpl w:val="4BD48BF8"/>
    <w:lvl w:ilvl="0" w:tplc="42BEEE9A">
      <w:start w:val="505"/>
      <w:numFmt w:val="decimal"/>
      <w:lvlText w:val="%1."/>
      <w:lvlJc w:val="left"/>
      <w:pPr>
        <w:ind w:left="1440" w:hanging="360"/>
      </w:pPr>
      <w:rPr>
        <w:rFonts w:ascii="Cambria" w:hAnsi="Cambr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0">
    <w:nsid w:val="73FE3964"/>
    <w:multiLevelType w:val="hybridMultilevel"/>
    <w:tmpl w:val="84B48D00"/>
    <w:lvl w:ilvl="0" w:tplc="8E2A4E7C">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21">
    <w:nsid w:val="74AA6DC5"/>
    <w:multiLevelType w:val="hybridMultilevel"/>
    <w:tmpl w:val="1304EA20"/>
    <w:lvl w:ilvl="0" w:tplc="C0621B78">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22">
    <w:nsid w:val="76CE16E4"/>
    <w:multiLevelType w:val="hybridMultilevel"/>
    <w:tmpl w:val="C7F2246C"/>
    <w:lvl w:ilvl="0" w:tplc="FB62714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23">
    <w:nsid w:val="77E0116F"/>
    <w:multiLevelType w:val="hybridMultilevel"/>
    <w:tmpl w:val="8A7E971A"/>
    <w:lvl w:ilvl="0" w:tplc="CE5AED34">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24">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25">
    <w:nsid w:val="7B540973"/>
    <w:multiLevelType w:val="hybridMultilevel"/>
    <w:tmpl w:val="CDDA9BAE"/>
    <w:lvl w:ilvl="0" w:tplc="8B025E7A">
      <w:start w:val="1"/>
      <w:numFmt w:val="lowerLetter"/>
      <w:lvlText w:val="%1)"/>
      <w:lvlJc w:val="left"/>
      <w:pPr>
        <w:ind w:left="927" w:hanging="360"/>
      </w:pPr>
      <w:rPr>
        <w:rFonts w:hint="default"/>
      </w:rPr>
    </w:lvl>
    <w:lvl w:ilvl="1" w:tplc="041D0019" w:tentative="1">
      <w:start w:val="1"/>
      <w:numFmt w:val="lowerLetter"/>
      <w:lvlText w:val="%2."/>
      <w:lvlJc w:val="left"/>
      <w:pPr>
        <w:ind w:left="1647" w:hanging="360"/>
      </w:pPr>
    </w:lvl>
    <w:lvl w:ilvl="2" w:tplc="041D001B" w:tentative="1">
      <w:start w:val="1"/>
      <w:numFmt w:val="lowerRoman"/>
      <w:lvlText w:val="%3."/>
      <w:lvlJc w:val="right"/>
      <w:pPr>
        <w:ind w:left="2367" w:hanging="180"/>
      </w:pPr>
    </w:lvl>
    <w:lvl w:ilvl="3" w:tplc="041D000F" w:tentative="1">
      <w:start w:val="1"/>
      <w:numFmt w:val="decimal"/>
      <w:lvlText w:val="%4."/>
      <w:lvlJc w:val="left"/>
      <w:pPr>
        <w:ind w:left="3087" w:hanging="360"/>
      </w:pPr>
    </w:lvl>
    <w:lvl w:ilvl="4" w:tplc="041D0019" w:tentative="1">
      <w:start w:val="1"/>
      <w:numFmt w:val="lowerLetter"/>
      <w:lvlText w:val="%5."/>
      <w:lvlJc w:val="left"/>
      <w:pPr>
        <w:ind w:left="3807" w:hanging="360"/>
      </w:pPr>
    </w:lvl>
    <w:lvl w:ilvl="5" w:tplc="041D001B" w:tentative="1">
      <w:start w:val="1"/>
      <w:numFmt w:val="lowerRoman"/>
      <w:lvlText w:val="%6."/>
      <w:lvlJc w:val="right"/>
      <w:pPr>
        <w:ind w:left="4527" w:hanging="180"/>
      </w:pPr>
    </w:lvl>
    <w:lvl w:ilvl="6" w:tplc="041D000F" w:tentative="1">
      <w:start w:val="1"/>
      <w:numFmt w:val="decimal"/>
      <w:lvlText w:val="%7."/>
      <w:lvlJc w:val="left"/>
      <w:pPr>
        <w:ind w:left="5247" w:hanging="360"/>
      </w:pPr>
    </w:lvl>
    <w:lvl w:ilvl="7" w:tplc="041D0019" w:tentative="1">
      <w:start w:val="1"/>
      <w:numFmt w:val="lowerLetter"/>
      <w:lvlText w:val="%8."/>
      <w:lvlJc w:val="left"/>
      <w:pPr>
        <w:ind w:left="5967" w:hanging="360"/>
      </w:pPr>
    </w:lvl>
    <w:lvl w:ilvl="8" w:tplc="041D001B" w:tentative="1">
      <w:start w:val="1"/>
      <w:numFmt w:val="lowerRoman"/>
      <w:lvlText w:val="%9."/>
      <w:lvlJc w:val="right"/>
      <w:pPr>
        <w:ind w:left="6687" w:hanging="180"/>
      </w:pPr>
    </w:lvl>
  </w:abstractNum>
  <w:abstractNum w:abstractNumId="126">
    <w:nsid w:val="7BE9721C"/>
    <w:multiLevelType w:val="hybridMultilevel"/>
    <w:tmpl w:val="F4A8969C"/>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27">
    <w:nsid w:val="7D5A26C4"/>
    <w:multiLevelType w:val="hybridMultilevel"/>
    <w:tmpl w:val="D72C4474"/>
    <w:lvl w:ilvl="0" w:tplc="BC4A15A6">
      <w:start w:val="1"/>
      <w:numFmt w:val="lowerLetter"/>
      <w:lvlText w:val="%1)"/>
      <w:lvlJc w:val="left"/>
      <w:pPr>
        <w:ind w:left="720" w:hanging="360"/>
      </w:pPr>
      <w:rPr>
        <w:rFonts w:eastAsiaTheme="minorEastAsia"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8">
    <w:nsid w:val="7D980649"/>
    <w:multiLevelType w:val="hybridMultilevel"/>
    <w:tmpl w:val="3140DE6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9">
    <w:nsid w:val="7F9845EC"/>
    <w:multiLevelType w:val="hybridMultilevel"/>
    <w:tmpl w:val="7C148838"/>
    <w:lvl w:ilvl="0" w:tplc="EEE0B300">
      <w:start w:val="1"/>
      <w:numFmt w:val="lowerLetter"/>
      <w:lvlText w:val="%1)"/>
      <w:lvlJc w:val="left"/>
      <w:pPr>
        <w:ind w:left="1287" w:hanging="360"/>
      </w:pPr>
      <w:rPr>
        <w:rFonts w:eastAsia="Times New Roman" w:cs="Times New Roman" w:hint="default"/>
      </w:rPr>
    </w:lvl>
    <w:lvl w:ilvl="1" w:tplc="041D0019" w:tentative="1">
      <w:start w:val="1"/>
      <w:numFmt w:val="lowerLetter"/>
      <w:lvlText w:val="%2."/>
      <w:lvlJc w:val="left"/>
      <w:pPr>
        <w:ind w:left="2007" w:hanging="360"/>
      </w:pPr>
    </w:lvl>
    <w:lvl w:ilvl="2" w:tplc="041D001B" w:tentative="1">
      <w:start w:val="1"/>
      <w:numFmt w:val="lowerRoman"/>
      <w:lvlText w:val="%3."/>
      <w:lvlJc w:val="right"/>
      <w:pPr>
        <w:ind w:left="2727" w:hanging="180"/>
      </w:pPr>
    </w:lvl>
    <w:lvl w:ilvl="3" w:tplc="041D000F" w:tentative="1">
      <w:start w:val="1"/>
      <w:numFmt w:val="decimal"/>
      <w:lvlText w:val="%4."/>
      <w:lvlJc w:val="left"/>
      <w:pPr>
        <w:ind w:left="3447" w:hanging="360"/>
      </w:pPr>
    </w:lvl>
    <w:lvl w:ilvl="4" w:tplc="041D0019" w:tentative="1">
      <w:start w:val="1"/>
      <w:numFmt w:val="lowerLetter"/>
      <w:lvlText w:val="%5."/>
      <w:lvlJc w:val="left"/>
      <w:pPr>
        <w:ind w:left="4167" w:hanging="360"/>
      </w:pPr>
    </w:lvl>
    <w:lvl w:ilvl="5" w:tplc="041D001B" w:tentative="1">
      <w:start w:val="1"/>
      <w:numFmt w:val="lowerRoman"/>
      <w:lvlText w:val="%6."/>
      <w:lvlJc w:val="right"/>
      <w:pPr>
        <w:ind w:left="4887" w:hanging="180"/>
      </w:pPr>
    </w:lvl>
    <w:lvl w:ilvl="6" w:tplc="041D000F" w:tentative="1">
      <w:start w:val="1"/>
      <w:numFmt w:val="decimal"/>
      <w:lvlText w:val="%7."/>
      <w:lvlJc w:val="left"/>
      <w:pPr>
        <w:ind w:left="5607" w:hanging="360"/>
      </w:pPr>
    </w:lvl>
    <w:lvl w:ilvl="7" w:tplc="041D0019" w:tentative="1">
      <w:start w:val="1"/>
      <w:numFmt w:val="lowerLetter"/>
      <w:lvlText w:val="%8."/>
      <w:lvlJc w:val="left"/>
      <w:pPr>
        <w:ind w:left="6327" w:hanging="360"/>
      </w:pPr>
    </w:lvl>
    <w:lvl w:ilvl="8" w:tplc="041D001B" w:tentative="1">
      <w:start w:val="1"/>
      <w:numFmt w:val="lowerRoman"/>
      <w:lvlText w:val="%9."/>
      <w:lvlJc w:val="right"/>
      <w:pPr>
        <w:ind w:left="7047" w:hanging="180"/>
      </w:pPr>
    </w:lvl>
  </w:abstractNum>
  <w:abstractNum w:abstractNumId="130">
    <w:nsid w:val="7FA07DA9"/>
    <w:multiLevelType w:val="hybridMultilevel"/>
    <w:tmpl w:val="BC34A5FC"/>
    <w:lvl w:ilvl="0" w:tplc="80CE017E">
      <w:start w:val="401"/>
      <w:numFmt w:val="decimal"/>
      <w:lvlText w:val="%1."/>
      <w:lvlJc w:val="left"/>
      <w:pPr>
        <w:ind w:left="1555" w:hanging="360"/>
      </w:pPr>
      <w:rPr>
        <w:rFonts w:ascii="Cambria" w:hAnsi="Cambria" w:hint="default"/>
      </w:rPr>
    </w:lvl>
    <w:lvl w:ilvl="1" w:tplc="041D0019">
      <w:start w:val="1"/>
      <w:numFmt w:val="lowerLetter"/>
      <w:lvlText w:val="%2."/>
      <w:lvlJc w:val="left"/>
      <w:pPr>
        <w:ind w:left="2275" w:hanging="360"/>
      </w:pPr>
    </w:lvl>
    <w:lvl w:ilvl="2" w:tplc="041D001B" w:tentative="1">
      <w:start w:val="1"/>
      <w:numFmt w:val="lowerRoman"/>
      <w:lvlText w:val="%3."/>
      <w:lvlJc w:val="right"/>
      <w:pPr>
        <w:ind w:left="2995" w:hanging="180"/>
      </w:pPr>
    </w:lvl>
    <w:lvl w:ilvl="3" w:tplc="041D000F" w:tentative="1">
      <w:start w:val="1"/>
      <w:numFmt w:val="decimal"/>
      <w:lvlText w:val="%4."/>
      <w:lvlJc w:val="left"/>
      <w:pPr>
        <w:ind w:left="3715" w:hanging="360"/>
      </w:pPr>
    </w:lvl>
    <w:lvl w:ilvl="4" w:tplc="041D0019" w:tentative="1">
      <w:start w:val="1"/>
      <w:numFmt w:val="lowerLetter"/>
      <w:lvlText w:val="%5."/>
      <w:lvlJc w:val="left"/>
      <w:pPr>
        <w:ind w:left="4435" w:hanging="360"/>
      </w:pPr>
    </w:lvl>
    <w:lvl w:ilvl="5" w:tplc="041D001B" w:tentative="1">
      <w:start w:val="1"/>
      <w:numFmt w:val="lowerRoman"/>
      <w:lvlText w:val="%6."/>
      <w:lvlJc w:val="right"/>
      <w:pPr>
        <w:ind w:left="5155" w:hanging="180"/>
      </w:pPr>
    </w:lvl>
    <w:lvl w:ilvl="6" w:tplc="041D000F" w:tentative="1">
      <w:start w:val="1"/>
      <w:numFmt w:val="decimal"/>
      <w:lvlText w:val="%7."/>
      <w:lvlJc w:val="left"/>
      <w:pPr>
        <w:ind w:left="5875" w:hanging="360"/>
      </w:pPr>
    </w:lvl>
    <w:lvl w:ilvl="7" w:tplc="041D0019" w:tentative="1">
      <w:start w:val="1"/>
      <w:numFmt w:val="lowerLetter"/>
      <w:lvlText w:val="%8."/>
      <w:lvlJc w:val="left"/>
      <w:pPr>
        <w:ind w:left="6595" w:hanging="360"/>
      </w:pPr>
    </w:lvl>
    <w:lvl w:ilvl="8" w:tplc="041D001B" w:tentative="1">
      <w:start w:val="1"/>
      <w:numFmt w:val="lowerRoman"/>
      <w:lvlText w:val="%9."/>
      <w:lvlJc w:val="right"/>
      <w:pPr>
        <w:ind w:left="7315" w:hanging="180"/>
      </w:pPr>
    </w:lvl>
  </w:abstractNum>
  <w:num w:numId="1">
    <w:abstractNumId w:val="54"/>
  </w:num>
  <w:num w:numId="2">
    <w:abstractNumId w:val="58"/>
  </w:num>
  <w:num w:numId="3">
    <w:abstractNumId w:val="0"/>
  </w:num>
  <w:num w:numId="4">
    <w:abstractNumId w:val="45"/>
  </w:num>
  <w:num w:numId="5">
    <w:abstractNumId w:val="124"/>
  </w:num>
  <w:num w:numId="6">
    <w:abstractNumId w:val="66"/>
  </w:num>
  <w:num w:numId="7">
    <w:abstractNumId w:val="39"/>
    <w:lvlOverride w:ilvl="0">
      <w:startOverride w:val="1"/>
    </w:lvlOverride>
    <w:lvlOverride w:ilvl="1"/>
    <w:lvlOverride w:ilvl="2"/>
    <w:lvlOverride w:ilvl="3"/>
    <w:lvlOverride w:ilvl="4"/>
    <w:lvlOverride w:ilvl="5"/>
    <w:lvlOverride w:ilvl="6"/>
    <w:lvlOverride w:ilvl="7"/>
    <w:lvlOverride w:ilvl="8"/>
  </w:num>
  <w:num w:numId="8">
    <w:abstractNumId w:val="110"/>
  </w:num>
  <w:num w:numId="9">
    <w:abstractNumId w:val="8"/>
  </w:num>
  <w:num w:numId="10">
    <w:abstractNumId w:val="127"/>
  </w:num>
  <w:num w:numId="11">
    <w:abstractNumId w:val="109"/>
  </w:num>
  <w:num w:numId="12">
    <w:abstractNumId w:val="90"/>
  </w:num>
  <w:num w:numId="13">
    <w:abstractNumId w:val="5"/>
  </w:num>
  <w:num w:numId="14">
    <w:abstractNumId w:val="116"/>
  </w:num>
  <w:num w:numId="15">
    <w:abstractNumId w:val="24"/>
  </w:num>
  <w:num w:numId="16">
    <w:abstractNumId w:val="128"/>
  </w:num>
  <w:num w:numId="17">
    <w:abstractNumId w:val="126"/>
  </w:num>
  <w:num w:numId="18">
    <w:abstractNumId w:val="80"/>
  </w:num>
  <w:num w:numId="19">
    <w:abstractNumId w:val="51"/>
  </w:num>
  <w:num w:numId="20">
    <w:abstractNumId w:val="94"/>
  </w:num>
  <w:num w:numId="21">
    <w:abstractNumId w:val="4"/>
  </w:num>
  <w:num w:numId="22">
    <w:abstractNumId w:val="129"/>
  </w:num>
  <w:num w:numId="23">
    <w:abstractNumId w:val="107"/>
  </w:num>
  <w:num w:numId="24">
    <w:abstractNumId w:val="92"/>
  </w:num>
  <w:num w:numId="25">
    <w:abstractNumId w:val="65"/>
  </w:num>
  <w:num w:numId="26">
    <w:abstractNumId w:val="93"/>
  </w:num>
  <w:num w:numId="27">
    <w:abstractNumId w:val="40"/>
  </w:num>
  <w:num w:numId="28">
    <w:abstractNumId w:val="21"/>
  </w:num>
  <w:num w:numId="29">
    <w:abstractNumId w:val="52"/>
  </w:num>
  <w:num w:numId="30">
    <w:abstractNumId w:val="10"/>
  </w:num>
  <w:num w:numId="31">
    <w:abstractNumId w:val="2"/>
  </w:num>
  <w:num w:numId="32">
    <w:abstractNumId w:val="70"/>
  </w:num>
  <w:num w:numId="33">
    <w:abstractNumId w:val="89"/>
  </w:num>
  <w:num w:numId="34">
    <w:abstractNumId w:val="26"/>
  </w:num>
  <w:num w:numId="35">
    <w:abstractNumId w:val="100"/>
  </w:num>
  <w:num w:numId="36">
    <w:abstractNumId w:val="34"/>
  </w:num>
  <w:num w:numId="37">
    <w:abstractNumId w:val="67"/>
  </w:num>
  <w:num w:numId="38">
    <w:abstractNumId w:val="35"/>
  </w:num>
  <w:num w:numId="39">
    <w:abstractNumId w:val="32"/>
  </w:num>
  <w:num w:numId="40">
    <w:abstractNumId w:val="91"/>
  </w:num>
  <w:num w:numId="41">
    <w:abstractNumId w:val="27"/>
  </w:num>
  <w:num w:numId="42">
    <w:abstractNumId w:val="46"/>
  </w:num>
  <w:num w:numId="43">
    <w:abstractNumId w:val="59"/>
  </w:num>
  <w:num w:numId="44">
    <w:abstractNumId w:val="33"/>
  </w:num>
  <w:num w:numId="45">
    <w:abstractNumId w:val="83"/>
  </w:num>
  <w:num w:numId="46">
    <w:abstractNumId w:val="57"/>
  </w:num>
  <w:num w:numId="47">
    <w:abstractNumId w:val="88"/>
  </w:num>
  <w:num w:numId="48">
    <w:abstractNumId w:val="31"/>
  </w:num>
  <w:num w:numId="49">
    <w:abstractNumId w:val="96"/>
  </w:num>
  <w:num w:numId="50">
    <w:abstractNumId w:val="102"/>
  </w:num>
  <w:num w:numId="51">
    <w:abstractNumId w:val="30"/>
  </w:num>
  <w:num w:numId="52">
    <w:abstractNumId w:val="119"/>
  </w:num>
  <w:num w:numId="53">
    <w:abstractNumId w:val="82"/>
  </w:num>
  <w:num w:numId="54">
    <w:abstractNumId w:val="69"/>
  </w:num>
  <w:num w:numId="55">
    <w:abstractNumId w:val="111"/>
  </w:num>
  <w:num w:numId="56">
    <w:abstractNumId w:val="104"/>
  </w:num>
  <w:num w:numId="57">
    <w:abstractNumId w:val="15"/>
  </w:num>
  <w:num w:numId="58">
    <w:abstractNumId w:val="12"/>
  </w:num>
  <w:num w:numId="59">
    <w:abstractNumId w:val="87"/>
  </w:num>
  <w:num w:numId="60">
    <w:abstractNumId w:val="48"/>
  </w:num>
  <w:num w:numId="61">
    <w:abstractNumId w:val="115"/>
  </w:num>
  <w:num w:numId="62">
    <w:abstractNumId w:val="125"/>
  </w:num>
  <w:num w:numId="63">
    <w:abstractNumId w:val="79"/>
  </w:num>
  <w:num w:numId="64">
    <w:abstractNumId w:val="71"/>
  </w:num>
  <w:num w:numId="65">
    <w:abstractNumId w:val="108"/>
  </w:num>
  <w:num w:numId="66">
    <w:abstractNumId w:val="122"/>
  </w:num>
  <w:num w:numId="67">
    <w:abstractNumId w:val="81"/>
  </w:num>
  <w:num w:numId="68">
    <w:abstractNumId w:val="41"/>
  </w:num>
  <w:num w:numId="69">
    <w:abstractNumId w:val="123"/>
  </w:num>
  <w:num w:numId="70">
    <w:abstractNumId w:val="73"/>
  </w:num>
  <w:num w:numId="71">
    <w:abstractNumId w:val="7"/>
  </w:num>
  <w:num w:numId="72">
    <w:abstractNumId w:val="62"/>
  </w:num>
  <w:num w:numId="73">
    <w:abstractNumId w:val="101"/>
  </w:num>
  <w:num w:numId="74">
    <w:abstractNumId w:val="120"/>
  </w:num>
  <w:num w:numId="75">
    <w:abstractNumId w:val="55"/>
  </w:num>
  <w:num w:numId="76">
    <w:abstractNumId w:val="85"/>
  </w:num>
  <w:num w:numId="77">
    <w:abstractNumId w:val="76"/>
  </w:num>
  <w:num w:numId="78">
    <w:abstractNumId w:val="25"/>
  </w:num>
  <w:num w:numId="79">
    <w:abstractNumId w:val="86"/>
  </w:num>
  <w:num w:numId="80">
    <w:abstractNumId w:val="16"/>
  </w:num>
  <w:num w:numId="81">
    <w:abstractNumId w:val="6"/>
  </w:num>
  <w:num w:numId="82">
    <w:abstractNumId w:val="28"/>
  </w:num>
  <w:num w:numId="83">
    <w:abstractNumId w:val="103"/>
  </w:num>
  <w:num w:numId="84">
    <w:abstractNumId w:val="29"/>
  </w:num>
  <w:num w:numId="85">
    <w:abstractNumId w:val="121"/>
  </w:num>
  <w:num w:numId="86">
    <w:abstractNumId w:val="105"/>
  </w:num>
  <w:num w:numId="87">
    <w:abstractNumId w:val="112"/>
  </w:num>
  <w:num w:numId="88">
    <w:abstractNumId w:val="72"/>
  </w:num>
  <w:num w:numId="89">
    <w:abstractNumId w:val="38"/>
  </w:num>
  <w:num w:numId="90">
    <w:abstractNumId w:val="114"/>
  </w:num>
  <w:num w:numId="91">
    <w:abstractNumId w:val="42"/>
  </w:num>
  <w:num w:numId="92">
    <w:abstractNumId w:val="106"/>
  </w:num>
  <w:num w:numId="93">
    <w:abstractNumId w:val="68"/>
  </w:num>
  <w:num w:numId="94">
    <w:abstractNumId w:val="61"/>
  </w:num>
  <w:num w:numId="95">
    <w:abstractNumId w:val="117"/>
  </w:num>
  <w:num w:numId="96">
    <w:abstractNumId w:val="75"/>
  </w:num>
  <w:num w:numId="97">
    <w:abstractNumId w:val="74"/>
  </w:num>
  <w:num w:numId="98">
    <w:abstractNumId w:val="36"/>
  </w:num>
  <w:num w:numId="99">
    <w:abstractNumId w:val="97"/>
  </w:num>
  <w:num w:numId="100">
    <w:abstractNumId w:val="64"/>
  </w:num>
  <w:num w:numId="101">
    <w:abstractNumId w:val="56"/>
  </w:num>
  <w:num w:numId="102">
    <w:abstractNumId w:val="3"/>
  </w:num>
  <w:num w:numId="103">
    <w:abstractNumId w:val="37"/>
  </w:num>
  <w:num w:numId="104">
    <w:abstractNumId w:val="13"/>
  </w:num>
  <w:num w:numId="105">
    <w:abstractNumId w:val="99"/>
  </w:num>
  <w:num w:numId="106">
    <w:abstractNumId w:val="63"/>
  </w:num>
  <w:num w:numId="107">
    <w:abstractNumId w:val="84"/>
  </w:num>
  <w:num w:numId="108">
    <w:abstractNumId w:val="22"/>
  </w:num>
  <w:num w:numId="109">
    <w:abstractNumId w:val="118"/>
  </w:num>
  <w:num w:numId="110">
    <w:abstractNumId w:val="1"/>
  </w:num>
  <w:num w:numId="111">
    <w:abstractNumId w:val="53"/>
  </w:num>
  <w:num w:numId="112">
    <w:abstractNumId w:val="78"/>
  </w:num>
  <w:num w:numId="113">
    <w:abstractNumId w:val="20"/>
  </w:num>
  <w:num w:numId="114">
    <w:abstractNumId w:val="23"/>
  </w:num>
  <w:num w:numId="115">
    <w:abstractNumId w:val="43"/>
  </w:num>
  <w:num w:numId="116">
    <w:abstractNumId w:val="130"/>
  </w:num>
  <w:num w:numId="117">
    <w:abstractNumId w:val="95"/>
  </w:num>
  <w:num w:numId="118">
    <w:abstractNumId w:val="113"/>
  </w:num>
  <w:num w:numId="119">
    <w:abstractNumId w:val="14"/>
  </w:num>
  <w:num w:numId="120">
    <w:abstractNumId w:val="77"/>
  </w:num>
  <w:num w:numId="121">
    <w:abstractNumId w:val="17"/>
  </w:num>
  <w:num w:numId="122">
    <w:abstractNumId w:val="98"/>
  </w:num>
  <w:num w:numId="123">
    <w:abstractNumId w:val="11"/>
  </w:num>
  <w:num w:numId="124">
    <w:abstractNumId w:val="9"/>
  </w:num>
  <w:num w:numId="125">
    <w:abstractNumId w:val="19"/>
  </w:num>
  <w:num w:numId="126">
    <w:abstractNumId w:val="47"/>
  </w:num>
  <w:num w:numId="127">
    <w:abstractNumId w:val="44"/>
  </w:num>
  <w:num w:numId="128">
    <w:abstractNumId w:val="18"/>
  </w:num>
  <w:num w:numId="129">
    <w:abstractNumId w:val="60"/>
  </w:num>
  <w:num w:numId="130">
    <w:abstractNumId w:val="50"/>
  </w:num>
  <w:num w:numId="131">
    <w:abstractNumId w:val="49"/>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drawingGridHorizontalSpacing w:val="57"/>
  <w:drawingGridVerticalSpacing w:val="57"/>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624"/>
    <w:rsid w:val="000015F6"/>
    <w:rsid w:val="000037FB"/>
    <w:rsid w:val="0001146B"/>
    <w:rsid w:val="00015990"/>
    <w:rsid w:val="00020718"/>
    <w:rsid w:val="000355BF"/>
    <w:rsid w:val="00035ED7"/>
    <w:rsid w:val="00037A26"/>
    <w:rsid w:val="00052688"/>
    <w:rsid w:val="00070A1D"/>
    <w:rsid w:val="00074051"/>
    <w:rsid w:val="00077D1C"/>
    <w:rsid w:val="00084737"/>
    <w:rsid w:val="00092500"/>
    <w:rsid w:val="0009263A"/>
    <w:rsid w:val="000A504D"/>
    <w:rsid w:val="000A55BC"/>
    <w:rsid w:val="000A6840"/>
    <w:rsid w:val="000A70F2"/>
    <w:rsid w:val="000A760A"/>
    <w:rsid w:val="000A78BB"/>
    <w:rsid w:val="000B07DA"/>
    <w:rsid w:val="000B0A0A"/>
    <w:rsid w:val="000B3B0F"/>
    <w:rsid w:val="000B4D37"/>
    <w:rsid w:val="000B5695"/>
    <w:rsid w:val="000B5CCD"/>
    <w:rsid w:val="000C1791"/>
    <w:rsid w:val="000C3217"/>
    <w:rsid w:val="000C5465"/>
    <w:rsid w:val="000C5780"/>
    <w:rsid w:val="000E0B56"/>
    <w:rsid w:val="000E63FF"/>
    <w:rsid w:val="000F066E"/>
    <w:rsid w:val="000F0D78"/>
    <w:rsid w:val="000F2840"/>
    <w:rsid w:val="000F49CE"/>
    <w:rsid w:val="000F4E9A"/>
    <w:rsid w:val="00122960"/>
    <w:rsid w:val="001233CC"/>
    <w:rsid w:val="00126ACD"/>
    <w:rsid w:val="00127E10"/>
    <w:rsid w:val="001304C4"/>
    <w:rsid w:val="00135ED4"/>
    <w:rsid w:val="00136437"/>
    <w:rsid w:val="001369F0"/>
    <w:rsid w:val="00141DEB"/>
    <w:rsid w:val="00143EE4"/>
    <w:rsid w:val="001455CE"/>
    <w:rsid w:val="001506D8"/>
    <w:rsid w:val="001621F9"/>
    <w:rsid w:val="00162349"/>
    <w:rsid w:val="0016447A"/>
    <w:rsid w:val="001705B3"/>
    <w:rsid w:val="00170D78"/>
    <w:rsid w:val="00170EFE"/>
    <w:rsid w:val="00171DDB"/>
    <w:rsid w:val="001741B3"/>
    <w:rsid w:val="0017538B"/>
    <w:rsid w:val="00181C6F"/>
    <w:rsid w:val="001835E9"/>
    <w:rsid w:val="00185918"/>
    <w:rsid w:val="0018642A"/>
    <w:rsid w:val="00186912"/>
    <w:rsid w:val="00187A37"/>
    <w:rsid w:val="00190B23"/>
    <w:rsid w:val="00191640"/>
    <w:rsid w:val="00197F1E"/>
    <w:rsid w:val="001A0357"/>
    <w:rsid w:val="001B2A46"/>
    <w:rsid w:val="001B2B15"/>
    <w:rsid w:val="001B312A"/>
    <w:rsid w:val="001B4A72"/>
    <w:rsid w:val="001B6040"/>
    <w:rsid w:val="001B7DD1"/>
    <w:rsid w:val="001C049F"/>
    <w:rsid w:val="001C183A"/>
    <w:rsid w:val="001C5DB3"/>
    <w:rsid w:val="001C7646"/>
    <w:rsid w:val="001D292D"/>
    <w:rsid w:val="001D6AAE"/>
    <w:rsid w:val="001E25AB"/>
    <w:rsid w:val="001E4231"/>
    <w:rsid w:val="001E5E1C"/>
    <w:rsid w:val="001F3547"/>
    <w:rsid w:val="001F37D3"/>
    <w:rsid w:val="001F4F69"/>
    <w:rsid w:val="00211949"/>
    <w:rsid w:val="00213269"/>
    <w:rsid w:val="00214491"/>
    <w:rsid w:val="00214DDC"/>
    <w:rsid w:val="00225E32"/>
    <w:rsid w:val="00227498"/>
    <w:rsid w:val="00233540"/>
    <w:rsid w:val="00236624"/>
    <w:rsid w:val="00237B86"/>
    <w:rsid w:val="0024561A"/>
    <w:rsid w:val="00253D99"/>
    <w:rsid w:val="00264D92"/>
    <w:rsid w:val="0027461E"/>
    <w:rsid w:val="002809B0"/>
    <w:rsid w:val="00281526"/>
    <w:rsid w:val="002821A5"/>
    <w:rsid w:val="00290B21"/>
    <w:rsid w:val="00290DBA"/>
    <w:rsid w:val="002921ED"/>
    <w:rsid w:val="0029257C"/>
    <w:rsid w:val="0029459E"/>
    <w:rsid w:val="00295BBC"/>
    <w:rsid w:val="002967BB"/>
    <w:rsid w:val="002A032C"/>
    <w:rsid w:val="002A115A"/>
    <w:rsid w:val="002A1E14"/>
    <w:rsid w:val="002A45F7"/>
    <w:rsid w:val="002A4E98"/>
    <w:rsid w:val="002A5AFB"/>
    <w:rsid w:val="002A7573"/>
    <w:rsid w:val="002B1C9C"/>
    <w:rsid w:val="002B2D38"/>
    <w:rsid w:val="002B4289"/>
    <w:rsid w:val="002C1A17"/>
    <w:rsid w:val="002D0861"/>
    <w:rsid w:val="002D3D07"/>
    <w:rsid w:val="002D4A3C"/>
    <w:rsid w:val="002E47D4"/>
    <w:rsid w:val="002E7DCC"/>
    <w:rsid w:val="00307360"/>
    <w:rsid w:val="00310604"/>
    <w:rsid w:val="00311F3A"/>
    <w:rsid w:val="0031286A"/>
    <w:rsid w:val="00313DDA"/>
    <w:rsid w:val="0031764D"/>
    <w:rsid w:val="00322A64"/>
    <w:rsid w:val="00333239"/>
    <w:rsid w:val="0034229D"/>
    <w:rsid w:val="0034763B"/>
    <w:rsid w:val="00352B46"/>
    <w:rsid w:val="00353C4D"/>
    <w:rsid w:val="00354EB1"/>
    <w:rsid w:val="0035521E"/>
    <w:rsid w:val="00356CAF"/>
    <w:rsid w:val="00362118"/>
    <w:rsid w:val="003625DD"/>
    <w:rsid w:val="00364425"/>
    <w:rsid w:val="003676EA"/>
    <w:rsid w:val="00374280"/>
    <w:rsid w:val="00382EBF"/>
    <w:rsid w:val="00383258"/>
    <w:rsid w:val="0038631A"/>
    <w:rsid w:val="00391735"/>
    <w:rsid w:val="003A187D"/>
    <w:rsid w:val="003A221F"/>
    <w:rsid w:val="003A691C"/>
    <w:rsid w:val="003B17A8"/>
    <w:rsid w:val="003B41AD"/>
    <w:rsid w:val="003B4A56"/>
    <w:rsid w:val="003B4A99"/>
    <w:rsid w:val="003B55F6"/>
    <w:rsid w:val="003C3E50"/>
    <w:rsid w:val="003C46F7"/>
    <w:rsid w:val="003D29AF"/>
    <w:rsid w:val="003D38CB"/>
    <w:rsid w:val="003D5E50"/>
    <w:rsid w:val="003E16A8"/>
    <w:rsid w:val="003E1E92"/>
    <w:rsid w:val="003E3BFF"/>
    <w:rsid w:val="003E4B24"/>
    <w:rsid w:val="003E4D6A"/>
    <w:rsid w:val="003E4F98"/>
    <w:rsid w:val="003F5CA5"/>
    <w:rsid w:val="003F6465"/>
    <w:rsid w:val="0040606D"/>
    <w:rsid w:val="004142D7"/>
    <w:rsid w:val="00414D2B"/>
    <w:rsid w:val="00414F06"/>
    <w:rsid w:val="0042103F"/>
    <w:rsid w:val="00423C2A"/>
    <w:rsid w:val="004262A8"/>
    <w:rsid w:val="00430E73"/>
    <w:rsid w:val="0043208B"/>
    <w:rsid w:val="00433A40"/>
    <w:rsid w:val="00435852"/>
    <w:rsid w:val="0044023E"/>
    <w:rsid w:val="00441508"/>
    <w:rsid w:val="004569E8"/>
    <w:rsid w:val="004572AF"/>
    <w:rsid w:val="00463109"/>
    <w:rsid w:val="00474F02"/>
    <w:rsid w:val="00476145"/>
    <w:rsid w:val="00477542"/>
    <w:rsid w:val="00477703"/>
    <w:rsid w:val="00481872"/>
    <w:rsid w:val="00484AB4"/>
    <w:rsid w:val="00486F52"/>
    <w:rsid w:val="00491317"/>
    <w:rsid w:val="0049168D"/>
    <w:rsid w:val="004924A1"/>
    <w:rsid w:val="00495A2B"/>
    <w:rsid w:val="004970CF"/>
    <w:rsid w:val="004A108B"/>
    <w:rsid w:val="004A1222"/>
    <w:rsid w:val="004A3440"/>
    <w:rsid w:val="004A7E81"/>
    <w:rsid w:val="004B21BA"/>
    <w:rsid w:val="004B3394"/>
    <w:rsid w:val="004B4CC8"/>
    <w:rsid w:val="004B56CE"/>
    <w:rsid w:val="004C052A"/>
    <w:rsid w:val="004C1A5E"/>
    <w:rsid w:val="004C2DB7"/>
    <w:rsid w:val="004C3B1B"/>
    <w:rsid w:val="004C49E9"/>
    <w:rsid w:val="004C6409"/>
    <w:rsid w:val="004D056E"/>
    <w:rsid w:val="004D05EB"/>
    <w:rsid w:val="004D75DE"/>
    <w:rsid w:val="004E2E29"/>
    <w:rsid w:val="004E41B4"/>
    <w:rsid w:val="004E6633"/>
    <w:rsid w:val="004E6ADC"/>
    <w:rsid w:val="004F0924"/>
    <w:rsid w:val="004F684C"/>
    <w:rsid w:val="004F705D"/>
    <w:rsid w:val="005020A1"/>
    <w:rsid w:val="00505940"/>
    <w:rsid w:val="005153A0"/>
    <w:rsid w:val="00516880"/>
    <w:rsid w:val="00516DE4"/>
    <w:rsid w:val="0052048B"/>
    <w:rsid w:val="0052363D"/>
    <w:rsid w:val="00523FF5"/>
    <w:rsid w:val="00525D1C"/>
    <w:rsid w:val="00527447"/>
    <w:rsid w:val="005279E5"/>
    <w:rsid w:val="005341DD"/>
    <w:rsid w:val="00536233"/>
    <w:rsid w:val="0054428F"/>
    <w:rsid w:val="00547786"/>
    <w:rsid w:val="00547E65"/>
    <w:rsid w:val="00552EE8"/>
    <w:rsid w:val="00552FF4"/>
    <w:rsid w:val="00554A84"/>
    <w:rsid w:val="00562EE4"/>
    <w:rsid w:val="005645F1"/>
    <w:rsid w:val="0057185A"/>
    <w:rsid w:val="00572825"/>
    <w:rsid w:val="0057553D"/>
    <w:rsid w:val="0057601F"/>
    <w:rsid w:val="0057680B"/>
    <w:rsid w:val="0058101E"/>
    <w:rsid w:val="00584047"/>
    <w:rsid w:val="00585669"/>
    <w:rsid w:val="00586C02"/>
    <w:rsid w:val="00587366"/>
    <w:rsid w:val="00590E60"/>
    <w:rsid w:val="00592A4A"/>
    <w:rsid w:val="005A30AF"/>
    <w:rsid w:val="005A3A1E"/>
    <w:rsid w:val="005A5326"/>
    <w:rsid w:val="005A539F"/>
    <w:rsid w:val="005A5EF4"/>
    <w:rsid w:val="005A77E7"/>
    <w:rsid w:val="005B2EE0"/>
    <w:rsid w:val="005B5B1E"/>
    <w:rsid w:val="005C0152"/>
    <w:rsid w:val="005C1F58"/>
    <w:rsid w:val="005C2175"/>
    <w:rsid w:val="005C2ADB"/>
    <w:rsid w:val="005C35BF"/>
    <w:rsid w:val="005C3CBA"/>
    <w:rsid w:val="005C4320"/>
    <w:rsid w:val="005C6958"/>
    <w:rsid w:val="005D0390"/>
    <w:rsid w:val="005D1134"/>
    <w:rsid w:val="005D566E"/>
    <w:rsid w:val="005F1FB8"/>
    <w:rsid w:val="00602203"/>
    <w:rsid w:val="00603D6C"/>
    <w:rsid w:val="00605252"/>
    <w:rsid w:val="006075E2"/>
    <w:rsid w:val="00611C51"/>
    <w:rsid w:val="00611DEC"/>
    <w:rsid w:val="00612D5D"/>
    <w:rsid w:val="00622870"/>
    <w:rsid w:val="00622EB8"/>
    <w:rsid w:val="00625090"/>
    <w:rsid w:val="006278B9"/>
    <w:rsid w:val="00627CC6"/>
    <w:rsid w:val="00630117"/>
    <w:rsid w:val="006334EE"/>
    <w:rsid w:val="00634C60"/>
    <w:rsid w:val="00636E87"/>
    <w:rsid w:val="00642D4B"/>
    <w:rsid w:val="00645CDF"/>
    <w:rsid w:val="00652E34"/>
    <w:rsid w:val="006545FA"/>
    <w:rsid w:val="0065637F"/>
    <w:rsid w:val="006574CC"/>
    <w:rsid w:val="00657D07"/>
    <w:rsid w:val="00657DA3"/>
    <w:rsid w:val="00660F45"/>
    <w:rsid w:val="00662A0A"/>
    <w:rsid w:val="0066591E"/>
    <w:rsid w:val="00666231"/>
    <w:rsid w:val="0066693F"/>
    <w:rsid w:val="006720DA"/>
    <w:rsid w:val="006825BE"/>
    <w:rsid w:val="00690FFB"/>
    <w:rsid w:val="00694442"/>
    <w:rsid w:val="00694515"/>
    <w:rsid w:val="006949CE"/>
    <w:rsid w:val="006A325B"/>
    <w:rsid w:val="006A7E81"/>
    <w:rsid w:val="006B6CB6"/>
    <w:rsid w:val="006B700B"/>
    <w:rsid w:val="006C08A0"/>
    <w:rsid w:val="006C0D98"/>
    <w:rsid w:val="006C3154"/>
    <w:rsid w:val="006C5CAE"/>
    <w:rsid w:val="006C63DF"/>
    <w:rsid w:val="006D01E5"/>
    <w:rsid w:val="006D25D7"/>
    <w:rsid w:val="006E1143"/>
    <w:rsid w:val="006F12A0"/>
    <w:rsid w:val="006F4D5B"/>
    <w:rsid w:val="00702826"/>
    <w:rsid w:val="00707437"/>
    <w:rsid w:val="00710C8E"/>
    <w:rsid w:val="0072121D"/>
    <w:rsid w:val="00724AE2"/>
    <w:rsid w:val="007311CA"/>
    <w:rsid w:val="00732495"/>
    <w:rsid w:val="00732982"/>
    <w:rsid w:val="00733562"/>
    <w:rsid w:val="0074223D"/>
    <w:rsid w:val="0074310B"/>
    <w:rsid w:val="00743498"/>
    <w:rsid w:val="00746C35"/>
    <w:rsid w:val="00747EE7"/>
    <w:rsid w:val="00757A56"/>
    <w:rsid w:val="0076603C"/>
    <w:rsid w:val="0076652D"/>
    <w:rsid w:val="00775573"/>
    <w:rsid w:val="00775AC0"/>
    <w:rsid w:val="007835A7"/>
    <w:rsid w:val="0078389D"/>
    <w:rsid w:val="007852E0"/>
    <w:rsid w:val="00792464"/>
    <w:rsid w:val="00795E6B"/>
    <w:rsid w:val="007B0910"/>
    <w:rsid w:val="007B7E82"/>
    <w:rsid w:val="007C1A1D"/>
    <w:rsid w:val="007C432B"/>
    <w:rsid w:val="007C4B50"/>
    <w:rsid w:val="007D0976"/>
    <w:rsid w:val="007D3959"/>
    <w:rsid w:val="007D3BDA"/>
    <w:rsid w:val="007F2D57"/>
    <w:rsid w:val="007F3C19"/>
    <w:rsid w:val="007F64B6"/>
    <w:rsid w:val="00801FB5"/>
    <w:rsid w:val="00802289"/>
    <w:rsid w:val="0080295D"/>
    <w:rsid w:val="008125B4"/>
    <w:rsid w:val="00813D84"/>
    <w:rsid w:val="00815001"/>
    <w:rsid w:val="00815285"/>
    <w:rsid w:val="00816D11"/>
    <w:rsid w:val="00825507"/>
    <w:rsid w:val="00827C71"/>
    <w:rsid w:val="00844EE7"/>
    <w:rsid w:val="00846A24"/>
    <w:rsid w:val="00846DA6"/>
    <w:rsid w:val="00846DF6"/>
    <w:rsid w:val="0085073B"/>
    <w:rsid w:val="00851CCA"/>
    <w:rsid w:val="00851EA7"/>
    <w:rsid w:val="00851F6C"/>
    <w:rsid w:val="00855ED2"/>
    <w:rsid w:val="00856E81"/>
    <w:rsid w:val="008612F4"/>
    <w:rsid w:val="00863257"/>
    <w:rsid w:val="0086381F"/>
    <w:rsid w:val="008652B7"/>
    <w:rsid w:val="00873303"/>
    <w:rsid w:val="00880177"/>
    <w:rsid w:val="008815CA"/>
    <w:rsid w:val="008822FA"/>
    <w:rsid w:val="00884069"/>
    <w:rsid w:val="00885724"/>
    <w:rsid w:val="00892535"/>
    <w:rsid w:val="008945C2"/>
    <w:rsid w:val="00894791"/>
    <w:rsid w:val="008A374C"/>
    <w:rsid w:val="008B300E"/>
    <w:rsid w:val="008B45B8"/>
    <w:rsid w:val="008B60EC"/>
    <w:rsid w:val="008C04F6"/>
    <w:rsid w:val="008C14D3"/>
    <w:rsid w:val="008D0DC0"/>
    <w:rsid w:val="008E2768"/>
    <w:rsid w:val="008E3987"/>
    <w:rsid w:val="008E4593"/>
    <w:rsid w:val="008E502A"/>
    <w:rsid w:val="008E5224"/>
    <w:rsid w:val="008F2352"/>
    <w:rsid w:val="008F327B"/>
    <w:rsid w:val="008F36C8"/>
    <w:rsid w:val="0090193A"/>
    <w:rsid w:val="00905D13"/>
    <w:rsid w:val="009078E2"/>
    <w:rsid w:val="0091055F"/>
    <w:rsid w:val="0091215E"/>
    <w:rsid w:val="00914B59"/>
    <w:rsid w:val="00915091"/>
    <w:rsid w:val="00915F9D"/>
    <w:rsid w:val="00917AA1"/>
    <w:rsid w:val="00920255"/>
    <w:rsid w:val="00922FFA"/>
    <w:rsid w:val="009230C1"/>
    <w:rsid w:val="00923193"/>
    <w:rsid w:val="009243DC"/>
    <w:rsid w:val="009268D2"/>
    <w:rsid w:val="00926B4A"/>
    <w:rsid w:val="009353AD"/>
    <w:rsid w:val="009361E7"/>
    <w:rsid w:val="00942F30"/>
    <w:rsid w:val="00956CCB"/>
    <w:rsid w:val="00957494"/>
    <w:rsid w:val="0096441C"/>
    <w:rsid w:val="009648D1"/>
    <w:rsid w:val="00967F3A"/>
    <w:rsid w:val="009708E3"/>
    <w:rsid w:val="00977E19"/>
    <w:rsid w:val="00981197"/>
    <w:rsid w:val="0098774D"/>
    <w:rsid w:val="00990F80"/>
    <w:rsid w:val="00991CCF"/>
    <w:rsid w:val="009A3428"/>
    <w:rsid w:val="009A59C3"/>
    <w:rsid w:val="009B2815"/>
    <w:rsid w:val="009C4531"/>
    <w:rsid w:val="009D30D8"/>
    <w:rsid w:val="009D4E3A"/>
    <w:rsid w:val="009E243C"/>
    <w:rsid w:val="009E52DE"/>
    <w:rsid w:val="009E572A"/>
    <w:rsid w:val="009E5B0F"/>
    <w:rsid w:val="009E6D41"/>
    <w:rsid w:val="009E760F"/>
    <w:rsid w:val="009E7D75"/>
    <w:rsid w:val="009F28E5"/>
    <w:rsid w:val="00A00C84"/>
    <w:rsid w:val="00A03D86"/>
    <w:rsid w:val="00A04936"/>
    <w:rsid w:val="00A06140"/>
    <w:rsid w:val="00A07A94"/>
    <w:rsid w:val="00A107D8"/>
    <w:rsid w:val="00A12106"/>
    <w:rsid w:val="00A15BE1"/>
    <w:rsid w:val="00A169DF"/>
    <w:rsid w:val="00A17397"/>
    <w:rsid w:val="00A17E07"/>
    <w:rsid w:val="00A222CD"/>
    <w:rsid w:val="00A22FB0"/>
    <w:rsid w:val="00A26783"/>
    <w:rsid w:val="00A32CE2"/>
    <w:rsid w:val="00A33425"/>
    <w:rsid w:val="00A37248"/>
    <w:rsid w:val="00A3724A"/>
    <w:rsid w:val="00A42EDD"/>
    <w:rsid w:val="00A506FD"/>
    <w:rsid w:val="00A5397A"/>
    <w:rsid w:val="00A5553C"/>
    <w:rsid w:val="00A6486B"/>
    <w:rsid w:val="00A666FC"/>
    <w:rsid w:val="00A7018E"/>
    <w:rsid w:val="00A70540"/>
    <w:rsid w:val="00A70FF6"/>
    <w:rsid w:val="00A72DFB"/>
    <w:rsid w:val="00A74DEB"/>
    <w:rsid w:val="00A77340"/>
    <w:rsid w:val="00A833EA"/>
    <w:rsid w:val="00A838A5"/>
    <w:rsid w:val="00A94048"/>
    <w:rsid w:val="00A971BA"/>
    <w:rsid w:val="00AA00F5"/>
    <w:rsid w:val="00AA2DD1"/>
    <w:rsid w:val="00AA3124"/>
    <w:rsid w:val="00AA3946"/>
    <w:rsid w:val="00AA679E"/>
    <w:rsid w:val="00AB1E21"/>
    <w:rsid w:val="00AB2323"/>
    <w:rsid w:val="00AB2B1A"/>
    <w:rsid w:val="00AB3204"/>
    <w:rsid w:val="00AB37AC"/>
    <w:rsid w:val="00AB4E03"/>
    <w:rsid w:val="00AC3B2C"/>
    <w:rsid w:val="00AC627C"/>
    <w:rsid w:val="00AD1FB4"/>
    <w:rsid w:val="00AD5243"/>
    <w:rsid w:val="00AD5B1E"/>
    <w:rsid w:val="00AD63CF"/>
    <w:rsid w:val="00AE1546"/>
    <w:rsid w:val="00AE1F6F"/>
    <w:rsid w:val="00AE6740"/>
    <w:rsid w:val="00AF0141"/>
    <w:rsid w:val="00AF0371"/>
    <w:rsid w:val="00AF18E5"/>
    <w:rsid w:val="00B02309"/>
    <w:rsid w:val="00B1528F"/>
    <w:rsid w:val="00B20F10"/>
    <w:rsid w:val="00B21F0A"/>
    <w:rsid w:val="00B271D6"/>
    <w:rsid w:val="00B32F4A"/>
    <w:rsid w:val="00B334C0"/>
    <w:rsid w:val="00B40600"/>
    <w:rsid w:val="00B411DA"/>
    <w:rsid w:val="00B4388E"/>
    <w:rsid w:val="00B47811"/>
    <w:rsid w:val="00B5121A"/>
    <w:rsid w:val="00B574AC"/>
    <w:rsid w:val="00B6052A"/>
    <w:rsid w:val="00B61D5A"/>
    <w:rsid w:val="00B64F4C"/>
    <w:rsid w:val="00B654C6"/>
    <w:rsid w:val="00B66ECA"/>
    <w:rsid w:val="00B70771"/>
    <w:rsid w:val="00B72FD2"/>
    <w:rsid w:val="00B74C7F"/>
    <w:rsid w:val="00B758F9"/>
    <w:rsid w:val="00B76E2D"/>
    <w:rsid w:val="00B77FAC"/>
    <w:rsid w:val="00B83DDF"/>
    <w:rsid w:val="00B856AD"/>
    <w:rsid w:val="00B86B63"/>
    <w:rsid w:val="00B90528"/>
    <w:rsid w:val="00B91E1D"/>
    <w:rsid w:val="00B94225"/>
    <w:rsid w:val="00B95190"/>
    <w:rsid w:val="00B96C5D"/>
    <w:rsid w:val="00B977EA"/>
    <w:rsid w:val="00BA01E7"/>
    <w:rsid w:val="00BA105C"/>
    <w:rsid w:val="00BA18C2"/>
    <w:rsid w:val="00BB1F86"/>
    <w:rsid w:val="00BB2B3D"/>
    <w:rsid w:val="00BC120A"/>
    <w:rsid w:val="00BC64D7"/>
    <w:rsid w:val="00BC7DF3"/>
    <w:rsid w:val="00BD0342"/>
    <w:rsid w:val="00BD0C72"/>
    <w:rsid w:val="00BD10EE"/>
    <w:rsid w:val="00BD427A"/>
    <w:rsid w:val="00BD6A00"/>
    <w:rsid w:val="00BF1007"/>
    <w:rsid w:val="00BF1F41"/>
    <w:rsid w:val="00BF38FC"/>
    <w:rsid w:val="00C00EFE"/>
    <w:rsid w:val="00C05254"/>
    <w:rsid w:val="00C05E2F"/>
    <w:rsid w:val="00C06690"/>
    <w:rsid w:val="00C12F02"/>
    <w:rsid w:val="00C2414A"/>
    <w:rsid w:val="00C3090E"/>
    <w:rsid w:val="00C311A9"/>
    <w:rsid w:val="00C31241"/>
    <w:rsid w:val="00C32EB8"/>
    <w:rsid w:val="00C33F81"/>
    <w:rsid w:val="00C34181"/>
    <w:rsid w:val="00C34C77"/>
    <w:rsid w:val="00C40359"/>
    <w:rsid w:val="00C46B7C"/>
    <w:rsid w:val="00C47B75"/>
    <w:rsid w:val="00C57C05"/>
    <w:rsid w:val="00C65034"/>
    <w:rsid w:val="00C72A3E"/>
    <w:rsid w:val="00C770D6"/>
    <w:rsid w:val="00C775C6"/>
    <w:rsid w:val="00C8180F"/>
    <w:rsid w:val="00C86AE5"/>
    <w:rsid w:val="00C87FA2"/>
    <w:rsid w:val="00C93241"/>
    <w:rsid w:val="00C9541B"/>
    <w:rsid w:val="00CA0279"/>
    <w:rsid w:val="00CA35BF"/>
    <w:rsid w:val="00CB1169"/>
    <w:rsid w:val="00CB57AC"/>
    <w:rsid w:val="00CB6AE0"/>
    <w:rsid w:val="00CC01AD"/>
    <w:rsid w:val="00CC2885"/>
    <w:rsid w:val="00CD030B"/>
    <w:rsid w:val="00CD146F"/>
    <w:rsid w:val="00CD27EC"/>
    <w:rsid w:val="00CD3D59"/>
    <w:rsid w:val="00D02F21"/>
    <w:rsid w:val="00D12FD4"/>
    <w:rsid w:val="00D13F81"/>
    <w:rsid w:val="00D16595"/>
    <w:rsid w:val="00D17C67"/>
    <w:rsid w:val="00D2245B"/>
    <w:rsid w:val="00D22EFA"/>
    <w:rsid w:val="00D2427E"/>
    <w:rsid w:val="00D25A1F"/>
    <w:rsid w:val="00D324BB"/>
    <w:rsid w:val="00D36E39"/>
    <w:rsid w:val="00D46BA3"/>
    <w:rsid w:val="00D50B64"/>
    <w:rsid w:val="00D5575A"/>
    <w:rsid w:val="00D62199"/>
    <w:rsid w:val="00D6560F"/>
    <w:rsid w:val="00D70048"/>
    <w:rsid w:val="00D7711E"/>
    <w:rsid w:val="00D95258"/>
    <w:rsid w:val="00DA04D9"/>
    <w:rsid w:val="00DA1B83"/>
    <w:rsid w:val="00DA269F"/>
    <w:rsid w:val="00DB24BF"/>
    <w:rsid w:val="00DB366D"/>
    <w:rsid w:val="00DB3D25"/>
    <w:rsid w:val="00DC1694"/>
    <w:rsid w:val="00DC4823"/>
    <w:rsid w:val="00DC7C8D"/>
    <w:rsid w:val="00DD26AF"/>
    <w:rsid w:val="00DD5733"/>
    <w:rsid w:val="00DD5FB8"/>
    <w:rsid w:val="00DE3065"/>
    <w:rsid w:val="00DF1CAA"/>
    <w:rsid w:val="00DF379D"/>
    <w:rsid w:val="00DF3EFE"/>
    <w:rsid w:val="00DF48F2"/>
    <w:rsid w:val="00DF7263"/>
    <w:rsid w:val="00DF7B59"/>
    <w:rsid w:val="00E01358"/>
    <w:rsid w:val="00E065AF"/>
    <w:rsid w:val="00E10EB6"/>
    <w:rsid w:val="00E11444"/>
    <w:rsid w:val="00E119A3"/>
    <w:rsid w:val="00E13DEA"/>
    <w:rsid w:val="00E1409F"/>
    <w:rsid w:val="00E27C76"/>
    <w:rsid w:val="00E30640"/>
    <w:rsid w:val="00E30AF9"/>
    <w:rsid w:val="00E31159"/>
    <w:rsid w:val="00E31405"/>
    <w:rsid w:val="00E3573B"/>
    <w:rsid w:val="00E42161"/>
    <w:rsid w:val="00E42C6C"/>
    <w:rsid w:val="00E5042E"/>
    <w:rsid w:val="00E51DB7"/>
    <w:rsid w:val="00E5233D"/>
    <w:rsid w:val="00E56E75"/>
    <w:rsid w:val="00E643F9"/>
    <w:rsid w:val="00E6677E"/>
    <w:rsid w:val="00E82D9E"/>
    <w:rsid w:val="00E83446"/>
    <w:rsid w:val="00E849C5"/>
    <w:rsid w:val="00E84DF3"/>
    <w:rsid w:val="00E854D9"/>
    <w:rsid w:val="00E912C2"/>
    <w:rsid w:val="00E97AD7"/>
    <w:rsid w:val="00EA50B8"/>
    <w:rsid w:val="00EA7ACE"/>
    <w:rsid w:val="00EB07F4"/>
    <w:rsid w:val="00EB0FEB"/>
    <w:rsid w:val="00EB30CC"/>
    <w:rsid w:val="00EB7CF6"/>
    <w:rsid w:val="00EC21BC"/>
    <w:rsid w:val="00EC4316"/>
    <w:rsid w:val="00ED1657"/>
    <w:rsid w:val="00ED2D7A"/>
    <w:rsid w:val="00ED4657"/>
    <w:rsid w:val="00ED634A"/>
    <w:rsid w:val="00EE0E6F"/>
    <w:rsid w:val="00EE64F0"/>
    <w:rsid w:val="00EF08C2"/>
    <w:rsid w:val="00EF1D64"/>
    <w:rsid w:val="00EF2A38"/>
    <w:rsid w:val="00EF5D3A"/>
    <w:rsid w:val="00EF621A"/>
    <w:rsid w:val="00F00611"/>
    <w:rsid w:val="00F10079"/>
    <w:rsid w:val="00F15776"/>
    <w:rsid w:val="00F31368"/>
    <w:rsid w:val="00F31483"/>
    <w:rsid w:val="00F321FE"/>
    <w:rsid w:val="00F32E31"/>
    <w:rsid w:val="00F32E96"/>
    <w:rsid w:val="00F33C0A"/>
    <w:rsid w:val="00F35B81"/>
    <w:rsid w:val="00F36CC8"/>
    <w:rsid w:val="00F4092D"/>
    <w:rsid w:val="00F411CC"/>
    <w:rsid w:val="00F438FC"/>
    <w:rsid w:val="00F43F7B"/>
    <w:rsid w:val="00F44532"/>
    <w:rsid w:val="00F462E5"/>
    <w:rsid w:val="00F47FBC"/>
    <w:rsid w:val="00F514E5"/>
    <w:rsid w:val="00F559F5"/>
    <w:rsid w:val="00F56617"/>
    <w:rsid w:val="00F57388"/>
    <w:rsid w:val="00F60DCE"/>
    <w:rsid w:val="00F6587B"/>
    <w:rsid w:val="00F7203E"/>
    <w:rsid w:val="00F768BF"/>
    <w:rsid w:val="00F76B8A"/>
    <w:rsid w:val="00F83CEC"/>
    <w:rsid w:val="00F911F2"/>
    <w:rsid w:val="00F913AE"/>
    <w:rsid w:val="00F94E56"/>
    <w:rsid w:val="00F95400"/>
    <w:rsid w:val="00F95E34"/>
    <w:rsid w:val="00FA2711"/>
    <w:rsid w:val="00FA4C34"/>
    <w:rsid w:val="00FB1C10"/>
    <w:rsid w:val="00FB2838"/>
    <w:rsid w:val="00FC28CC"/>
    <w:rsid w:val="00FC5FBC"/>
    <w:rsid w:val="00FD7082"/>
    <w:rsid w:val="00FE3A70"/>
    <w:rsid w:val="00FE5FB4"/>
    <w:rsid w:val="00FE60E7"/>
    <w:rsid w:val="00FF1FC2"/>
    <w:rsid w:val="00FF337B"/>
    <w:rsid w:val="00FF3D3A"/>
    <w:rsid w:val="00FF433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3" w:unhideWhenUsed="0" w:qFormat="1"/>
    <w:lsdException w:name="heading 2" w:semiHidden="0" w:uiPriority="3" w:unhideWhenUsed="0" w:qFormat="1"/>
    <w:lsdException w:name="heading 3" w:semiHidden="0" w:uiPriority="3" w:unhideWhenUsed="0" w:qFormat="1"/>
    <w:lsdException w:name="heading 4" w:semiHidden="0" w:uiPriority="3" w:unhideWhenUsed="0"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envelope address" w:semiHidden="0" w:uiPriority="7"/>
    <w:lsdException w:name="page number" w:semiHidden="0" w:uiPriority="8"/>
    <w:lsdException w:name="List Bullet" w:semiHidden="0"/>
    <w:lsdException w:name="List Number" w:unhideWhenUsed="0"/>
    <w:lsdException w:name="List Bullet 2" w:semiHidden="0"/>
    <w:lsdException w:name="List Bullet 3" w:semiHidden="0"/>
    <w:lsdException w:name="Title" w:semiHidden="0" w:uiPriority="1" w:unhideWhenUsed="0"/>
    <w:lsdException w:name="Default Paragraph Font" w:uiPriority="1"/>
    <w:lsdException w:name="Body Text" w:semiHidden="0" w:uiPriority="1" w:qFormat="1"/>
    <w:lsdException w:name="Subtitle" w:semiHidden="0" w:uiPriority="1" w:unhideWhenUsed="0"/>
    <w:lsdException w:name="Body Text 2" w:semiHidden="0" w:uiPriority="4"/>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8"/>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5"/>
      </w:numPr>
      <w:contextualSpacing/>
    </w:pPr>
  </w:style>
  <w:style w:type="paragraph" w:styleId="ListBullet2">
    <w:name w:val="List Bullet 2"/>
    <w:aliases w:val="KTH Punktlista 2"/>
    <w:basedOn w:val="Normal"/>
    <w:uiPriority w:val="99"/>
    <w:semiHidden/>
    <w:rsid w:val="003D5E50"/>
    <w:pPr>
      <w:numPr>
        <w:numId w:val="3"/>
      </w:numPr>
      <w:contextualSpacing/>
    </w:p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6"/>
      </w:numPr>
      <w:ind w:left="431" w:hanging="431"/>
    </w:pPr>
  </w:style>
  <w:style w:type="paragraph" w:customStyle="1" w:styleId="KTHnRubrik2">
    <w:name w:val="KTH nRubrik 2"/>
    <w:basedOn w:val="Heading2"/>
    <w:next w:val="BodyText"/>
    <w:uiPriority w:val="6"/>
    <w:qFormat/>
    <w:rsid w:val="00BC7DF3"/>
    <w:pPr>
      <w:numPr>
        <w:ilvl w:val="1"/>
        <w:numId w:val="6"/>
      </w:numPr>
      <w:ind w:left="578" w:hanging="578"/>
    </w:pPr>
  </w:style>
  <w:style w:type="paragraph" w:customStyle="1" w:styleId="KTHnRubrik3">
    <w:name w:val="KTH nRubrik 3"/>
    <w:basedOn w:val="Heading3"/>
    <w:next w:val="BodyText"/>
    <w:uiPriority w:val="6"/>
    <w:qFormat/>
    <w:rsid w:val="00BC7DF3"/>
    <w:pPr>
      <w:numPr>
        <w:ilvl w:val="2"/>
        <w:numId w:val="6"/>
      </w:numPr>
    </w:pPr>
  </w:style>
  <w:style w:type="paragraph" w:customStyle="1" w:styleId="KTHnRubrik4">
    <w:name w:val="KTH nRubrik 4"/>
    <w:basedOn w:val="Heading4"/>
    <w:next w:val="BodyText"/>
    <w:uiPriority w:val="6"/>
    <w:qFormat/>
    <w:rsid w:val="00BC7DF3"/>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99"/>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99"/>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99"/>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99"/>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BalloonText">
    <w:name w:val="Balloon Text"/>
    <w:basedOn w:val="Normal"/>
    <w:link w:val="BalloonTextChar"/>
    <w:uiPriority w:val="99"/>
    <w:semiHidden/>
    <w:unhideWhenUsed/>
    <w:rsid w:val="00236624"/>
    <w:rPr>
      <w:rFonts w:ascii="Tahoma" w:hAnsi="Tahoma" w:cs="Tahoma"/>
      <w:sz w:val="16"/>
      <w:szCs w:val="16"/>
    </w:rPr>
  </w:style>
  <w:style w:type="character" w:customStyle="1" w:styleId="BalloonTextChar">
    <w:name w:val="Balloon Text Char"/>
    <w:basedOn w:val="DefaultParagraphFont"/>
    <w:link w:val="BalloonText"/>
    <w:uiPriority w:val="99"/>
    <w:semiHidden/>
    <w:rsid w:val="00236624"/>
    <w:rPr>
      <w:rFonts w:ascii="Tahoma" w:hAnsi="Tahoma" w:cs="Tahoma"/>
      <w:sz w:val="16"/>
      <w:szCs w:val="16"/>
    </w:rPr>
  </w:style>
  <w:style w:type="paragraph" w:styleId="ListParagraph">
    <w:name w:val="List Paragraph"/>
    <w:basedOn w:val="Normal"/>
    <w:uiPriority w:val="34"/>
    <w:qFormat/>
    <w:rsid w:val="00D22EFA"/>
    <w:pPr>
      <w:ind w:left="720"/>
      <w:contextualSpacing/>
    </w:pPr>
    <w:rPr>
      <w:rFonts w:ascii="Times New Roman" w:eastAsia="Times New Roman" w:hAnsi="Times New Roman" w:cs="Times New Roman"/>
      <w:sz w:val="24"/>
      <w:szCs w:val="24"/>
      <w:lang w:eastAsia="sv-SE"/>
    </w:rPr>
  </w:style>
  <w:style w:type="character" w:styleId="PlaceholderText">
    <w:name w:val="Placeholder Text"/>
    <w:basedOn w:val="DefaultParagraphFont"/>
    <w:uiPriority w:val="99"/>
    <w:semiHidden/>
    <w:rsid w:val="008E502A"/>
    <w:rPr>
      <w:color w:val="808080"/>
    </w:rPr>
  </w:style>
  <w:style w:type="paragraph" w:styleId="FootnoteText">
    <w:name w:val="footnote text"/>
    <w:basedOn w:val="Normal"/>
    <w:link w:val="FootnoteTextChar"/>
    <w:uiPriority w:val="99"/>
    <w:semiHidden/>
    <w:unhideWhenUsed/>
    <w:rsid w:val="00DA04D9"/>
  </w:style>
  <w:style w:type="character" w:customStyle="1" w:styleId="FootnoteTextChar">
    <w:name w:val="Footnote Text Char"/>
    <w:basedOn w:val="DefaultParagraphFont"/>
    <w:link w:val="FootnoteText"/>
    <w:uiPriority w:val="99"/>
    <w:semiHidden/>
    <w:rsid w:val="00DA04D9"/>
  </w:style>
  <w:style w:type="character" w:styleId="FootnoteReference">
    <w:name w:val="footnote reference"/>
    <w:basedOn w:val="DefaultParagraphFont"/>
    <w:uiPriority w:val="99"/>
    <w:semiHidden/>
    <w:unhideWhenUsed/>
    <w:rsid w:val="00DA04D9"/>
    <w:rPr>
      <w:vertAlign w:val="superscript"/>
    </w:rPr>
  </w:style>
  <w:style w:type="paragraph" w:styleId="NormalWeb">
    <w:name w:val="Normal (Web)"/>
    <w:basedOn w:val="Normal"/>
    <w:uiPriority w:val="99"/>
    <w:semiHidden/>
    <w:unhideWhenUsed/>
    <w:rsid w:val="00C05E2F"/>
    <w:pPr>
      <w:spacing w:before="100" w:beforeAutospacing="1" w:after="100" w:afterAutospacing="1"/>
    </w:pPr>
    <w:rPr>
      <w:rFonts w:ascii="Times New Roman" w:eastAsia="Times New Roman" w:hAnsi="Times New Roman" w:cs="Times New Roman"/>
      <w:sz w:val="24"/>
      <w:szCs w:val="24"/>
      <w:lang w:eastAsia="sv-SE"/>
    </w:rPr>
  </w:style>
  <w:style w:type="character" w:styleId="Emphasis">
    <w:name w:val="Emphasis"/>
    <w:basedOn w:val="DefaultParagraphFont"/>
    <w:uiPriority w:val="20"/>
    <w:qFormat/>
    <w:rsid w:val="00C05E2F"/>
    <w:rPr>
      <w:i/>
      <w:iCs/>
    </w:rPr>
  </w:style>
  <w:style w:type="paragraph" w:customStyle="1" w:styleId="KursbuntNormal">
    <w:name w:val="Kursbunt Normal"/>
    <w:basedOn w:val="Normal"/>
    <w:link w:val="KursbuntNormalChar"/>
    <w:qFormat/>
    <w:rsid w:val="005C35BF"/>
    <w:pPr>
      <w:tabs>
        <w:tab w:val="left" w:pos="1985"/>
      </w:tabs>
      <w:ind w:left="1985" w:hanging="2268"/>
    </w:pPr>
    <w:rPr>
      <w:rFonts w:ascii="Cambria" w:eastAsiaTheme="minorEastAsia" w:hAnsi="Cambria"/>
      <w:sz w:val="24"/>
      <w:szCs w:val="24"/>
    </w:rPr>
  </w:style>
  <w:style w:type="character" w:customStyle="1" w:styleId="KursbuntNormalChar">
    <w:name w:val="Kursbunt Normal Char"/>
    <w:basedOn w:val="DefaultParagraphFont"/>
    <w:link w:val="KursbuntNormal"/>
    <w:rsid w:val="005C35BF"/>
    <w:rPr>
      <w:rFonts w:ascii="Cambria" w:eastAsiaTheme="minorEastAsia" w:hAnsi="Cambria"/>
      <w:sz w:val="24"/>
      <w:szCs w:val="24"/>
    </w:rPr>
  </w:style>
  <w:style w:type="table" w:styleId="TableGrid">
    <w:name w:val="Table Grid"/>
    <w:basedOn w:val="TableNormal"/>
    <w:uiPriority w:val="59"/>
    <w:rsid w:val="00D25A1F"/>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25A1F"/>
    <w:pPr>
      <w:spacing w:after="200"/>
    </w:pPr>
    <w:rPr>
      <w:b/>
      <w:bCs/>
      <w:color w:val="1954A6" w:themeColor="accent1"/>
      <w:sz w:val="18"/>
      <w:szCs w:val="18"/>
    </w:rPr>
  </w:style>
  <w:style w:type="paragraph" w:customStyle="1" w:styleId="Kursbuntbrdtext">
    <w:name w:val="Kursbunt brödtext"/>
    <w:basedOn w:val="Normal"/>
    <w:rsid w:val="00D25A1F"/>
    <w:pPr>
      <w:tabs>
        <w:tab w:val="left" w:pos="1710"/>
        <w:tab w:val="left" w:pos="2835"/>
        <w:tab w:val="left" w:pos="3119"/>
      </w:tabs>
      <w:ind w:left="1710" w:hanging="1710"/>
    </w:pPr>
    <w:rPr>
      <w:rFonts w:ascii="Cambria" w:eastAsiaTheme="minorEastAsia" w:hAnsi="Cambr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3" w:unhideWhenUsed="0" w:qFormat="1"/>
    <w:lsdException w:name="heading 2" w:semiHidden="0" w:uiPriority="3" w:unhideWhenUsed="0" w:qFormat="1"/>
    <w:lsdException w:name="heading 3" w:semiHidden="0" w:uiPriority="3" w:unhideWhenUsed="0" w:qFormat="1"/>
    <w:lsdException w:name="heading 4" w:semiHidden="0" w:uiPriority="3" w:unhideWhenUsed="0"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envelope address" w:semiHidden="0" w:uiPriority="7"/>
    <w:lsdException w:name="page number" w:semiHidden="0" w:uiPriority="8"/>
    <w:lsdException w:name="List Bullet" w:semiHidden="0"/>
    <w:lsdException w:name="List Number" w:unhideWhenUsed="0"/>
    <w:lsdException w:name="List Bullet 2" w:semiHidden="0"/>
    <w:lsdException w:name="List Bullet 3" w:semiHidden="0"/>
    <w:lsdException w:name="Title" w:semiHidden="0" w:uiPriority="1" w:unhideWhenUsed="0"/>
    <w:lsdException w:name="Default Paragraph Font" w:uiPriority="1"/>
    <w:lsdException w:name="Body Text" w:semiHidden="0" w:uiPriority="1" w:qFormat="1"/>
    <w:lsdException w:name="Subtitle" w:semiHidden="0" w:uiPriority="1" w:unhideWhenUsed="0"/>
    <w:lsdException w:name="Body Text 2" w:semiHidden="0" w:uiPriority="4"/>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8"/>
  </w:latentStyles>
  <w:style w:type="paragraph" w:default="1" w:styleId="Normal">
    <w:name w:val="Normal"/>
    <w:qFormat/>
    <w:rsid w:val="001741B3"/>
  </w:style>
  <w:style w:type="paragraph" w:styleId="Heading1">
    <w:name w:val="heading 1"/>
    <w:aliases w:val="KTH Rubrik 1"/>
    <w:basedOn w:val="Normal"/>
    <w:next w:val="BodyText"/>
    <w:link w:val="Heading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6"/>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6"/>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6"/>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6"/>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6"/>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3"/>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2"/>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2"/>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2"/>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5"/>
      </w:numPr>
      <w:contextualSpacing/>
    </w:pPr>
  </w:style>
  <w:style w:type="paragraph" w:styleId="ListBullet2">
    <w:name w:val="List Bullet 2"/>
    <w:aliases w:val="KTH Punktlista 2"/>
    <w:basedOn w:val="Normal"/>
    <w:uiPriority w:val="99"/>
    <w:semiHidden/>
    <w:rsid w:val="003D5E50"/>
    <w:pPr>
      <w:numPr>
        <w:numId w:val="3"/>
      </w:numPr>
      <w:contextualSpacing/>
    </w:pPr>
  </w:style>
  <w:style w:type="paragraph" w:styleId="ListBullet3">
    <w:name w:val="List Bullet 3"/>
    <w:aliases w:val="KTH Punktlista 3"/>
    <w:basedOn w:val="ListBullet"/>
    <w:uiPriority w:val="99"/>
    <w:semiHidden/>
    <w:rsid w:val="00922FFA"/>
    <w:pPr>
      <w:numPr>
        <w:ilvl w:val="2"/>
        <w:numId w:val="4"/>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6"/>
      </w:numPr>
      <w:ind w:left="431" w:hanging="431"/>
    </w:pPr>
  </w:style>
  <w:style w:type="paragraph" w:customStyle="1" w:styleId="KTHnRubrik2">
    <w:name w:val="KTH nRubrik 2"/>
    <w:basedOn w:val="Heading2"/>
    <w:next w:val="BodyText"/>
    <w:uiPriority w:val="6"/>
    <w:qFormat/>
    <w:rsid w:val="00BC7DF3"/>
    <w:pPr>
      <w:numPr>
        <w:ilvl w:val="1"/>
        <w:numId w:val="6"/>
      </w:numPr>
      <w:ind w:left="578" w:hanging="578"/>
    </w:pPr>
  </w:style>
  <w:style w:type="paragraph" w:customStyle="1" w:styleId="KTHnRubrik3">
    <w:name w:val="KTH nRubrik 3"/>
    <w:basedOn w:val="Heading3"/>
    <w:next w:val="BodyText"/>
    <w:uiPriority w:val="6"/>
    <w:qFormat/>
    <w:rsid w:val="00BC7DF3"/>
    <w:pPr>
      <w:numPr>
        <w:ilvl w:val="2"/>
        <w:numId w:val="6"/>
      </w:numPr>
    </w:pPr>
  </w:style>
  <w:style w:type="paragraph" w:customStyle="1" w:styleId="KTHnRubrik4">
    <w:name w:val="KTH nRubrik 4"/>
    <w:basedOn w:val="Heading4"/>
    <w:next w:val="BodyText"/>
    <w:uiPriority w:val="6"/>
    <w:qFormat/>
    <w:rsid w:val="00BC7DF3"/>
    <w:pPr>
      <w:numPr>
        <w:ilvl w:val="3"/>
        <w:numId w:val="6"/>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99"/>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99"/>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99"/>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99"/>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BalloonText">
    <w:name w:val="Balloon Text"/>
    <w:basedOn w:val="Normal"/>
    <w:link w:val="BalloonTextChar"/>
    <w:uiPriority w:val="99"/>
    <w:semiHidden/>
    <w:unhideWhenUsed/>
    <w:rsid w:val="00236624"/>
    <w:rPr>
      <w:rFonts w:ascii="Tahoma" w:hAnsi="Tahoma" w:cs="Tahoma"/>
      <w:sz w:val="16"/>
      <w:szCs w:val="16"/>
    </w:rPr>
  </w:style>
  <w:style w:type="character" w:customStyle="1" w:styleId="BalloonTextChar">
    <w:name w:val="Balloon Text Char"/>
    <w:basedOn w:val="DefaultParagraphFont"/>
    <w:link w:val="BalloonText"/>
    <w:uiPriority w:val="99"/>
    <w:semiHidden/>
    <w:rsid w:val="00236624"/>
    <w:rPr>
      <w:rFonts w:ascii="Tahoma" w:hAnsi="Tahoma" w:cs="Tahoma"/>
      <w:sz w:val="16"/>
      <w:szCs w:val="16"/>
    </w:rPr>
  </w:style>
  <w:style w:type="paragraph" w:styleId="ListParagraph">
    <w:name w:val="List Paragraph"/>
    <w:basedOn w:val="Normal"/>
    <w:uiPriority w:val="34"/>
    <w:qFormat/>
    <w:rsid w:val="00D22EFA"/>
    <w:pPr>
      <w:ind w:left="720"/>
      <w:contextualSpacing/>
    </w:pPr>
    <w:rPr>
      <w:rFonts w:ascii="Times New Roman" w:eastAsia="Times New Roman" w:hAnsi="Times New Roman" w:cs="Times New Roman"/>
      <w:sz w:val="24"/>
      <w:szCs w:val="24"/>
      <w:lang w:eastAsia="sv-SE"/>
    </w:rPr>
  </w:style>
  <w:style w:type="character" w:styleId="PlaceholderText">
    <w:name w:val="Placeholder Text"/>
    <w:basedOn w:val="DefaultParagraphFont"/>
    <w:uiPriority w:val="99"/>
    <w:semiHidden/>
    <w:rsid w:val="008E502A"/>
    <w:rPr>
      <w:color w:val="808080"/>
    </w:rPr>
  </w:style>
  <w:style w:type="paragraph" w:styleId="FootnoteText">
    <w:name w:val="footnote text"/>
    <w:basedOn w:val="Normal"/>
    <w:link w:val="FootnoteTextChar"/>
    <w:uiPriority w:val="99"/>
    <w:semiHidden/>
    <w:unhideWhenUsed/>
    <w:rsid w:val="00DA04D9"/>
  </w:style>
  <w:style w:type="character" w:customStyle="1" w:styleId="FootnoteTextChar">
    <w:name w:val="Footnote Text Char"/>
    <w:basedOn w:val="DefaultParagraphFont"/>
    <w:link w:val="FootnoteText"/>
    <w:uiPriority w:val="99"/>
    <w:semiHidden/>
    <w:rsid w:val="00DA04D9"/>
  </w:style>
  <w:style w:type="character" w:styleId="FootnoteReference">
    <w:name w:val="footnote reference"/>
    <w:basedOn w:val="DefaultParagraphFont"/>
    <w:uiPriority w:val="99"/>
    <w:semiHidden/>
    <w:unhideWhenUsed/>
    <w:rsid w:val="00DA04D9"/>
    <w:rPr>
      <w:vertAlign w:val="superscript"/>
    </w:rPr>
  </w:style>
  <w:style w:type="paragraph" w:styleId="NormalWeb">
    <w:name w:val="Normal (Web)"/>
    <w:basedOn w:val="Normal"/>
    <w:uiPriority w:val="99"/>
    <w:semiHidden/>
    <w:unhideWhenUsed/>
    <w:rsid w:val="00C05E2F"/>
    <w:pPr>
      <w:spacing w:before="100" w:beforeAutospacing="1" w:after="100" w:afterAutospacing="1"/>
    </w:pPr>
    <w:rPr>
      <w:rFonts w:ascii="Times New Roman" w:eastAsia="Times New Roman" w:hAnsi="Times New Roman" w:cs="Times New Roman"/>
      <w:sz w:val="24"/>
      <w:szCs w:val="24"/>
      <w:lang w:eastAsia="sv-SE"/>
    </w:rPr>
  </w:style>
  <w:style w:type="character" w:styleId="Emphasis">
    <w:name w:val="Emphasis"/>
    <w:basedOn w:val="DefaultParagraphFont"/>
    <w:uiPriority w:val="20"/>
    <w:qFormat/>
    <w:rsid w:val="00C05E2F"/>
    <w:rPr>
      <w:i/>
      <w:iCs/>
    </w:rPr>
  </w:style>
  <w:style w:type="paragraph" w:customStyle="1" w:styleId="KursbuntNormal">
    <w:name w:val="Kursbunt Normal"/>
    <w:basedOn w:val="Normal"/>
    <w:link w:val="KursbuntNormalChar"/>
    <w:qFormat/>
    <w:rsid w:val="005C35BF"/>
    <w:pPr>
      <w:tabs>
        <w:tab w:val="left" w:pos="1985"/>
      </w:tabs>
      <w:ind w:left="1985" w:hanging="2268"/>
    </w:pPr>
    <w:rPr>
      <w:rFonts w:ascii="Cambria" w:eastAsiaTheme="minorEastAsia" w:hAnsi="Cambria"/>
      <w:sz w:val="24"/>
      <w:szCs w:val="24"/>
    </w:rPr>
  </w:style>
  <w:style w:type="character" w:customStyle="1" w:styleId="KursbuntNormalChar">
    <w:name w:val="Kursbunt Normal Char"/>
    <w:basedOn w:val="DefaultParagraphFont"/>
    <w:link w:val="KursbuntNormal"/>
    <w:rsid w:val="005C35BF"/>
    <w:rPr>
      <w:rFonts w:ascii="Cambria" w:eastAsiaTheme="minorEastAsia" w:hAnsi="Cambria"/>
      <w:sz w:val="24"/>
      <w:szCs w:val="24"/>
    </w:rPr>
  </w:style>
  <w:style w:type="table" w:styleId="TableGrid">
    <w:name w:val="Table Grid"/>
    <w:basedOn w:val="TableNormal"/>
    <w:uiPriority w:val="59"/>
    <w:rsid w:val="00D25A1F"/>
    <w:rPr>
      <w:rFonts w:ascii="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25A1F"/>
    <w:pPr>
      <w:spacing w:after="200"/>
    </w:pPr>
    <w:rPr>
      <w:b/>
      <w:bCs/>
      <w:color w:val="1954A6" w:themeColor="accent1"/>
      <w:sz w:val="18"/>
      <w:szCs w:val="18"/>
    </w:rPr>
  </w:style>
  <w:style w:type="paragraph" w:customStyle="1" w:styleId="Kursbuntbrdtext">
    <w:name w:val="Kursbunt brödtext"/>
    <w:basedOn w:val="Normal"/>
    <w:rsid w:val="00D25A1F"/>
    <w:pPr>
      <w:tabs>
        <w:tab w:val="left" w:pos="1710"/>
        <w:tab w:val="left" w:pos="2835"/>
        <w:tab w:val="left" w:pos="3119"/>
      </w:tabs>
      <w:ind w:left="1710" w:hanging="1710"/>
    </w:pPr>
    <w:rPr>
      <w:rFonts w:ascii="Cambria" w:eastAsiaTheme="minorEastAsia" w:hAnsi="Cambr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5399417">
      <w:bodyDiv w:val="1"/>
      <w:marLeft w:val="0"/>
      <w:marRight w:val="0"/>
      <w:marTop w:val="0"/>
      <w:marBottom w:val="0"/>
      <w:divBdr>
        <w:top w:val="none" w:sz="0" w:space="0" w:color="auto"/>
        <w:left w:val="none" w:sz="0" w:space="0" w:color="auto"/>
        <w:bottom w:val="none" w:sz="0" w:space="0" w:color="auto"/>
        <w:right w:val="none" w:sz="0" w:space="0" w:color="auto"/>
      </w:divBdr>
    </w:div>
    <w:div w:id="1999923875">
      <w:bodyDiv w:val="1"/>
      <w:marLeft w:val="0"/>
      <w:marRight w:val="0"/>
      <w:marTop w:val="0"/>
      <w:marBottom w:val="0"/>
      <w:divBdr>
        <w:top w:val="none" w:sz="0" w:space="0" w:color="auto"/>
        <w:left w:val="none" w:sz="0" w:space="0" w:color="auto"/>
        <w:bottom w:val="none" w:sz="0" w:space="0" w:color="auto"/>
        <w:right w:val="none" w:sz="0" w:space="0" w:color="auto"/>
      </w:divBdr>
      <w:divsChild>
        <w:div w:id="698624840">
          <w:marLeft w:val="0"/>
          <w:marRight w:val="0"/>
          <w:marTop w:val="0"/>
          <w:marBottom w:val="0"/>
          <w:divBdr>
            <w:top w:val="none" w:sz="0" w:space="0" w:color="auto"/>
            <w:left w:val="none" w:sz="0" w:space="0" w:color="auto"/>
            <w:bottom w:val="none" w:sz="0" w:space="0" w:color="auto"/>
            <w:right w:val="none" w:sz="0" w:space="0" w:color="auto"/>
          </w:divBdr>
          <w:divsChild>
            <w:div w:id="1701468357">
              <w:marLeft w:val="0"/>
              <w:marRight w:val="0"/>
              <w:marTop w:val="0"/>
              <w:marBottom w:val="0"/>
              <w:divBdr>
                <w:top w:val="none" w:sz="0" w:space="0" w:color="auto"/>
                <w:left w:val="none" w:sz="0" w:space="0" w:color="auto"/>
                <w:bottom w:val="none" w:sz="0" w:space="0" w:color="auto"/>
                <w:right w:val="none" w:sz="0" w:space="0" w:color="auto"/>
              </w:divBdr>
              <w:divsChild>
                <w:div w:id="909269524">
                  <w:marLeft w:val="0"/>
                  <w:marRight w:val="0"/>
                  <w:marTop w:val="0"/>
                  <w:marBottom w:val="0"/>
                  <w:divBdr>
                    <w:top w:val="none" w:sz="0" w:space="0" w:color="auto"/>
                    <w:left w:val="none" w:sz="0" w:space="0" w:color="auto"/>
                    <w:bottom w:val="none" w:sz="0" w:space="0" w:color="auto"/>
                    <w:right w:val="none" w:sz="0" w:space="0" w:color="auto"/>
                  </w:divBdr>
                  <w:divsChild>
                    <w:div w:id="1272321684">
                      <w:marLeft w:val="0"/>
                      <w:marRight w:val="0"/>
                      <w:marTop w:val="0"/>
                      <w:marBottom w:val="0"/>
                      <w:divBdr>
                        <w:top w:val="none" w:sz="0" w:space="0" w:color="auto"/>
                        <w:left w:val="none" w:sz="0" w:space="0" w:color="auto"/>
                        <w:bottom w:val="none" w:sz="0" w:space="0" w:color="auto"/>
                        <w:right w:val="none" w:sz="0" w:space="0" w:color="auto"/>
                      </w:divBdr>
                      <w:divsChild>
                        <w:div w:id="803545059">
                          <w:marLeft w:val="0"/>
                          <w:marRight w:val="0"/>
                          <w:marTop w:val="0"/>
                          <w:marBottom w:val="0"/>
                          <w:divBdr>
                            <w:top w:val="none" w:sz="0" w:space="0" w:color="auto"/>
                            <w:left w:val="none" w:sz="0" w:space="0" w:color="auto"/>
                            <w:bottom w:val="none" w:sz="0" w:space="0" w:color="auto"/>
                            <w:right w:val="none" w:sz="0" w:space="0" w:color="auto"/>
                          </w:divBdr>
                          <w:divsChild>
                            <w:div w:id="12339817">
                              <w:marLeft w:val="0"/>
                              <w:marRight w:val="0"/>
                              <w:marTop w:val="0"/>
                              <w:marBottom w:val="0"/>
                              <w:divBdr>
                                <w:top w:val="none" w:sz="0" w:space="0" w:color="auto"/>
                                <w:left w:val="none" w:sz="0" w:space="0" w:color="auto"/>
                                <w:bottom w:val="none" w:sz="0" w:space="0" w:color="auto"/>
                                <w:right w:val="none" w:sz="0" w:space="0" w:color="auto"/>
                              </w:divBdr>
                              <w:divsChild>
                                <w:div w:id="45544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gif"/><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footer" Target="footer2.xml"/><Relationship Id="rId50" Type="http://schemas.openxmlformats.org/officeDocument/2006/relationships/image" Target="media/image36.PNG"/><Relationship Id="rId55" Type="http://schemas.openxmlformats.org/officeDocument/2006/relationships/image" Target="media/image41.PNG"/><Relationship Id="rId63" Type="http://schemas.openxmlformats.org/officeDocument/2006/relationships/footer" Target="footer4.xml"/><Relationship Id="rId68" Type="http://schemas.openxmlformats.org/officeDocument/2006/relationships/image" Target="media/image50.png"/><Relationship Id="rId76" Type="http://schemas.openxmlformats.org/officeDocument/2006/relationships/image" Target="media/image58.png"/><Relationship Id="rId7" Type="http://schemas.openxmlformats.org/officeDocument/2006/relationships/footnotes" Target="footnotes.xml"/><Relationship Id="rId71" Type="http://schemas.openxmlformats.org/officeDocument/2006/relationships/image" Target="media/image53.pn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header" Target="header1.xml"/><Relationship Id="rId53" Type="http://schemas.openxmlformats.org/officeDocument/2006/relationships/image" Target="media/image39.png"/><Relationship Id="rId58" Type="http://schemas.openxmlformats.org/officeDocument/2006/relationships/image" Target="media/image44.png"/><Relationship Id="rId66" Type="http://schemas.openxmlformats.org/officeDocument/2006/relationships/image" Target="media/image48.png"/><Relationship Id="rId74" Type="http://schemas.openxmlformats.org/officeDocument/2006/relationships/image" Target="media/image56.png"/><Relationship Id="rId79" Type="http://schemas.openxmlformats.org/officeDocument/2006/relationships/theme" Target="theme/theme1.xml"/><Relationship Id="rId5" Type="http://schemas.openxmlformats.org/officeDocument/2006/relationships/settings" Target="settings.xml"/><Relationship Id="rId61" Type="http://schemas.openxmlformats.org/officeDocument/2006/relationships/image" Target="media/image47.png"/><Relationship Id="rId10" Type="http://schemas.openxmlformats.org/officeDocument/2006/relationships/image" Target="media/image1.jpe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footer" Target="footer5.xml"/><Relationship Id="rId73" Type="http://schemas.openxmlformats.org/officeDocument/2006/relationships/image" Target="media/image55.png"/><Relationship Id="rId78"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hyperlink" Target="http://www.google.se/url?sa=i&amp;rct=j&amp;q=&amp;esrc=s&amp;frm=1&amp;source=images&amp;cd=&amp;cad=rja&amp;uact=8&amp;ved=0CAcQjRw&amp;url=http://www.nada.kth.se/~erikf/&amp;ei=Z6GOVJX8CoSlygOgp4DwAw&amp;bvm=bv.81828268,d.bGQ&amp;psig=AFQjCNHrZdlfEvp0xVNHoT-mnReqrUojRQ&amp;ust=1418719964413727"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header" Target="header2.xml"/><Relationship Id="rId56" Type="http://schemas.openxmlformats.org/officeDocument/2006/relationships/image" Target="media/image42.png"/><Relationship Id="rId64" Type="http://schemas.openxmlformats.org/officeDocument/2006/relationships/header" Target="header4.xml"/><Relationship Id="rId69" Type="http://schemas.openxmlformats.org/officeDocument/2006/relationships/image" Target="media/image51.png"/><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7.jpeg"/><Relationship Id="rId72" Type="http://schemas.openxmlformats.org/officeDocument/2006/relationships/image" Target="media/image54.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footer" Target="footer1.xml"/><Relationship Id="rId59" Type="http://schemas.openxmlformats.org/officeDocument/2006/relationships/image" Target="media/image45.PNG"/><Relationship Id="rId67" Type="http://schemas.openxmlformats.org/officeDocument/2006/relationships/image" Target="media/image49.png"/><Relationship Id="rId20" Type="http://schemas.openxmlformats.org/officeDocument/2006/relationships/image" Target="media/image11.PNG"/><Relationship Id="rId41" Type="http://schemas.openxmlformats.org/officeDocument/2006/relationships/image" Target="media/image32.gif"/><Relationship Id="rId54" Type="http://schemas.openxmlformats.org/officeDocument/2006/relationships/image" Target="media/image40.png"/><Relationship Id="rId62" Type="http://schemas.openxmlformats.org/officeDocument/2006/relationships/header" Target="header3.xml"/><Relationship Id="rId70" Type="http://schemas.openxmlformats.org/officeDocument/2006/relationships/image" Target="media/image52.png"/><Relationship Id="rId75" Type="http://schemas.openxmlformats.org/officeDocument/2006/relationships/image" Target="media/image57.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footer" Target="footer3.xml"/><Relationship Id="rId57" Type="http://schemas.openxmlformats.org/officeDocument/2006/relationships/image" Target="media/image43.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comments="0"/>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0DD"/>
    <w:rsid w:val="00FF60D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60DD"/>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v-SE" w:eastAsia="sv-S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60D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19E48C-2FCC-48D8-A23A-A991E2B3D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5000</Words>
  <Characters>26505</Characters>
  <Application>Microsoft Office Word</Application>
  <DocSecurity>0</DocSecurity>
  <Lines>220</Lines>
  <Paragraphs>62</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LinksUpToDate>false</LinksUpToDate>
  <CharactersWithSpaces>31443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2018-08-07T10:40:00Z</dcterms:created>
  <dcterms:modified xsi:type="dcterms:W3CDTF">2019-07-01T11:18:00Z</dcterms:modified>
</cp:coreProperties>
</file>